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FBE" w:rsidRDefault="00C52398" w:rsidP="00C52398">
      <w:pPr>
        <w:pStyle w:val="af3"/>
        <w:jc w:val="center"/>
        <w:rPr>
          <w:rFonts w:ascii="Times New Roman" w:hAnsi="Times New Roman"/>
          <w:sz w:val="24"/>
          <w:szCs w:val="24"/>
        </w:rPr>
      </w:pPr>
      <w:r w:rsidRPr="00D060E5">
        <w:rPr>
          <w:rFonts w:ascii="Times New Roman" w:hAnsi="Times New Roman"/>
          <w:sz w:val="24"/>
          <w:szCs w:val="24"/>
        </w:rPr>
        <w:t xml:space="preserve">МУНИЦИПАЛЬНОЕ АВТОНОМНОЕ ДОШКОЛЬНОЕ </w:t>
      </w:r>
    </w:p>
    <w:p w:rsidR="00C52398" w:rsidRPr="00D060E5" w:rsidRDefault="00C52398" w:rsidP="00C52398">
      <w:pPr>
        <w:pStyle w:val="af3"/>
        <w:jc w:val="center"/>
        <w:rPr>
          <w:rFonts w:ascii="Times New Roman" w:hAnsi="Times New Roman"/>
          <w:sz w:val="24"/>
          <w:szCs w:val="24"/>
        </w:rPr>
      </w:pPr>
      <w:r w:rsidRPr="00D060E5">
        <w:rPr>
          <w:rFonts w:ascii="Times New Roman" w:hAnsi="Times New Roman"/>
          <w:sz w:val="24"/>
          <w:szCs w:val="24"/>
        </w:rPr>
        <w:t>ОБРАЗОВАТЕЛЬНОЕ УЧРЕЖДЕНИЕ</w:t>
      </w:r>
    </w:p>
    <w:p w:rsidR="00C52398" w:rsidRPr="00D060E5" w:rsidRDefault="00C52398" w:rsidP="00C52398">
      <w:pPr>
        <w:pStyle w:val="af3"/>
        <w:jc w:val="center"/>
        <w:rPr>
          <w:rFonts w:ascii="Times New Roman" w:hAnsi="Times New Roman"/>
          <w:sz w:val="24"/>
          <w:szCs w:val="24"/>
        </w:rPr>
      </w:pPr>
      <w:r w:rsidRPr="00D060E5">
        <w:rPr>
          <w:rFonts w:ascii="Times New Roman" w:hAnsi="Times New Roman"/>
          <w:sz w:val="24"/>
          <w:szCs w:val="24"/>
        </w:rPr>
        <w:t>детский сад № 5 «Теремок»</w:t>
      </w:r>
    </w:p>
    <w:p w:rsidR="00C52398" w:rsidRPr="00D060E5" w:rsidRDefault="00C52398" w:rsidP="00C52398">
      <w:pPr>
        <w:pStyle w:val="af3"/>
        <w:jc w:val="center"/>
        <w:rPr>
          <w:rFonts w:ascii="Times New Roman" w:hAnsi="Times New Roman"/>
          <w:sz w:val="24"/>
          <w:szCs w:val="24"/>
        </w:rPr>
      </w:pPr>
      <w:r w:rsidRPr="00D060E5">
        <w:rPr>
          <w:rFonts w:ascii="Times New Roman" w:hAnsi="Times New Roman"/>
          <w:sz w:val="24"/>
          <w:szCs w:val="24"/>
        </w:rPr>
        <w:t>Республика Бурятия, Джидинский район, с. Петропавловка, ул. Свердлова, 51</w:t>
      </w:r>
    </w:p>
    <w:p w:rsidR="00C52398" w:rsidRPr="00D060E5" w:rsidRDefault="00C52398" w:rsidP="00C52398">
      <w:pPr>
        <w:pStyle w:val="af3"/>
        <w:jc w:val="center"/>
        <w:rPr>
          <w:rFonts w:ascii="Times New Roman" w:hAnsi="Times New Roman"/>
          <w:sz w:val="24"/>
          <w:szCs w:val="24"/>
        </w:rPr>
      </w:pPr>
      <w:r w:rsidRPr="00D060E5">
        <w:rPr>
          <w:rFonts w:ascii="Times New Roman" w:hAnsi="Times New Roman"/>
          <w:sz w:val="24"/>
          <w:szCs w:val="24"/>
        </w:rPr>
        <w:t>_____________________________________________________________________________</w:t>
      </w:r>
    </w:p>
    <w:p w:rsidR="00C52398" w:rsidRPr="00D060E5" w:rsidRDefault="00C52398" w:rsidP="00C52398">
      <w:pPr>
        <w:pStyle w:val="af3"/>
        <w:jc w:val="center"/>
        <w:rPr>
          <w:rFonts w:ascii="Times New Roman" w:hAnsi="Times New Roman"/>
          <w:sz w:val="24"/>
          <w:szCs w:val="24"/>
        </w:rPr>
      </w:pPr>
      <w:r w:rsidRPr="00D060E5">
        <w:rPr>
          <w:rFonts w:ascii="Times New Roman" w:hAnsi="Times New Roman"/>
          <w:sz w:val="24"/>
          <w:szCs w:val="24"/>
        </w:rPr>
        <w:t xml:space="preserve">тел.:8(30134)41-7-45, </w:t>
      </w:r>
      <w:r w:rsidRPr="00D060E5">
        <w:rPr>
          <w:rFonts w:ascii="Times New Roman" w:hAnsi="Times New Roman"/>
          <w:sz w:val="24"/>
          <w:szCs w:val="24"/>
          <w:lang w:val="en-US"/>
        </w:rPr>
        <w:t>e</w:t>
      </w:r>
      <w:r w:rsidRPr="00D060E5">
        <w:rPr>
          <w:rFonts w:ascii="Times New Roman" w:hAnsi="Times New Roman"/>
          <w:sz w:val="24"/>
          <w:szCs w:val="24"/>
        </w:rPr>
        <w:t>-</w:t>
      </w:r>
      <w:r w:rsidRPr="00D060E5">
        <w:rPr>
          <w:rFonts w:ascii="Times New Roman" w:hAnsi="Times New Roman"/>
          <w:sz w:val="24"/>
          <w:szCs w:val="24"/>
          <w:lang w:val="en-US"/>
        </w:rPr>
        <w:t>mail</w:t>
      </w:r>
      <w:r w:rsidRPr="00D060E5">
        <w:rPr>
          <w:rFonts w:ascii="Times New Roman" w:hAnsi="Times New Roman"/>
          <w:sz w:val="24"/>
          <w:szCs w:val="24"/>
        </w:rPr>
        <w:t xml:space="preserve">: </w:t>
      </w:r>
      <w:hyperlink r:id="rId8" w:history="1">
        <w:r w:rsidRPr="00D060E5">
          <w:rPr>
            <w:rStyle w:val="af2"/>
            <w:rFonts w:ascii="Times New Roman" w:hAnsi="Times New Roman"/>
            <w:sz w:val="24"/>
            <w:szCs w:val="24"/>
            <w:lang w:val="en-US"/>
          </w:rPr>
          <w:t>madou</w:t>
        </w:r>
        <w:r w:rsidRPr="00D060E5">
          <w:rPr>
            <w:rStyle w:val="af2"/>
            <w:rFonts w:ascii="Times New Roman" w:hAnsi="Times New Roman"/>
            <w:sz w:val="24"/>
            <w:szCs w:val="24"/>
          </w:rPr>
          <w:t>5@</w:t>
        </w:r>
        <w:r w:rsidRPr="00D060E5">
          <w:rPr>
            <w:rStyle w:val="af2"/>
            <w:rFonts w:ascii="Times New Roman" w:hAnsi="Times New Roman"/>
            <w:sz w:val="24"/>
            <w:szCs w:val="24"/>
            <w:lang w:val="en-US"/>
          </w:rPr>
          <w:t>list</w:t>
        </w:r>
        <w:r w:rsidRPr="00D060E5">
          <w:rPr>
            <w:rStyle w:val="af2"/>
            <w:rFonts w:ascii="Times New Roman" w:hAnsi="Times New Roman"/>
            <w:sz w:val="24"/>
            <w:szCs w:val="24"/>
          </w:rPr>
          <w:t>.</w:t>
        </w:r>
        <w:r w:rsidRPr="00D060E5">
          <w:rPr>
            <w:rStyle w:val="af2"/>
            <w:rFonts w:ascii="Times New Roman" w:hAnsi="Times New Roman"/>
            <w:sz w:val="24"/>
            <w:szCs w:val="24"/>
            <w:lang w:val="en-US"/>
          </w:rPr>
          <w:t>ru</w:t>
        </w:r>
      </w:hyperlink>
    </w:p>
    <w:tbl>
      <w:tblPr>
        <w:tblStyle w:val="af4"/>
        <w:tblpPr w:leftFromText="180" w:rightFromText="180" w:vertAnchor="page" w:horzAnchor="margin" w:tblpY="356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55"/>
        <w:gridCol w:w="4956"/>
      </w:tblGrid>
      <w:tr w:rsidR="00C52398" w:rsidTr="00D060E5">
        <w:tc>
          <w:tcPr>
            <w:tcW w:w="4955" w:type="dxa"/>
          </w:tcPr>
          <w:p w:rsidR="00C52398" w:rsidRDefault="00C52398" w:rsidP="00D060E5">
            <w:pPr>
              <w:spacing w:line="240"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Принята решением Педагогического совета</w:t>
            </w:r>
          </w:p>
          <w:p w:rsidR="00C52398" w:rsidRDefault="00C52398" w:rsidP="00D060E5">
            <w:pPr>
              <w:spacing w:line="240" w:lineRule="atLeast"/>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МАДОУ детский сад №5 «Теремок»</w:t>
            </w:r>
          </w:p>
          <w:p w:rsidR="00C52398" w:rsidRDefault="00C52398" w:rsidP="00D060E5">
            <w:pPr>
              <w:spacing w:line="240"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Протокол №1 от    сентября 2022 г.</w:t>
            </w:r>
          </w:p>
        </w:tc>
        <w:tc>
          <w:tcPr>
            <w:tcW w:w="4956" w:type="dxa"/>
          </w:tcPr>
          <w:p w:rsidR="00C52398" w:rsidRDefault="00C52398" w:rsidP="00D060E5">
            <w:pPr>
              <w:spacing w:line="240"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УТВЕРЖДАЮ</w:t>
            </w:r>
          </w:p>
          <w:p w:rsidR="00D060E5" w:rsidRDefault="00D060E5" w:rsidP="00D060E5">
            <w:pPr>
              <w:spacing w:line="240" w:lineRule="atLeast"/>
              <w:jc w:val="right"/>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 xml:space="preserve">Заведующий </w:t>
            </w:r>
            <w:r>
              <w:rPr>
                <w:rFonts w:ascii="Times New Roman" w:eastAsia="Times New Roman" w:hAnsi="Times New Roman" w:cs="Times New Roman"/>
                <w:sz w:val="24"/>
                <w:szCs w:val="24"/>
              </w:rPr>
              <w:t xml:space="preserve">МАДОУ </w:t>
            </w:r>
          </w:p>
          <w:p w:rsidR="00C52398" w:rsidRDefault="00D060E5" w:rsidP="00D060E5">
            <w:pPr>
              <w:spacing w:line="240" w:lineRule="atLeast"/>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детский сад №5 «Теремок»</w:t>
            </w:r>
          </w:p>
          <w:p w:rsidR="00D060E5" w:rsidRDefault="00D060E5" w:rsidP="00D060E5">
            <w:pPr>
              <w:spacing w:line="240" w:lineRule="atLeast"/>
              <w:jc w:val="right"/>
              <w:rPr>
                <w:rFonts w:ascii="Times New Roman" w:eastAsia="Times New Roman" w:hAnsi="Times New Roman" w:cs="Times New Roman"/>
                <w:sz w:val="24"/>
                <w:szCs w:val="24"/>
              </w:rPr>
            </w:pPr>
          </w:p>
          <w:p w:rsidR="00D060E5" w:rsidRDefault="00D060E5" w:rsidP="00D060E5">
            <w:pPr>
              <w:spacing w:line="240" w:lineRule="atLeast"/>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____________/Н.Б. Цыренжапова/</w:t>
            </w:r>
          </w:p>
          <w:p w:rsidR="00D060E5" w:rsidRDefault="00D060E5" w:rsidP="00D060E5">
            <w:pPr>
              <w:spacing w:line="240" w:lineRule="atLeast"/>
              <w:jc w:val="right"/>
              <w:rPr>
                <w:rFonts w:ascii="Times New Roman" w:eastAsia="Times New Roman" w:hAnsi="Times New Roman" w:cs="Times New Roman"/>
                <w:sz w:val="24"/>
                <w:szCs w:val="24"/>
              </w:rPr>
            </w:pPr>
          </w:p>
          <w:p w:rsidR="00D060E5" w:rsidRDefault="00D060E5" w:rsidP="00D060E5">
            <w:pPr>
              <w:spacing w:line="240"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Приказ № ____ от ____ сентября 2022 г.</w:t>
            </w:r>
          </w:p>
        </w:tc>
      </w:tr>
      <w:tr w:rsidR="00C52398" w:rsidTr="00D060E5">
        <w:tc>
          <w:tcPr>
            <w:tcW w:w="4955" w:type="dxa"/>
          </w:tcPr>
          <w:p w:rsidR="00C52398" w:rsidRDefault="00C52398" w:rsidP="00D060E5">
            <w:pPr>
              <w:spacing w:line="240"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Согласовано с советом родителей</w:t>
            </w:r>
          </w:p>
          <w:p w:rsidR="00C52398" w:rsidRDefault="00C52398" w:rsidP="00D060E5">
            <w:pPr>
              <w:spacing w:line="240" w:lineRule="atLeast"/>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МАДОУ детский сад №5 «Теремок»</w:t>
            </w:r>
          </w:p>
          <w:p w:rsidR="00C52398" w:rsidRDefault="00C52398" w:rsidP="00D060E5">
            <w:pPr>
              <w:spacing w:line="240" w:lineRule="atLeast"/>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Протокол №1 от     сентября 2022 г.</w:t>
            </w:r>
          </w:p>
        </w:tc>
        <w:tc>
          <w:tcPr>
            <w:tcW w:w="4956" w:type="dxa"/>
          </w:tcPr>
          <w:p w:rsidR="00C52398" w:rsidRDefault="00C52398" w:rsidP="00D060E5">
            <w:pPr>
              <w:spacing w:line="240" w:lineRule="atLeast"/>
              <w:jc w:val="both"/>
              <w:rPr>
                <w:rFonts w:ascii="Times New Roman" w:eastAsia="Times New Roman" w:hAnsi="Times New Roman" w:cs="Times New Roman"/>
                <w:sz w:val="24"/>
                <w:szCs w:val="24"/>
                <w:lang w:eastAsia="ru-RU"/>
              </w:rPr>
            </w:pPr>
          </w:p>
        </w:tc>
      </w:tr>
    </w:tbl>
    <w:p w:rsidR="00C52398" w:rsidRPr="00C52398" w:rsidRDefault="00C52398" w:rsidP="00C364FB">
      <w:pPr>
        <w:spacing w:after="0" w:line="240" w:lineRule="atLeast"/>
        <w:jc w:val="both"/>
        <w:rPr>
          <w:rFonts w:ascii="Times New Roman" w:eastAsia="Times New Roman" w:hAnsi="Times New Roman" w:cs="Times New Roman"/>
          <w:sz w:val="24"/>
          <w:szCs w:val="2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9012A2" w:rsidRPr="00D060E5" w:rsidRDefault="00D060E5" w:rsidP="00D060E5">
      <w:pPr>
        <w:tabs>
          <w:tab w:val="left" w:pos="4110"/>
        </w:tabs>
        <w:spacing w:after="0"/>
        <w:jc w:val="center"/>
        <w:rPr>
          <w:rFonts w:ascii="Times New Roman" w:eastAsia="Times New Roman" w:hAnsi="Times New Roman" w:cs="Times New Roman"/>
          <w:b/>
          <w:sz w:val="44"/>
          <w:szCs w:val="44"/>
          <w:lang w:eastAsia="ru-RU"/>
        </w:rPr>
      </w:pPr>
      <w:r w:rsidRPr="00D060E5">
        <w:rPr>
          <w:rFonts w:ascii="Times New Roman" w:eastAsia="Times New Roman" w:hAnsi="Times New Roman" w:cs="Times New Roman"/>
          <w:b/>
          <w:sz w:val="44"/>
          <w:szCs w:val="44"/>
          <w:lang w:eastAsia="ru-RU"/>
        </w:rPr>
        <w:t>Основная образовательная программа</w:t>
      </w: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r w:rsidRPr="00D060E5">
        <w:rPr>
          <w:rFonts w:ascii="Times New Roman" w:eastAsia="Times New Roman" w:hAnsi="Times New Roman" w:cs="Times New Roman"/>
          <w:b/>
          <w:sz w:val="44"/>
          <w:szCs w:val="44"/>
          <w:lang w:eastAsia="ru-RU"/>
        </w:rPr>
        <w:t xml:space="preserve">Муниципального автономного дошкольного образовательного учреждения </w:t>
      </w: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r w:rsidRPr="00D060E5">
        <w:rPr>
          <w:rFonts w:ascii="Times New Roman" w:eastAsia="Times New Roman" w:hAnsi="Times New Roman" w:cs="Times New Roman"/>
          <w:b/>
          <w:sz w:val="44"/>
          <w:szCs w:val="44"/>
          <w:lang w:eastAsia="ru-RU"/>
        </w:rPr>
        <w:t>детский сад №</w:t>
      </w:r>
      <w:r>
        <w:rPr>
          <w:rFonts w:ascii="Times New Roman" w:eastAsia="Times New Roman" w:hAnsi="Times New Roman" w:cs="Times New Roman"/>
          <w:b/>
          <w:sz w:val="44"/>
          <w:szCs w:val="44"/>
          <w:lang w:eastAsia="ru-RU"/>
        </w:rPr>
        <w:t xml:space="preserve"> </w:t>
      </w:r>
      <w:r w:rsidRPr="00D060E5">
        <w:rPr>
          <w:rFonts w:ascii="Times New Roman" w:eastAsia="Times New Roman" w:hAnsi="Times New Roman" w:cs="Times New Roman"/>
          <w:b/>
          <w:sz w:val="44"/>
          <w:szCs w:val="44"/>
          <w:lang w:eastAsia="ru-RU"/>
        </w:rPr>
        <w:t>5 «Теремок»</w:t>
      </w: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b/>
          <w:sz w:val="44"/>
          <w:szCs w:val="44"/>
          <w:lang w:eastAsia="ru-RU"/>
        </w:rPr>
      </w:pPr>
    </w:p>
    <w:p w:rsidR="00D060E5" w:rsidRDefault="00D060E5" w:rsidP="00D060E5">
      <w:pPr>
        <w:tabs>
          <w:tab w:val="left" w:pos="4110"/>
        </w:tabs>
        <w:spacing w:after="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Петропавловка</w:t>
      </w:r>
    </w:p>
    <w:p w:rsidR="00D060E5" w:rsidRPr="00D060E5" w:rsidRDefault="00D060E5" w:rsidP="00D060E5">
      <w:pPr>
        <w:tabs>
          <w:tab w:val="left" w:pos="4110"/>
        </w:tabs>
        <w:spacing w:after="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2022 г. </w:t>
      </w:r>
    </w:p>
    <w:p w:rsidR="00D060E5" w:rsidRDefault="00D060E5" w:rsidP="00C364FB">
      <w:pPr>
        <w:tabs>
          <w:tab w:val="left" w:pos="4110"/>
        </w:tabs>
        <w:spacing w:after="0"/>
        <w:jc w:val="both"/>
        <w:rPr>
          <w:rFonts w:ascii="Times New Roman" w:eastAsia="Times New Roman" w:hAnsi="Times New Roman" w:cs="Times New Roman"/>
          <w:b/>
          <w:sz w:val="24"/>
          <w:szCs w:val="24"/>
          <w:lang w:eastAsia="ru-RU"/>
        </w:rPr>
      </w:pPr>
    </w:p>
    <w:p w:rsidR="00CD03D0" w:rsidRPr="00C364FB" w:rsidRDefault="009012A2" w:rsidP="00C364FB">
      <w:pPr>
        <w:tabs>
          <w:tab w:val="left" w:pos="4110"/>
        </w:tabs>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w:t>
      </w:r>
      <w:r w:rsidR="002B73CC" w:rsidRPr="00C364FB">
        <w:rPr>
          <w:rFonts w:ascii="Times New Roman" w:eastAsia="Times New Roman" w:hAnsi="Times New Roman" w:cs="Times New Roman"/>
          <w:b/>
          <w:sz w:val="24"/>
          <w:szCs w:val="24"/>
          <w:lang w:eastAsia="ru-RU"/>
        </w:rPr>
        <w:t>одержание</w:t>
      </w:r>
      <w:r w:rsidR="00CD03D0" w:rsidRPr="00C364FB">
        <w:rPr>
          <w:rFonts w:ascii="Times New Roman" w:eastAsia="Times New Roman" w:hAnsi="Times New Roman" w:cs="Times New Roman"/>
          <w:b/>
          <w:sz w:val="24"/>
          <w:szCs w:val="24"/>
          <w:lang w:eastAsia="ru-RU"/>
        </w:rPr>
        <w:t xml:space="preserve"> </w:t>
      </w:r>
    </w:p>
    <w:tbl>
      <w:tblPr>
        <w:tblStyle w:val="af4"/>
        <w:tblW w:w="0" w:type="auto"/>
        <w:jc w:val="center"/>
        <w:tblInd w:w="-5048" w:type="dxa"/>
        <w:tblLook w:val="04A0"/>
      </w:tblPr>
      <w:tblGrid>
        <w:gridCol w:w="756"/>
        <w:gridCol w:w="8752"/>
      </w:tblGrid>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rPr>
              <w:t>№</w:t>
            </w:r>
          </w:p>
        </w:tc>
        <w:tc>
          <w:tcPr>
            <w:tcW w:w="8752" w:type="dxa"/>
          </w:tcPr>
          <w:p w:rsidR="00B35137" w:rsidRPr="00C364FB" w:rsidRDefault="00B35137" w:rsidP="00C364FB">
            <w:pPr>
              <w:jc w:val="both"/>
              <w:rPr>
                <w:rFonts w:ascii="Times New Roman" w:hAnsi="Times New Roman" w:cs="Times New Roman"/>
                <w:b/>
                <w:sz w:val="24"/>
                <w:szCs w:val="24"/>
              </w:rPr>
            </w:pP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lang w:val="en-US"/>
              </w:rPr>
              <w:t>I</w:t>
            </w:r>
            <w:r w:rsidRPr="00C364FB">
              <w:rPr>
                <w:rFonts w:ascii="Times New Roman" w:hAnsi="Times New Roman" w:cs="Times New Roman"/>
                <w:b/>
                <w:sz w:val="24"/>
                <w:szCs w:val="24"/>
              </w:rPr>
              <w:t>.</w:t>
            </w:r>
          </w:p>
        </w:tc>
        <w:tc>
          <w:tcPr>
            <w:tcW w:w="8752" w:type="dxa"/>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rPr>
              <w:t>Целевой раздел</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1.1.</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Пояснительная записка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1.1.1.</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Цели и задачи реализации Программы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1.1.2.</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Принципы и подходы к формированию Программы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1.1.3.</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Значимые для разработки и реализации Программы характеристики, в том числе характеристики особенностей развития детей раннего и дошкольного возраста </w:t>
            </w:r>
          </w:p>
        </w:tc>
      </w:tr>
      <w:tr w:rsidR="00B35137" w:rsidRPr="00C364FB" w:rsidTr="00B35137">
        <w:trPr>
          <w:trHeight w:val="557"/>
          <w:jc w:val="center"/>
        </w:trPr>
        <w:tc>
          <w:tcPr>
            <w:tcW w:w="756"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1.2.</w:t>
            </w:r>
          </w:p>
        </w:tc>
        <w:tc>
          <w:tcPr>
            <w:tcW w:w="8752"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Планируемые результаты освоения программы, выраженные целевыми ориентирами </w:t>
            </w:r>
          </w:p>
        </w:tc>
      </w:tr>
      <w:tr w:rsidR="00B35137" w:rsidRPr="00C364FB" w:rsidTr="00B35137">
        <w:trPr>
          <w:trHeight w:val="195"/>
          <w:jc w:val="center"/>
        </w:trPr>
        <w:tc>
          <w:tcPr>
            <w:tcW w:w="756" w:type="dxa"/>
            <w:tcBorders>
              <w:top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1.3.</w:t>
            </w:r>
          </w:p>
        </w:tc>
        <w:tc>
          <w:tcPr>
            <w:tcW w:w="8752" w:type="dxa"/>
            <w:tcBorders>
              <w:top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Развивающее оценивание  качеств образовательной деятельности по Программе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lang w:val="en-US"/>
              </w:rPr>
              <w:t>II</w:t>
            </w:r>
            <w:r w:rsidRPr="00C364FB">
              <w:rPr>
                <w:rFonts w:ascii="Times New Roman" w:hAnsi="Times New Roman" w:cs="Times New Roman"/>
                <w:b/>
                <w:sz w:val="24"/>
                <w:szCs w:val="24"/>
              </w:rPr>
              <w:t>.</w:t>
            </w:r>
          </w:p>
        </w:tc>
        <w:tc>
          <w:tcPr>
            <w:tcW w:w="8752" w:type="dxa"/>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rPr>
              <w:t>Содержательный раздел</w:t>
            </w:r>
          </w:p>
        </w:tc>
      </w:tr>
      <w:tr w:rsidR="00B35137" w:rsidRPr="00C364FB" w:rsidTr="00B35137">
        <w:trPr>
          <w:trHeight w:val="571"/>
          <w:jc w:val="center"/>
        </w:trPr>
        <w:tc>
          <w:tcPr>
            <w:tcW w:w="756" w:type="dxa"/>
            <w:tcBorders>
              <w:top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2.1.</w:t>
            </w:r>
          </w:p>
        </w:tc>
        <w:tc>
          <w:tcPr>
            <w:tcW w:w="8752" w:type="dxa"/>
            <w:tcBorders>
              <w:top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Описание образовательной деятельности в соответствии с направлениями развития ребенка, представленными в пяти образовательных областях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2.1.1.</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Образовательная область «Социально – коммуникативное развитие»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2.1.2.</w:t>
            </w:r>
          </w:p>
        </w:tc>
        <w:tc>
          <w:tcPr>
            <w:tcW w:w="8752" w:type="dxa"/>
          </w:tcPr>
          <w:p w:rsidR="00B35137" w:rsidRPr="00C364FB" w:rsidRDefault="00B35137" w:rsidP="00C364FB">
            <w:pPr>
              <w:jc w:val="both"/>
              <w:rPr>
                <w:rFonts w:ascii="Times New Roman" w:hAnsi="Times New Roman" w:cs="Times New Roman"/>
                <w:sz w:val="24"/>
                <w:szCs w:val="24"/>
                <w:highlight w:val="yellow"/>
              </w:rPr>
            </w:pPr>
            <w:r w:rsidRPr="00C364FB">
              <w:rPr>
                <w:rFonts w:ascii="Times New Roman" w:hAnsi="Times New Roman" w:cs="Times New Roman"/>
                <w:sz w:val="24"/>
                <w:szCs w:val="24"/>
              </w:rPr>
              <w:t xml:space="preserve">Образовательная область «Познавательное развитие»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2.1.3.</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Образовательная область «Речевое развитие»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2.1.4.</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Образовательная область «Художественно – эстетическое развитие»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2.1.5.</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Образовательная область «Физическое развитие»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2.1.6.</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Развитие игровой деятельности</w:t>
            </w:r>
          </w:p>
        </w:tc>
      </w:tr>
      <w:tr w:rsidR="00B35137" w:rsidRPr="00C364FB" w:rsidTr="00B35137">
        <w:trPr>
          <w:trHeight w:val="493"/>
          <w:jc w:val="center"/>
        </w:trPr>
        <w:tc>
          <w:tcPr>
            <w:tcW w:w="756"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2.2.</w:t>
            </w:r>
          </w:p>
        </w:tc>
        <w:tc>
          <w:tcPr>
            <w:tcW w:w="8752"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Описание вариативных форм, способов, методов и средств реализации Программы </w:t>
            </w:r>
          </w:p>
        </w:tc>
      </w:tr>
      <w:tr w:rsidR="00B35137" w:rsidRPr="00C364FB" w:rsidTr="00B35137">
        <w:trPr>
          <w:trHeight w:val="324"/>
          <w:jc w:val="center"/>
        </w:trPr>
        <w:tc>
          <w:tcPr>
            <w:tcW w:w="756" w:type="dxa"/>
            <w:tcBorders>
              <w:top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2.3.</w:t>
            </w:r>
          </w:p>
        </w:tc>
        <w:tc>
          <w:tcPr>
            <w:tcW w:w="8752" w:type="dxa"/>
            <w:tcBorders>
              <w:top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Описание образовательной деятельности по профессиональной коррекции нарушений развития детей</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2.4.</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Особенности образовательной деятельности разных видов и культурных практик </w:t>
            </w:r>
          </w:p>
        </w:tc>
      </w:tr>
      <w:tr w:rsidR="00B35137" w:rsidRPr="00C364FB" w:rsidTr="00B35137">
        <w:trPr>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2.5.</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Способы и направления поддержки детской инициативы </w:t>
            </w:r>
          </w:p>
        </w:tc>
      </w:tr>
      <w:tr w:rsidR="00B35137" w:rsidRPr="00C364FB" w:rsidTr="00B35137">
        <w:trPr>
          <w:trHeight w:val="596"/>
          <w:jc w:val="center"/>
        </w:trPr>
        <w:tc>
          <w:tcPr>
            <w:tcW w:w="756"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2.6.</w:t>
            </w:r>
          </w:p>
        </w:tc>
        <w:tc>
          <w:tcPr>
            <w:tcW w:w="8752"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Особенности взаимодействия педагогического коллектива с семьями воспитанников </w:t>
            </w:r>
          </w:p>
        </w:tc>
      </w:tr>
      <w:tr w:rsidR="00B35137" w:rsidRPr="00C364FB" w:rsidTr="00B35137">
        <w:trPr>
          <w:trHeight w:val="102"/>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2.7.</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Иные характеристики содержания Программы </w:t>
            </w:r>
          </w:p>
        </w:tc>
      </w:tr>
      <w:tr w:rsidR="00B35137" w:rsidRPr="00C364FB" w:rsidTr="00B35137">
        <w:trPr>
          <w:trHeight w:val="125"/>
          <w:jc w:val="center"/>
        </w:trPr>
        <w:tc>
          <w:tcPr>
            <w:tcW w:w="756" w:type="dxa"/>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lang w:val="en-US"/>
              </w:rPr>
              <w:t>III</w:t>
            </w:r>
            <w:r w:rsidRPr="00C364FB">
              <w:rPr>
                <w:rFonts w:ascii="Times New Roman" w:hAnsi="Times New Roman" w:cs="Times New Roman"/>
                <w:b/>
                <w:sz w:val="24"/>
                <w:szCs w:val="24"/>
              </w:rPr>
              <w:t>.</w:t>
            </w:r>
          </w:p>
        </w:tc>
        <w:tc>
          <w:tcPr>
            <w:tcW w:w="8752" w:type="dxa"/>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rPr>
              <w:t>Организационный раздел</w:t>
            </w:r>
          </w:p>
        </w:tc>
      </w:tr>
      <w:tr w:rsidR="00B35137" w:rsidRPr="00C364FB" w:rsidTr="00B35137">
        <w:trPr>
          <w:trHeight w:val="571"/>
          <w:jc w:val="center"/>
        </w:trPr>
        <w:tc>
          <w:tcPr>
            <w:tcW w:w="756"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3.1.</w:t>
            </w:r>
          </w:p>
        </w:tc>
        <w:tc>
          <w:tcPr>
            <w:tcW w:w="8752" w:type="dxa"/>
            <w:tcBorders>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Психолого – педагогические условия, обеспечивающие развитие ребенка</w:t>
            </w:r>
          </w:p>
        </w:tc>
      </w:tr>
      <w:tr w:rsidR="00B35137" w:rsidRPr="00C364FB" w:rsidTr="00B35137">
        <w:trPr>
          <w:trHeight w:val="244"/>
          <w:jc w:val="center"/>
        </w:trPr>
        <w:tc>
          <w:tcPr>
            <w:tcW w:w="756" w:type="dxa"/>
            <w:tcBorders>
              <w:top w:val="single" w:sz="4" w:space="0" w:color="auto"/>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3.2.</w:t>
            </w:r>
          </w:p>
        </w:tc>
        <w:tc>
          <w:tcPr>
            <w:tcW w:w="8752" w:type="dxa"/>
            <w:tcBorders>
              <w:top w:val="single" w:sz="4" w:space="0" w:color="auto"/>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Организация развивающей предметно – пространственной среды </w:t>
            </w:r>
          </w:p>
        </w:tc>
      </w:tr>
      <w:tr w:rsidR="00B35137" w:rsidRPr="00C364FB" w:rsidTr="00B35137">
        <w:trPr>
          <w:trHeight w:val="235"/>
          <w:jc w:val="center"/>
        </w:trPr>
        <w:tc>
          <w:tcPr>
            <w:tcW w:w="756" w:type="dxa"/>
            <w:tcBorders>
              <w:top w:val="single" w:sz="4" w:space="0" w:color="auto"/>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3.3.</w:t>
            </w:r>
          </w:p>
        </w:tc>
        <w:tc>
          <w:tcPr>
            <w:tcW w:w="8752" w:type="dxa"/>
            <w:tcBorders>
              <w:top w:val="single" w:sz="4" w:space="0" w:color="auto"/>
              <w:bottom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Кадровые условия реализации Программы </w:t>
            </w:r>
          </w:p>
        </w:tc>
      </w:tr>
      <w:tr w:rsidR="00B35137" w:rsidRPr="00C364FB" w:rsidTr="00B35137">
        <w:trPr>
          <w:trHeight w:val="355"/>
          <w:jc w:val="center"/>
        </w:trPr>
        <w:tc>
          <w:tcPr>
            <w:tcW w:w="756" w:type="dxa"/>
            <w:tcBorders>
              <w:top w:val="single" w:sz="4" w:space="0" w:color="auto"/>
            </w:tcBorders>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3.4.</w:t>
            </w:r>
          </w:p>
        </w:tc>
        <w:tc>
          <w:tcPr>
            <w:tcW w:w="8752" w:type="dxa"/>
            <w:tcBorders>
              <w:top w:val="single" w:sz="4" w:space="0" w:color="auto"/>
            </w:tcBorders>
          </w:tcPr>
          <w:p w:rsidR="00B35137" w:rsidRPr="00C364FB" w:rsidRDefault="00B35137" w:rsidP="00C364FB">
            <w:pPr>
              <w:jc w:val="both"/>
              <w:rPr>
                <w:rFonts w:ascii="Times New Roman" w:hAnsi="Times New Roman" w:cs="Times New Roman"/>
                <w:sz w:val="24"/>
                <w:szCs w:val="24"/>
                <w:highlight w:val="yellow"/>
              </w:rPr>
            </w:pPr>
            <w:r w:rsidRPr="00C364FB">
              <w:rPr>
                <w:rFonts w:ascii="Times New Roman" w:hAnsi="Times New Roman" w:cs="Times New Roman"/>
                <w:sz w:val="24"/>
                <w:szCs w:val="24"/>
              </w:rPr>
              <w:t xml:space="preserve">Материально – техническое обеспечение Программы </w:t>
            </w:r>
          </w:p>
        </w:tc>
      </w:tr>
      <w:tr w:rsidR="00B35137" w:rsidRPr="00C364FB" w:rsidTr="00B35137">
        <w:trPr>
          <w:trHeight w:val="91"/>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3.5.</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Финансовые условия реализации Программы </w:t>
            </w:r>
          </w:p>
        </w:tc>
      </w:tr>
      <w:tr w:rsidR="00B35137" w:rsidRPr="00C364FB" w:rsidTr="00B35137">
        <w:trPr>
          <w:trHeight w:val="136"/>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Планирование образовательного процесса </w:t>
            </w:r>
          </w:p>
        </w:tc>
      </w:tr>
      <w:tr w:rsidR="00B35137" w:rsidRPr="00C364FB" w:rsidTr="00B35137">
        <w:trPr>
          <w:trHeight w:val="106"/>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3.7.</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Режим дня и распорядок </w:t>
            </w:r>
          </w:p>
        </w:tc>
      </w:tr>
      <w:tr w:rsidR="00B35137" w:rsidRPr="00C364FB" w:rsidTr="00B35137">
        <w:trPr>
          <w:trHeight w:val="159"/>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3.8.</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Перспективы работы по совершенствованию и развитию содержания Программы и обеспечивающих ее реализацию нормативно – правовых, финансовых, научно – методических, кадровых, информационных и материально – технических ресурсов </w:t>
            </w:r>
          </w:p>
        </w:tc>
      </w:tr>
      <w:tr w:rsidR="00B35137" w:rsidRPr="00C364FB" w:rsidTr="00B35137">
        <w:trPr>
          <w:trHeight w:val="136"/>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3.9.</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Перечень нормативных и нормативно – методических документов </w:t>
            </w:r>
          </w:p>
        </w:tc>
      </w:tr>
      <w:tr w:rsidR="00B35137" w:rsidRPr="00C364FB" w:rsidTr="00B35137">
        <w:trPr>
          <w:trHeight w:val="170"/>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3.10.</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Перечень литературных источников </w:t>
            </w:r>
          </w:p>
        </w:tc>
      </w:tr>
      <w:tr w:rsidR="00B35137" w:rsidRPr="00C364FB" w:rsidTr="00B35137">
        <w:trPr>
          <w:trHeight w:val="117"/>
          <w:jc w:val="center"/>
        </w:trPr>
        <w:tc>
          <w:tcPr>
            <w:tcW w:w="756"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lang w:val="en-US"/>
              </w:rPr>
              <w:t>IV</w:t>
            </w:r>
            <w:r w:rsidRPr="00C364FB">
              <w:rPr>
                <w:rFonts w:ascii="Times New Roman" w:hAnsi="Times New Roman" w:cs="Times New Roman"/>
                <w:sz w:val="24"/>
                <w:szCs w:val="24"/>
              </w:rPr>
              <w:t>.</w:t>
            </w:r>
          </w:p>
        </w:tc>
        <w:tc>
          <w:tcPr>
            <w:tcW w:w="8752" w:type="dxa"/>
          </w:tcPr>
          <w:p w:rsidR="00B35137" w:rsidRPr="00C364FB" w:rsidRDefault="00B35137" w:rsidP="00C364FB">
            <w:pPr>
              <w:jc w:val="both"/>
              <w:rPr>
                <w:rFonts w:ascii="Times New Roman" w:hAnsi="Times New Roman" w:cs="Times New Roman"/>
                <w:sz w:val="24"/>
                <w:szCs w:val="24"/>
              </w:rPr>
            </w:pPr>
            <w:r w:rsidRPr="00C364FB">
              <w:rPr>
                <w:rFonts w:ascii="Times New Roman" w:hAnsi="Times New Roman" w:cs="Times New Roman"/>
                <w:sz w:val="24"/>
                <w:szCs w:val="24"/>
              </w:rPr>
              <w:t>Дополнительный раздел. Краткая презентация Программы</w:t>
            </w:r>
          </w:p>
        </w:tc>
      </w:tr>
      <w:tr w:rsidR="00B35137" w:rsidRPr="00C364FB" w:rsidTr="00B35137">
        <w:trPr>
          <w:trHeight w:val="136"/>
          <w:jc w:val="center"/>
        </w:trPr>
        <w:tc>
          <w:tcPr>
            <w:tcW w:w="756" w:type="dxa"/>
          </w:tcPr>
          <w:p w:rsidR="00B35137" w:rsidRPr="00C364FB" w:rsidRDefault="00B35137" w:rsidP="00C364FB">
            <w:pPr>
              <w:jc w:val="both"/>
              <w:rPr>
                <w:rFonts w:ascii="Times New Roman" w:hAnsi="Times New Roman" w:cs="Times New Roman"/>
                <w:sz w:val="24"/>
                <w:szCs w:val="24"/>
              </w:rPr>
            </w:pPr>
          </w:p>
        </w:tc>
        <w:tc>
          <w:tcPr>
            <w:tcW w:w="8752" w:type="dxa"/>
          </w:tcPr>
          <w:p w:rsidR="00B35137" w:rsidRPr="00C364FB" w:rsidRDefault="00D060E5" w:rsidP="00C364FB">
            <w:pPr>
              <w:jc w:val="both"/>
              <w:rPr>
                <w:rFonts w:ascii="Times New Roman" w:hAnsi="Times New Roman" w:cs="Times New Roman"/>
                <w:sz w:val="24"/>
                <w:szCs w:val="24"/>
              </w:rPr>
            </w:pPr>
            <w:r>
              <w:rPr>
                <w:rFonts w:ascii="Times New Roman" w:hAnsi="Times New Roman" w:cs="Times New Roman"/>
                <w:sz w:val="24"/>
                <w:szCs w:val="24"/>
              </w:rPr>
              <w:t>Краткая презентация программы</w:t>
            </w:r>
          </w:p>
        </w:tc>
      </w:tr>
      <w:tr w:rsidR="00B35137" w:rsidRPr="00C364FB" w:rsidTr="00B35137">
        <w:trPr>
          <w:trHeight w:val="143"/>
          <w:jc w:val="center"/>
        </w:trPr>
        <w:tc>
          <w:tcPr>
            <w:tcW w:w="756" w:type="dxa"/>
            <w:tcBorders>
              <w:top w:val="single" w:sz="4" w:space="0" w:color="auto"/>
              <w:bottom w:val="single" w:sz="4" w:space="0" w:color="auto"/>
            </w:tcBorders>
          </w:tcPr>
          <w:p w:rsidR="00B35137" w:rsidRPr="00C364FB" w:rsidRDefault="00B35137" w:rsidP="00C364FB">
            <w:pPr>
              <w:jc w:val="both"/>
              <w:rPr>
                <w:rFonts w:ascii="Times New Roman" w:hAnsi="Times New Roman" w:cs="Times New Roman"/>
                <w:sz w:val="24"/>
                <w:szCs w:val="24"/>
              </w:rPr>
            </w:pPr>
          </w:p>
        </w:tc>
        <w:tc>
          <w:tcPr>
            <w:tcW w:w="8752" w:type="dxa"/>
            <w:tcBorders>
              <w:top w:val="single" w:sz="4" w:space="0" w:color="auto"/>
              <w:bottom w:val="single" w:sz="4" w:space="0" w:color="auto"/>
            </w:tcBorders>
          </w:tcPr>
          <w:p w:rsidR="00B35137" w:rsidRPr="00C364FB" w:rsidRDefault="00B35137" w:rsidP="00C364FB">
            <w:pPr>
              <w:jc w:val="both"/>
              <w:rPr>
                <w:rFonts w:ascii="Times New Roman" w:hAnsi="Times New Roman" w:cs="Times New Roman"/>
                <w:b/>
                <w:sz w:val="24"/>
                <w:szCs w:val="24"/>
              </w:rPr>
            </w:pPr>
            <w:r w:rsidRPr="00C364FB">
              <w:rPr>
                <w:rFonts w:ascii="Times New Roman" w:hAnsi="Times New Roman" w:cs="Times New Roman"/>
                <w:b/>
                <w:sz w:val="24"/>
                <w:szCs w:val="24"/>
              </w:rPr>
              <w:t>Приложения</w:t>
            </w:r>
          </w:p>
        </w:tc>
      </w:tr>
    </w:tbl>
    <w:p w:rsidR="00955AD3" w:rsidRPr="00C364FB" w:rsidRDefault="00955AD3" w:rsidP="00C364FB">
      <w:pPr>
        <w:tabs>
          <w:tab w:val="left" w:pos="4110"/>
        </w:tabs>
        <w:spacing w:after="0"/>
        <w:jc w:val="both"/>
        <w:rPr>
          <w:rFonts w:ascii="Times New Roman" w:eastAsia="Times New Roman" w:hAnsi="Times New Roman" w:cs="Times New Roman"/>
          <w:i/>
          <w:sz w:val="24"/>
          <w:szCs w:val="24"/>
          <w:lang w:eastAsia="ru-RU"/>
        </w:rPr>
      </w:pPr>
    </w:p>
    <w:p w:rsidR="00597C1A" w:rsidRDefault="00597C1A" w:rsidP="00B35137">
      <w:pPr>
        <w:tabs>
          <w:tab w:val="left" w:pos="4110"/>
        </w:tabs>
        <w:spacing w:after="0" w:line="240" w:lineRule="atLeast"/>
        <w:ind w:firstLine="708"/>
        <w:jc w:val="both"/>
        <w:rPr>
          <w:rFonts w:ascii="Times New Roman" w:eastAsia="Times New Roman" w:hAnsi="Times New Roman" w:cs="Times New Roman"/>
          <w:b/>
          <w:sz w:val="24"/>
          <w:szCs w:val="24"/>
          <w:lang w:eastAsia="ru-RU"/>
        </w:rPr>
      </w:pPr>
    </w:p>
    <w:p w:rsidR="00D060E5" w:rsidRDefault="00D060E5" w:rsidP="00B35137">
      <w:pPr>
        <w:tabs>
          <w:tab w:val="left" w:pos="4110"/>
        </w:tabs>
        <w:spacing w:after="0" w:line="240" w:lineRule="atLeast"/>
        <w:ind w:firstLine="708"/>
        <w:jc w:val="both"/>
        <w:rPr>
          <w:rFonts w:ascii="Times New Roman" w:eastAsia="Times New Roman" w:hAnsi="Times New Roman" w:cs="Times New Roman"/>
          <w:b/>
          <w:sz w:val="24"/>
          <w:szCs w:val="24"/>
          <w:lang w:eastAsia="ru-RU"/>
        </w:rPr>
      </w:pPr>
    </w:p>
    <w:p w:rsidR="00B35137" w:rsidRDefault="00B35137" w:rsidP="00B35137">
      <w:pPr>
        <w:tabs>
          <w:tab w:val="left" w:pos="4110"/>
        </w:tabs>
        <w:spacing w:after="0" w:line="240" w:lineRule="atLeast"/>
        <w:ind w:firstLine="708"/>
        <w:jc w:val="both"/>
        <w:rPr>
          <w:rFonts w:ascii="Times New Roman" w:eastAsia="Times New Roman" w:hAnsi="Times New Roman" w:cs="Times New Roman"/>
          <w:b/>
          <w:sz w:val="24"/>
          <w:szCs w:val="24"/>
          <w:lang w:eastAsia="ru-RU"/>
        </w:rPr>
      </w:pPr>
    </w:p>
    <w:p w:rsidR="00B35137" w:rsidRPr="00C364FB" w:rsidRDefault="00B35137" w:rsidP="00B35137">
      <w:pPr>
        <w:tabs>
          <w:tab w:val="left" w:pos="4110"/>
        </w:tabs>
        <w:spacing w:after="0" w:line="240" w:lineRule="atLeast"/>
        <w:ind w:firstLine="567"/>
        <w:jc w:val="both"/>
        <w:rPr>
          <w:rFonts w:ascii="Times New Roman" w:eastAsia="Times New Roman" w:hAnsi="Times New Roman" w:cs="Times New Roman"/>
          <w:b/>
          <w:sz w:val="24"/>
          <w:szCs w:val="24"/>
          <w:lang w:eastAsia="ru-RU"/>
        </w:rPr>
      </w:pPr>
    </w:p>
    <w:p w:rsidR="00CD03D0" w:rsidRPr="00C364FB" w:rsidRDefault="00CD03D0" w:rsidP="00C364FB">
      <w:pPr>
        <w:tabs>
          <w:tab w:val="left" w:pos="4110"/>
        </w:tabs>
        <w:spacing w:after="0" w:line="240" w:lineRule="atLeast"/>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b/>
          <w:sz w:val="24"/>
          <w:szCs w:val="24"/>
          <w:lang w:val="en-US" w:eastAsia="ru-RU"/>
        </w:rPr>
        <w:t>I</w:t>
      </w:r>
      <w:r w:rsidRPr="00C364FB">
        <w:rPr>
          <w:rFonts w:ascii="Times New Roman" w:eastAsia="Times New Roman" w:hAnsi="Times New Roman" w:cs="Times New Roman"/>
          <w:b/>
          <w:sz w:val="24"/>
          <w:szCs w:val="24"/>
          <w:lang w:eastAsia="ru-RU"/>
        </w:rPr>
        <w:t>. Целевой раздел</w:t>
      </w:r>
    </w:p>
    <w:p w:rsidR="00CD03D0" w:rsidRPr="00C364FB" w:rsidRDefault="00CD03D0" w:rsidP="00C364FB">
      <w:pPr>
        <w:spacing w:after="0" w:line="240" w:lineRule="atLeast"/>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b/>
          <w:sz w:val="24"/>
          <w:szCs w:val="24"/>
          <w:lang w:eastAsia="ru-RU"/>
        </w:rPr>
        <w:t>1.</w:t>
      </w:r>
      <w:r w:rsidR="00955AD3" w:rsidRPr="00C364FB">
        <w:rPr>
          <w:rFonts w:ascii="Times New Roman" w:eastAsia="Times New Roman" w:hAnsi="Times New Roman" w:cs="Times New Roman"/>
          <w:b/>
          <w:sz w:val="24"/>
          <w:szCs w:val="24"/>
          <w:lang w:eastAsia="ru-RU"/>
        </w:rPr>
        <w:t>1.</w:t>
      </w:r>
      <w:r w:rsidRPr="00C364FB">
        <w:rPr>
          <w:rFonts w:ascii="Times New Roman" w:eastAsia="Times New Roman" w:hAnsi="Times New Roman" w:cs="Times New Roman"/>
          <w:b/>
          <w:sz w:val="24"/>
          <w:szCs w:val="24"/>
          <w:lang w:eastAsia="ru-RU"/>
        </w:rPr>
        <w:t xml:space="preserve"> Пояснительная записка</w:t>
      </w:r>
    </w:p>
    <w:p w:rsidR="002868EB" w:rsidRPr="00C364FB" w:rsidRDefault="002868EB" w:rsidP="00C364FB">
      <w:pPr>
        <w:tabs>
          <w:tab w:val="left" w:pos="3375"/>
        </w:tabs>
        <w:spacing w:after="0" w:line="240" w:lineRule="atLeast"/>
        <w:jc w:val="both"/>
        <w:rPr>
          <w:rFonts w:ascii="Times New Roman" w:eastAsia="Times New Roman" w:hAnsi="Times New Roman" w:cs="Times New Roman"/>
          <w:bCs/>
          <w:sz w:val="24"/>
          <w:szCs w:val="24"/>
          <w:lang w:eastAsia="ru-RU"/>
        </w:rPr>
      </w:pPr>
    </w:p>
    <w:p w:rsidR="00CD03D0" w:rsidRPr="00C364FB" w:rsidRDefault="002868EB" w:rsidP="00C364FB">
      <w:pPr>
        <w:tabs>
          <w:tab w:val="left" w:pos="3375"/>
        </w:tabs>
        <w:spacing w:after="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t xml:space="preserve">           </w:t>
      </w:r>
      <w:r w:rsidR="00CD03D0" w:rsidRPr="00C364FB">
        <w:rPr>
          <w:rFonts w:ascii="Times New Roman" w:eastAsia="Times New Roman" w:hAnsi="Times New Roman" w:cs="Times New Roman"/>
          <w:bCs/>
          <w:sz w:val="24"/>
          <w:szCs w:val="24"/>
          <w:lang w:eastAsia="ru-RU"/>
        </w:rPr>
        <w:t xml:space="preserve">Основная образовательная  программа </w:t>
      </w:r>
      <w:r w:rsidR="006C372F" w:rsidRPr="00C364FB">
        <w:rPr>
          <w:rFonts w:ascii="Times New Roman" w:eastAsia="Times New Roman" w:hAnsi="Times New Roman" w:cs="Times New Roman"/>
          <w:bCs/>
          <w:sz w:val="24"/>
          <w:szCs w:val="24"/>
          <w:lang w:eastAsia="ru-RU"/>
        </w:rPr>
        <w:t xml:space="preserve">муниципального </w:t>
      </w:r>
      <w:r w:rsidR="00B35137">
        <w:rPr>
          <w:rFonts w:ascii="Times New Roman" w:eastAsia="Times New Roman" w:hAnsi="Times New Roman" w:cs="Times New Roman"/>
          <w:bCs/>
          <w:sz w:val="24"/>
          <w:szCs w:val="24"/>
          <w:lang w:eastAsia="ru-RU"/>
        </w:rPr>
        <w:t xml:space="preserve">автономного </w:t>
      </w:r>
      <w:r w:rsidR="006C372F" w:rsidRPr="00C364FB">
        <w:rPr>
          <w:rFonts w:ascii="Times New Roman" w:eastAsia="Times New Roman" w:hAnsi="Times New Roman" w:cs="Times New Roman"/>
          <w:bCs/>
          <w:sz w:val="24"/>
          <w:szCs w:val="24"/>
          <w:lang w:eastAsia="ru-RU"/>
        </w:rPr>
        <w:t>дошкольного образовате</w:t>
      </w:r>
      <w:r w:rsidR="00B35137">
        <w:rPr>
          <w:rFonts w:ascii="Times New Roman" w:eastAsia="Times New Roman" w:hAnsi="Times New Roman" w:cs="Times New Roman"/>
          <w:bCs/>
          <w:sz w:val="24"/>
          <w:szCs w:val="24"/>
          <w:lang w:eastAsia="ru-RU"/>
        </w:rPr>
        <w:t xml:space="preserve">льного учреждения детский сад № 5 «Теремок» </w:t>
      </w:r>
      <w:r w:rsidR="00CD03D0" w:rsidRPr="00C364FB">
        <w:rPr>
          <w:rFonts w:ascii="Times New Roman" w:eastAsia="Times New Roman" w:hAnsi="Times New Roman" w:cs="Times New Roman"/>
          <w:bCs/>
          <w:sz w:val="24"/>
          <w:szCs w:val="24"/>
          <w:lang w:eastAsia="ru-RU"/>
        </w:rPr>
        <w:t>-  это нормативно-управленческий документ дошкольного учреждения</w:t>
      </w:r>
      <w:r w:rsidR="00457B4B" w:rsidRPr="00C364FB">
        <w:rPr>
          <w:rFonts w:ascii="Times New Roman" w:eastAsia="Times New Roman" w:hAnsi="Times New Roman" w:cs="Times New Roman"/>
          <w:bCs/>
          <w:sz w:val="24"/>
          <w:szCs w:val="24"/>
          <w:lang w:eastAsia="ru-RU"/>
        </w:rPr>
        <w:t>.</w:t>
      </w:r>
    </w:p>
    <w:p w:rsidR="009012A2" w:rsidRPr="00C364FB" w:rsidRDefault="009012A2"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Основная образовательная программа </w:t>
      </w:r>
      <w:r w:rsidR="00B35137">
        <w:rPr>
          <w:rFonts w:ascii="Times New Roman" w:eastAsia="Times New Roman" w:hAnsi="Times New Roman" w:cs="Times New Roman"/>
          <w:bCs/>
          <w:sz w:val="24"/>
          <w:szCs w:val="24"/>
          <w:lang w:eastAsia="ru-RU"/>
        </w:rPr>
        <w:t xml:space="preserve">муниципального автономного дошкольного образовательного учреждения детский сад № 5 «Теремок» </w:t>
      </w:r>
      <w:r w:rsidRPr="00C364FB">
        <w:rPr>
          <w:rFonts w:ascii="Times New Roman" w:hAnsi="Times New Roman" w:cs="Times New Roman"/>
          <w:color w:val="000000"/>
          <w:sz w:val="24"/>
          <w:szCs w:val="24"/>
        </w:rPr>
        <w:t>(далее – Программа) разработана в соответствии с Федеральными нормативными актами Российской Федерации,  локальными актами образовательного учреждения:</w:t>
      </w:r>
    </w:p>
    <w:p w:rsidR="009012A2" w:rsidRPr="00C364FB" w:rsidRDefault="009012A2" w:rsidP="00C364FB">
      <w:pPr>
        <w:jc w:val="both"/>
        <w:rPr>
          <w:rFonts w:ascii="Times New Roman" w:eastAsia="Times New Roman" w:hAnsi="Times New Roman" w:cs="Times New Roman"/>
          <w:sz w:val="24"/>
          <w:szCs w:val="24"/>
        </w:rPr>
      </w:pPr>
      <w:r w:rsidRPr="00C364FB">
        <w:rPr>
          <w:rFonts w:ascii="Times New Roman" w:hAnsi="Times New Roman" w:cs="Times New Roman"/>
          <w:color w:val="000000"/>
          <w:sz w:val="24"/>
          <w:szCs w:val="24"/>
        </w:rPr>
        <w:t>Федеральные нормативные акты РФ</w:t>
      </w:r>
    </w:p>
    <w:p w:rsidR="009012A2" w:rsidRPr="00C364FB" w:rsidRDefault="009012A2" w:rsidP="00B35137">
      <w:pPr>
        <w:widowControl w:val="0"/>
        <w:numPr>
          <w:ilvl w:val="0"/>
          <w:numId w:val="2"/>
        </w:numPr>
        <w:shd w:val="clear" w:color="auto" w:fill="FFFFFF"/>
        <w:tabs>
          <w:tab w:val="left" w:pos="851"/>
        </w:tabs>
        <w:autoSpaceDE w:val="0"/>
        <w:autoSpaceDN w:val="0"/>
        <w:adjustRightInd w:val="0"/>
        <w:spacing w:after="0"/>
        <w:ind w:left="0" w:right="1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pacing w:val="-7"/>
          <w:sz w:val="24"/>
          <w:szCs w:val="24"/>
        </w:rPr>
        <w:t>Федеральным Законом «Об Образовании Российской Федерации»  от 29.12.2012г. № 273 – ФЗ;</w:t>
      </w:r>
    </w:p>
    <w:p w:rsidR="009012A2" w:rsidRPr="00C364FB" w:rsidRDefault="009012A2" w:rsidP="00B35137">
      <w:pPr>
        <w:widowControl w:val="0"/>
        <w:numPr>
          <w:ilvl w:val="0"/>
          <w:numId w:val="2"/>
        </w:numPr>
        <w:shd w:val="clear" w:color="auto" w:fill="FFFFFF"/>
        <w:tabs>
          <w:tab w:val="left" w:pos="360"/>
          <w:tab w:val="left" w:pos="851"/>
        </w:tabs>
        <w:autoSpaceDE w:val="0"/>
        <w:autoSpaceDN w:val="0"/>
        <w:adjustRightInd w:val="0"/>
        <w:spacing w:after="0"/>
        <w:ind w:left="0" w:right="175"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pacing w:val="-10"/>
          <w:sz w:val="24"/>
          <w:szCs w:val="24"/>
        </w:rPr>
        <w:t>Конвенцией о правах ребенка  (одобрена Генеральной Ассамблеей ООН 20.11.1989);</w:t>
      </w:r>
    </w:p>
    <w:p w:rsidR="009012A2" w:rsidRPr="00C364FB" w:rsidRDefault="009012A2" w:rsidP="00B35137">
      <w:pPr>
        <w:widowControl w:val="0"/>
        <w:numPr>
          <w:ilvl w:val="0"/>
          <w:numId w:val="2"/>
        </w:numPr>
        <w:shd w:val="clear" w:color="auto" w:fill="FFFFFF"/>
        <w:tabs>
          <w:tab w:val="left" w:pos="851"/>
        </w:tabs>
        <w:autoSpaceDE w:val="0"/>
        <w:autoSpaceDN w:val="0"/>
        <w:adjustRightInd w:val="0"/>
        <w:spacing w:after="0"/>
        <w:ind w:left="0" w:right="1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pacing w:val="-12"/>
          <w:sz w:val="24"/>
          <w:szCs w:val="24"/>
        </w:rPr>
        <w:t>Семейным Кодексом Российской Федерации от 29.12.1995 N 223-ФЗ;</w:t>
      </w:r>
    </w:p>
    <w:p w:rsidR="009012A2" w:rsidRPr="00C364FB" w:rsidRDefault="009012A2" w:rsidP="00B35137">
      <w:pPr>
        <w:widowControl w:val="0"/>
        <w:numPr>
          <w:ilvl w:val="0"/>
          <w:numId w:val="2"/>
        </w:numPr>
        <w:shd w:val="clear" w:color="auto" w:fill="FFFFFF"/>
        <w:tabs>
          <w:tab w:val="left" w:pos="851"/>
        </w:tabs>
        <w:autoSpaceDE w:val="0"/>
        <w:autoSpaceDN w:val="0"/>
        <w:adjustRightInd w:val="0"/>
        <w:spacing w:after="0"/>
        <w:ind w:left="0" w:right="1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«Санитарно – эпидемиологическими требованиями к организациям воспитания и обучения, отдыха и оздоровления детей и молодежи» СП 2.4.3648-20;  Постановлением Главного государственного санитарного врача РФ от 28 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9012A2" w:rsidRPr="00C364FB" w:rsidRDefault="009012A2" w:rsidP="00B35137">
      <w:pPr>
        <w:widowControl w:val="0"/>
        <w:numPr>
          <w:ilvl w:val="0"/>
          <w:numId w:val="2"/>
        </w:numPr>
        <w:shd w:val="clear" w:color="auto" w:fill="FFFFFF"/>
        <w:tabs>
          <w:tab w:val="left" w:pos="851"/>
        </w:tabs>
        <w:autoSpaceDE w:val="0"/>
        <w:autoSpaceDN w:val="0"/>
        <w:adjustRightInd w:val="0"/>
        <w:spacing w:after="0"/>
        <w:ind w:left="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Приказом Министерства образования и науки Российской Федерации  от 30.08. 2013г.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9012A2" w:rsidRPr="00C364FB" w:rsidRDefault="009012A2" w:rsidP="00B35137">
      <w:pPr>
        <w:widowControl w:val="0"/>
        <w:numPr>
          <w:ilvl w:val="0"/>
          <w:numId w:val="2"/>
        </w:numPr>
        <w:shd w:val="clear" w:color="auto" w:fill="FFFFFF"/>
        <w:tabs>
          <w:tab w:val="left" w:pos="851"/>
        </w:tabs>
        <w:autoSpaceDE w:val="0"/>
        <w:autoSpaceDN w:val="0"/>
        <w:adjustRightInd w:val="0"/>
        <w:spacing w:after="0"/>
        <w:ind w:left="0" w:right="1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Приказом Минобрнауки России от 17.10.2013 N 1155 (ред. от 21.01.2019) "Об утверждении федерального государственного образовательного стандарта дошкольного образования";</w:t>
      </w:r>
    </w:p>
    <w:p w:rsidR="009012A2" w:rsidRPr="00C364FB" w:rsidRDefault="009012A2" w:rsidP="00B35137">
      <w:pPr>
        <w:widowControl w:val="0"/>
        <w:numPr>
          <w:ilvl w:val="0"/>
          <w:numId w:val="2"/>
        </w:numPr>
        <w:shd w:val="clear" w:color="auto" w:fill="FFFFFF"/>
        <w:tabs>
          <w:tab w:val="left" w:pos="851"/>
        </w:tabs>
        <w:autoSpaceDE w:val="0"/>
        <w:autoSpaceDN w:val="0"/>
        <w:adjustRightInd w:val="0"/>
        <w:spacing w:after="0"/>
        <w:ind w:left="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pacing w:val="-12"/>
          <w:sz w:val="24"/>
          <w:szCs w:val="24"/>
        </w:rPr>
        <w:t>Письмом Министерства образования и науки РФ и Департамента общего образования от 28 февраля 2014 года 08 – 249 «Комментарии к ФГОС дошкольного образования»;</w:t>
      </w:r>
    </w:p>
    <w:p w:rsidR="009012A2" w:rsidRPr="00C364FB" w:rsidRDefault="009012A2" w:rsidP="00B35137">
      <w:pPr>
        <w:widowControl w:val="0"/>
        <w:numPr>
          <w:ilvl w:val="0"/>
          <w:numId w:val="2"/>
        </w:numPr>
        <w:shd w:val="clear" w:color="auto" w:fill="FFFFFF"/>
        <w:tabs>
          <w:tab w:val="left" w:pos="851"/>
        </w:tabs>
        <w:autoSpaceDE w:val="0"/>
        <w:autoSpaceDN w:val="0"/>
        <w:adjustRightInd w:val="0"/>
        <w:spacing w:after="0"/>
        <w:ind w:left="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pacing w:val="-12"/>
          <w:sz w:val="24"/>
          <w:szCs w:val="24"/>
        </w:rPr>
        <w:t>Письмом Минобрнауки России от 07.06.2013г. № ИР-535/07 «О коррекционном и инклюзивном образовании детей»;</w:t>
      </w:r>
    </w:p>
    <w:p w:rsidR="009012A2" w:rsidRPr="00C364FB" w:rsidRDefault="009012A2" w:rsidP="00B35137">
      <w:pPr>
        <w:pStyle w:val="a3"/>
        <w:numPr>
          <w:ilvl w:val="0"/>
          <w:numId w:val="3"/>
        </w:numPr>
        <w:shd w:val="clear" w:color="auto" w:fill="FFFFFF"/>
        <w:tabs>
          <w:tab w:val="left" w:pos="360"/>
          <w:tab w:val="left" w:pos="851"/>
          <w:tab w:val="num" w:pos="1260"/>
        </w:tabs>
        <w:spacing w:after="0"/>
        <w:ind w:left="0"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Уставом М</w:t>
      </w:r>
      <w:r w:rsidR="00B35137">
        <w:rPr>
          <w:rFonts w:ascii="Times New Roman" w:eastAsia="Times New Roman" w:hAnsi="Times New Roman" w:cs="Times New Roman"/>
          <w:sz w:val="24"/>
          <w:szCs w:val="24"/>
        </w:rPr>
        <w:t>А</w:t>
      </w:r>
      <w:r w:rsidRPr="00C364FB">
        <w:rPr>
          <w:rFonts w:ascii="Times New Roman" w:eastAsia="Times New Roman" w:hAnsi="Times New Roman" w:cs="Times New Roman"/>
          <w:sz w:val="24"/>
          <w:szCs w:val="24"/>
        </w:rPr>
        <w:t>ДОУ</w:t>
      </w:r>
      <w:r w:rsidR="00B35137">
        <w:rPr>
          <w:rFonts w:ascii="Times New Roman" w:eastAsia="Times New Roman" w:hAnsi="Times New Roman" w:cs="Times New Roman"/>
          <w:sz w:val="24"/>
          <w:szCs w:val="24"/>
        </w:rPr>
        <w:t xml:space="preserve"> детский сад №5 «Теремок», </w:t>
      </w:r>
      <w:r w:rsidRPr="00C364FB">
        <w:rPr>
          <w:rFonts w:ascii="Times New Roman" w:eastAsia="Times New Roman" w:hAnsi="Times New Roman" w:cs="Times New Roman"/>
          <w:sz w:val="24"/>
          <w:szCs w:val="24"/>
        </w:rPr>
        <w:t xml:space="preserve">утвержденного </w:t>
      </w:r>
      <w:r w:rsidR="00B35137">
        <w:rPr>
          <w:rFonts w:ascii="Times New Roman" w:eastAsia="Times New Roman" w:hAnsi="Times New Roman" w:cs="Times New Roman"/>
          <w:sz w:val="24"/>
          <w:szCs w:val="24"/>
        </w:rPr>
        <w:t>постановлением Главы МЩ «Джидинский район» от 04.09.2018 г.;</w:t>
      </w:r>
    </w:p>
    <w:p w:rsidR="00716D99" w:rsidRPr="00C364FB" w:rsidRDefault="00716D99" w:rsidP="00B35137">
      <w:pPr>
        <w:widowControl w:val="0"/>
        <w:shd w:val="clear" w:color="auto" w:fill="FFFFFF"/>
        <w:tabs>
          <w:tab w:val="left" w:pos="851"/>
          <w:tab w:val="left" w:pos="1032"/>
          <w:tab w:val="left" w:pos="3158"/>
          <w:tab w:val="left" w:pos="4051"/>
        </w:tabs>
        <w:autoSpaceDE w:val="0"/>
        <w:autoSpaceDN w:val="0"/>
        <w:adjustRightInd w:val="0"/>
        <w:spacing w:after="0"/>
        <w:ind w:right="24" w:firstLine="567"/>
        <w:jc w:val="both"/>
        <w:rPr>
          <w:rFonts w:ascii="Times New Roman" w:hAnsi="Times New Roman" w:cs="Times New Roman"/>
          <w:b/>
          <w:sz w:val="24"/>
          <w:szCs w:val="24"/>
        </w:rPr>
      </w:pPr>
      <w:r w:rsidRPr="00C364FB">
        <w:rPr>
          <w:rFonts w:ascii="Times New Roman" w:hAnsi="Times New Roman" w:cs="Times New Roman"/>
          <w:b/>
          <w:sz w:val="24"/>
          <w:szCs w:val="24"/>
        </w:rPr>
        <w:t xml:space="preserve">        </w:t>
      </w:r>
    </w:p>
    <w:p w:rsidR="00E62EDB" w:rsidRPr="00C364FB" w:rsidRDefault="003A3324"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xml:space="preserve">Основная образовательная программа </w:t>
      </w:r>
      <w:r w:rsidR="004F0030" w:rsidRPr="00C364FB">
        <w:rPr>
          <w:rFonts w:ascii="Times New Roman" w:hAnsi="Times New Roman" w:cs="Times New Roman"/>
          <w:sz w:val="24"/>
          <w:szCs w:val="24"/>
        </w:rPr>
        <w:t xml:space="preserve"> </w:t>
      </w:r>
      <w:r w:rsidR="00B35137">
        <w:rPr>
          <w:rFonts w:ascii="Times New Roman" w:eastAsia="Times New Roman" w:hAnsi="Times New Roman" w:cs="Times New Roman"/>
          <w:sz w:val="24"/>
          <w:szCs w:val="24"/>
        </w:rPr>
        <w:t>МАДОУ детский сад №5 «Теремок»</w:t>
      </w:r>
      <w:r w:rsidR="00457B4B" w:rsidRPr="00C364FB">
        <w:rPr>
          <w:rFonts w:ascii="Times New Roman" w:hAnsi="Times New Roman" w:cs="Times New Roman"/>
          <w:sz w:val="24"/>
          <w:szCs w:val="24"/>
        </w:rPr>
        <w:t xml:space="preserve"> </w:t>
      </w:r>
      <w:r w:rsidRPr="00C364FB">
        <w:rPr>
          <w:rFonts w:ascii="Times New Roman" w:hAnsi="Times New Roman" w:cs="Times New Roman"/>
          <w:sz w:val="24"/>
          <w:szCs w:val="24"/>
        </w:rPr>
        <w:t xml:space="preserve">разработана </w:t>
      </w:r>
      <w:r w:rsidR="00C41642" w:rsidRPr="00C364FB">
        <w:rPr>
          <w:rFonts w:ascii="Times New Roman" w:hAnsi="Times New Roman" w:cs="Times New Roman"/>
          <w:sz w:val="24"/>
          <w:szCs w:val="24"/>
        </w:rPr>
        <w:t xml:space="preserve">в соответствии с ФГОС ДО и </w:t>
      </w:r>
      <w:r w:rsidR="00A26F1F" w:rsidRPr="00C364FB">
        <w:rPr>
          <w:rFonts w:ascii="Times New Roman" w:hAnsi="Times New Roman" w:cs="Times New Roman"/>
          <w:sz w:val="24"/>
          <w:szCs w:val="24"/>
        </w:rPr>
        <w:t>с учетом</w:t>
      </w:r>
      <w:r w:rsidR="00E62EDB" w:rsidRPr="00C364FB">
        <w:rPr>
          <w:rFonts w:ascii="Times New Roman" w:hAnsi="Times New Roman" w:cs="Times New Roman"/>
          <w:sz w:val="24"/>
          <w:szCs w:val="24"/>
        </w:rPr>
        <w:t>:</w:t>
      </w:r>
    </w:p>
    <w:p w:rsidR="00E62EDB" w:rsidRPr="00C364FB" w:rsidRDefault="00E62EDB" w:rsidP="00C364FB">
      <w:pPr>
        <w:pStyle w:val="a3"/>
        <w:widowControl w:val="0"/>
        <w:numPr>
          <w:ilvl w:val="0"/>
          <w:numId w:val="71"/>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П</w:t>
      </w:r>
      <w:r w:rsidR="003A3324" w:rsidRPr="00C364FB">
        <w:rPr>
          <w:rFonts w:ascii="Times New Roman" w:hAnsi="Times New Roman" w:cs="Times New Roman"/>
          <w:sz w:val="24"/>
          <w:szCs w:val="24"/>
        </w:rPr>
        <w:t xml:space="preserve">римерной </w:t>
      </w:r>
      <w:r w:rsidR="008630E7" w:rsidRPr="00C364FB">
        <w:rPr>
          <w:rFonts w:ascii="Times New Roman" w:hAnsi="Times New Roman" w:cs="Times New Roman"/>
          <w:sz w:val="24"/>
          <w:szCs w:val="24"/>
        </w:rPr>
        <w:t xml:space="preserve">основной </w:t>
      </w:r>
      <w:r w:rsidR="003A3324" w:rsidRPr="00C364FB">
        <w:rPr>
          <w:rFonts w:ascii="Times New Roman" w:hAnsi="Times New Roman" w:cs="Times New Roman"/>
          <w:sz w:val="24"/>
          <w:szCs w:val="24"/>
        </w:rPr>
        <w:t>образовательной программы дошкольного образования</w:t>
      </w:r>
      <w:r w:rsidR="00A26F1F" w:rsidRPr="00C364FB">
        <w:rPr>
          <w:rFonts w:ascii="Times New Roman" w:hAnsi="Times New Roman" w:cs="Times New Roman"/>
          <w:sz w:val="24"/>
          <w:szCs w:val="24"/>
        </w:rPr>
        <w:t>, одобренной решением</w:t>
      </w:r>
      <w:r w:rsidR="003B48FD" w:rsidRPr="00C364FB">
        <w:rPr>
          <w:rFonts w:ascii="Times New Roman" w:hAnsi="Times New Roman" w:cs="Times New Roman"/>
          <w:sz w:val="24"/>
          <w:szCs w:val="24"/>
        </w:rPr>
        <w:t xml:space="preserve"> федерального учебно – методического объединения по общему образованию</w:t>
      </w:r>
      <w:r w:rsidR="00FF515A" w:rsidRPr="00C364FB">
        <w:rPr>
          <w:rFonts w:ascii="Times New Roman" w:hAnsi="Times New Roman" w:cs="Times New Roman"/>
          <w:sz w:val="24"/>
          <w:szCs w:val="24"/>
        </w:rPr>
        <w:t xml:space="preserve"> </w:t>
      </w:r>
      <w:r w:rsidR="00E639EC" w:rsidRPr="00C364FB">
        <w:rPr>
          <w:rFonts w:ascii="Times New Roman" w:hAnsi="Times New Roman" w:cs="Times New Roman"/>
          <w:sz w:val="24"/>
          <w:szCs w:val="24"/>
        </w:rPr>
        <w:t>(протокол № 2/15 от 20.05.2015г.)</w:t>
      </w:r>
    </w:p>
    <w:p w:rsidR="003B48FD" w:rsidRPr="00C364FB" w:rsidRDefault="00E62EDB" w:rsidP="00C364FB">
      <w:pPr>
        <w:pStyle w:val="a3"/>
        <w:widowControl w:val="0"/>
        <w:numPr>
          <w:ilvl w:val="0"/>
          <w:numId w:val="71"/>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А</w:t>
      </w:r>
      <w:r w:rsidR="008630E7" w:rsidRPr="00C364FB">
        <w:rPr>
          <w:rFonts w:ascii="Times New Roman" w:hAnsi="Times New Roman" w:cs="Times New Roman"/>
          <w:sz w:val="24"/>
          <w:szCs w:val="24"/>
        </w:rPr>
        <w:t xml:space="preserve">вторской </w:t>
      </w:r>
      <w:r w:rsidR="00123746" w:rsidRPr="00C364FB">
        <w:rPr>
          <w:rFonts w:ascii="Times New Roman" w:hAnsi="Times New Roman" w:cs="Times New Roman"/>
          <w:sz w:val="24"/>
          <w:szCs w:val="24"/>
        </w:rPr>
        <w:t xml:space="preserve">комплексной </w:t>
      </w:r>
      <w:r w:rsidR="008630E7" w:rsidRPr="00C364FB">
        <w:rPr>
          <w:rFonts w:ascii="Times New Roman" w:hAnsi="Times New Roman" w:cs="Times New Roman"/>
          <w:sz w:val="24"/>
          <w:szCs w:val="24"/>
        </w:rPr>
        <w:t xml:space="preserve">программы </w:t>
      </w:r>
      <w:r w:rsidR="003A3324" w:rsidRPr="00C364FB">
        <w:rPr>
          <w:rFonts w:ascii="Times New Roman" w:hAnsi="Times New Roman" w:cs="Times New Roman"/>
          <w:sz w:val="24"/>
          <w:szCs w:val="24"/>
        </w:rPr>
        <w:t xml:space="preserve"> «Детство» под редакцией Т.И. Бабаев</w:t>
      </w:r>
      <w:r w:rsidR="00716D99" w:rsidRPr="00C364FB">
        <w:rPr>
          <w:rFonts w:ascii="Times New Roman" w:hAnsi="Times New Roman" w:cs="Times New Roman"/>
          <w:sz w:val="24"/>
          <w:szCs w:val="24"/>
        </w:rPr>
        <w:t>ой</w:t>
      </w:r>
      <w:r w:rsidR="003A3324" w:rsidRPr="00C364FB">
        <w:rPr>
          <w:rFonts w:ascii="Times New Roman" w:hAnsi="Times New Roman" w:cs="Times New Roman"/>
          <w:sz w:val="24"/>
          <w:szCs w:val="24"/>
        </w:rPr>
        <w:t>, А.Г. Гогоберидзе, О.В. Солнцев</w:t>
      </w:r>
      <w:r w:rsidR="00716D99" w:rsidRPr="00C364FB">
        <w:rPr>
          <w:rFonts w:ascii="Times New Roman" w:hAnsi="Times New Roman" w:cs="Times New Roman"/>
          <w:sz w:val="24"/>
          <w:szCs w:val="24"/>
        </w:rPr>
        <w:t>ой</w:t>
      </w:r>
      <w:r w:rsidR="003A3324" w:rsidRPr="00C364FB">
        <w:rPr>
          <w:rFonts w:ascii="Times New Roman" w:hAnsi="Times New Roman" w:cs="Times New Roman"/>
          <w:sz w:val="24"/>
          <w:szCs w:val="24"/>
        </w:rPr>
        <w:t xml:space="preserve"> и др. </w:t>
      </w:r>
      <w:r w:rsidR="00EC3A39" w:rsidRPr="00C364FB">
        <w:rPr>
          <w:rFonts w:ascii="Times New Roman" w:hAnsi="Times New Roman" w:cs="Times New Roman"/>
          <w:sz w:val="24"/>
          <w:szCs w:val="24"/>
        </w:rPr>
        <w:t>Санкт – Петербург. Детство – Пресс, 2014г.</w:t>
      </w:r>
    </w:p>
    <w:p w:rsidR="00EC3A39" w:rsidRPr="00C364FB" w:rsidRDefault="00EC3A39" w:rsidP="00C364FB">
      <w:pPr>
        <w:pStyle w:val="a3"/>
        <w:widowControl w:val="0"/>
        <w:numPr>
          <w:ilvl w:val="0"/>
          <w:numId w:val="71"/>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Комплексной образовательной программ</w:t>
      </w:r>
      <w:r w:rsidR="00192444" w:rsidRPr="00C364FB">
        <w:rPr>
          <w:rFonts w:ascii="Times New Roman" w:hAnsi="Times New Roman" w:cs="Times New Roman"/>
          <w:sz w:val="24"/>
          <w:szCs w:val="24"/>
        </w:rPr>
        <w:t>ы</w:t>
      </w:r>
      <w:r w:rsidRPr="00C364FB">
        <w:rPr>
          <w:rFonts w:ascii="Times New Roman" w:hAnsi="Times New Roman" w:cs="Times New Roman"/>
          <w:sz w:val="24"/>
          <w:szCs w:val="24"/>
        </w:rPr>
        <w:t xml:space="preserve"> дошкольного образования для детей с тяжелыми нарушениями речи (общим недоразвитием речи) с 3 – до 7 лет. Нищева Н. В. Издание 3 –е, переработанное и доп. в соответствии с ФГОС ДО, 2018г.</w:t>
      </w:r>
    </w:p>
    <w:p w:rsidR="009012A2" w:rsidRPr="00C364FB" w:rsidRDefault="009012A2" w:rsidP="00C364FB">
      <w:pPr>
        <w:pStyle w:val="a3"/>
        <w:widowControl w:val="0"/>
        <w:numPr>
          <w:ilvl w:val="0"/>
          <w:numId w:val="71"/>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lastRenderedPageBreak/>
        <w:t>Примерной рабочей программ</w:t>
      </w:r>
      <w:r w:rsidR="00192444" w:rsidRPr="00C364FB">
        <w:rPr>
          <w:rFonts w:ascii="Times New Roman" w:hAnsi="Times New Roman" w:cs="Times New Roman"/>
          <w:sz w:val="24"/>
          <w:szCs w:val="24"/>
        </w:rPr>
        <w:t>ы</w:t>
      </w:r>
      <w:r w:rsidRPr="00C364FB">
        <w:rPr>
          <w:rFonts w:ascii="Times New Roman" w:hAnsi="Times New Roman" w:cs="Times New Roman"/>
          <w:sz w:val="24"/>
          <w:szCs w:val="24"/>
        </w:rPr>
        <w:t xml:space="preserve"> воспитания для образовательных организаций, реализующих образовательные программы дошкольного образования (Одобрена решением федерального учебно – методического объединения по общему образованию, протокол от 01.07.2021 №2/21)</w:t>
      </w:r>
    </w:p>
    <w:p w:rsidR="002A756D" w:rsidRPr="00C364FB" w:rsidRDefault="002A756D"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p>
    <w:p w:rsidR="004F0030" w:rsidRPr="00C364FB" w:rsidRDefault="004F0030"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xml:space="preserve">Выбор </w:t>
      </w:r>
      <w:r w:rsidR="002A756D" w:rsidRPr="00C364FB">
        <w:rPr>
          <w:rFonts w:ascii="Times New Roman" w:hAnsi="Times New Roman" w:cs="Times New Roman"/>
          <w:sz w:val="24"/>
          <w:szCs w:val="24"/>
        </w:rPr>
        <w:t xml:space="preserve">авторской комплексной </w:t>
      </w:r>
      <w:r w:rsidRPr="00C364FB">
        <w:rPr>
          <w:rFonts w:ascii="Times New Roman" w:hAnsi="Times New Roman" w:cs="Times New Roman"/>
          <w:sz w:val="24"/>
          <w:szCs w:val="24"/>
        </w:rPr>
        <w:t xml:space="preserve">программы </w:t>
      </w:r>
      <w:r w:rsidR="002A756D" w:rsidRPr="00C364FB">
        <w:rPr>
          <w:rFonts w:ascii="Times New Roman" w:hAnsi="Times New Roman" w:cs="Times New Roman"/>
          <w:sz w:val="24"/>
          <w:szCs w:val="24"/>
        </w:rPr>
        <w:t xml:space="preserve"> «Детство» </w:t>
      </w:r>
      <w:r w:rsidRPr="00C364FB">
        <w:rPr>
          <w:rFonts w:ascii="Times New Roman" w:hAnsi="Times New Roman" w:cs="Times New Roman"/>
          <w:sz w:val="24"/>
          <w:szCs w:val="24"/>
        </w:rPr>
        <w:t>обусловлен рядом причин:</w:t>
      </w:r>
    </w:p>
    <w:p w:rsidR="004F0030" w:rsidRPr="00C364FB" w:rsidRDefault="002A756D" w:rsidP="00C364FB">
      <w:pPr>
        <w:pStyle w:val="a3"/>
        <w:widowControl w:val="0"/>
        <w:numPr>
          <w:ilvl w:val="0"/>
          <w:numId w:val="37"/>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П</w:t>
      </w:r>
      <w:r w:rsidR="004F0030" w:rsidRPr="00C364FB">
        <w:rPr>
          <w:rFonts w:ascii="Times New Roman" w:hAnsi="Times New Roman" w:cs="Times New Roman"/>
          <w:sz w:val="24"/>
          <w:szCs w:val="24"/>
        </w:rPr>
        <w:t>рограмма «Детство» разработана в соответствие с ФГОС ДО.</w:t>
      </w:r>
    </w:p>
    <w:p w:rsidR="00685354" w:rsidRPr="00B35137" w:rsidRDefault="004F0030" w:rsidP="00C364FB">
      <w:pPr>
        <w:pStyle w:val="a3"/>
        <w:widowControl w:val="0"/>
        <w:numPr>
          <w:ilvl w:val="0"/>
          <w:numId w:val="37"/>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 xml:space="preserve">Программа обеспечивает разностороннее гармоничное развитие детей </w:t>
      </w:r>
      <w:r w:rsidR="00393439" w:rsidRPr="00C364FB">
        <w:rPr>
          <w:rFonts w:ascii="Times New Roman" w:hAnsi="Times New Roman" w:cs="Times New Roman"/>
          <w:sz w:val="24"/>
          <w:szCs w:val="24"/>
        </w:rPr>
        <w:t>от рождения до семи лет с учетом их возрастных и индивидуальных особенностей по пяти образовательным областям</w:t>
      </w:r>
      <w:r w:rsidR="00585157" w:rsidRPr="00C364FB">
        <w:rPr>
          <w:rFonts w:ascii="Times New Roman" w:hAnsi="Times New Roman" w:cs="Times New Roman"/>
          <w:sz w:val="24"/>
          <w:szCs w:val="24"/>
        </w:rPr>
        <w:t>: социально – коммуникативное развитие, познавательное развитие, речевое развитие, художественно – эстетическое развитие, физическое развитие.</w:t>
      </w:r>
    </w:p>
    <w:p w:rsidR="00585157" w:rsidRPr="00C364FB" w:rsidRDefault="00585157"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xml:space="preserve">Основная образовательная программа </w:t>
      </w:r>
      <w:r w:rsidR="00B35137">
        <w:rPr>
          <w:rFonts w:ascii="Times New Roman" w:eastAsia="Times New Roman" w:hAnsi="Times New Roman" w:cs="Times New Roman"/>
          <w:sz w:val="24"/>
          <w:szCs w:val="24"/>
        </w:rPr>
        <w:t xml:space="preserve">МАДОУ детский сад №5 «Теремок» </w:t>
      </w:r>
      <w:r w:rsidRPr="00C364FB">
        <w:rPr>
          <w:rFonts w:ascii="Times New Roman" w:hAnsi="Times New Roman" w:cs="Times New Roman"/>
          <w:sz w:val="24"/>
          <w:szCs w:val="24"/>
        </w:rPr>
        <w:t>состоит из двух взаимодополняющих частей:</w:t>
      </w:r>
    </w:p>
    <w:p w:rsidR="00585157" w:rsidRPr="00C364FB" w:rsidRDefault="003B48FD" w:rsidP="00C364FB">
      <w:pPr>
        <w:pStyle w:val="a3"/>
        <w:widowControl w:val="0"/>
        <w:numPr>
          <w:ilvl w:val="0"/>
          <w:numId w:val="40"/>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О</w:t>
      </w:r>
      <w:r w:rsidR="00585157" w:rsidRPr="00C364FB">
        <w:rPr>
          <w:rFonts w:ascii="Times New Roman" w:hAnsi="Times New Roman" w:cs="Times New Roman"/>
          <w:sz w:val="24"/>
          <w:szCs w:val="24"/>
        </w:rPr>
        <w:t>бязательная часть, далее реализуется во всех группах общеразвивающей направленности и обеспечивает развитие детей во всех пяти образовательных областях;</w:t>
      </w:r>
    </w:p>
    <w:p w:rsidR="00685354" w:rsidRPr="00C364FB" w:rsidRDefault="003B48FD" w:rsidP="00C364FB">
      <w:pPr>
        <w:pStyle w:val="a3"/>
        <w:widowControl w:val="0"/>
        <w:numPr>
          <w:ilvl w:val="0"/>
          <w:numId w:val="40"/>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Ч</w:t>
      </w:r>
      <w:r w:rsidR="00585157" w:rsidRPr="00C364FB">
        <w:rPr>
          <w:rFonts w:ascii="Times New Roman" w:hAnsi="Times New Roman" w:cs="Times New Roman"/>
          <w:sz w:val="24"/>
          <w:szCs w:val="24"/>
        </w:rPr>
        <w:t>асть, формируемая участниками образовательных отношений, далее (</w:t>
      </w:r>
      <w:r w:rsidRPr="00C364FB">
        <w:rPr>
          <w:rFonts w:ascii="Times New Roman" w:hAnsi="Times New Roman" w:cs="Times New Roman"/>
          <w:b/>
          <w:sz w:val="24"/>
          <w:szCs w:val="24"/>
        </w:rPr>
        <w:t>Б</w:t>
      </w:r>
      <w:r w:rsidR="00585157" w:rsidRPr="00C364FB">
        <w:rPr>
          <w:rFonts w:ascii="Times New Roman" w:hAnsi="Times New Roman" w:cs="Times New Roman"/>
          <w:sz w:val="24"/>
          <w:szCs w:val="24"/>
        </w:rPr>
        <w:t xml:space="preserve"> часть) направленная на развитие детей в нескольких образовательных областях и отображающая особенности образовательного процесса </w:t>
      </w:r>
      <w:r w:rsidR="00B35137">
        <w:rPr>
          <w:rFonts w:ascii="Times New Roman" w:eastAsia="Times New Roman" w:hAnsi="Times New Roman" w:cs="Times New Roman"/>
          <w:sz w:val="24"/>
          <w:szCs w:val="24"/>
        </w:rPr>
        <w:t>МАДОУ детский сад №5 «Теремок».</w:t>
      </w:r>
    </w:p>
    <w:p w:rsidR="00585157" w:rsidRPr="00C364FB" w:rsidRDefault="00585157"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Объем обязательной части составляет не менее 60% от ее общего объема, а части формируемой участниками образовательных отношений</w:t>
      </w:r>
      <w:r w:rsidR="00CC59E8" w:rsidRPr="00C364FB">
        <w:rPr>
          <w:rFonts w:ascii="Times New Roman" w:hAnsi="Times New Roman" w:cs="Times New Roman"/>
          <w:sz w:val="24"/>
          <w:szCs w:val="24"/>
        </w:rPr>
        <w:t>, не более 40%.</w:t>
      </w:r>
    </w:p>
    <w:p w:rsidR="002A756D" w:rsidRPr="00C364FB" w:rsidRDefault="002A756D"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CC59E8" w:rsidRPr="00C364FB">
        <w:rPr>
          <w:rFonts w:ascii="Times New Roman" w:hAnsi="Times New Roman" w:cs="Times New Roman"/>
          <w:sz w:val="24"/>
          <w:szCs w:val="24"/>
        </w:rPr>
        <w:t xml:space="preserve">Часть Программы, формируемая участниками образовательных отношений, учитывает принципы и подходы Программы и не противоречит ФГОС дошкольного образования. </w:t>
      </w:r>
    </w:p>
    <w:p w:rsidR="00CC59E8" w:rsidRPr="00C364FB" w:rsidRDefault="00CC59E8"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xml:space="preserve">В данную часть включены следующие парциальные программы: </w:t>
      </w:r>
    </w:p>
    <w:p w:rsidR="00E62EDB" w:rsidRPr="00C364FB" w:rsidRDefault="00716D99" w:rsidP="00C364FB">
      <w:pPr>
        <w:pStyle w:val="a3"/>
        <w:widowControl w:val="0"/>
        <w:numPr>
          <w:ilvl w:val="0"/>
          <w:numId w:val="38"/>
        </w:numPr>
        <w:shd w:val="clear" w:color="auto" w:fill="FFFFFF"/>
        <w:tabs>
          <w:tab w:val="left" w:pos="1032"/>
          <w:tab w:val="left" w:pos="3158"/>
          <w:tab w:val="left" w:pos="4051"/>
        </w:tabs>
        <w:autoSpaceDE w:val="0"/>
        <w:autoSpaceDN w:val="0"/>
        <w:adjustRightInd w:val="0"/>
        <w:spacing w:after="0"/>
        <w:ind w:right="24" w:firstLine="0"/>
        <w:jc w:val="both"/>
        <w:rPr>
          <w:rFonts w:ascii="Times New Roman" w:hAnsi="Times New Roman" w:cs="Times New Roman"/>
          <w:sz w:val="24"/>
          <w:szCs w:val="24"/>
        </w:rPr>
      </w:pPr>
      <w:r w:rsidRPr="00C364FB">
        <w:rPr>
          <w:rFonts w:ascii="Times New Roman" w:hAnsi="Times New Roman" w:cs="Times New Roman"/>
          <w:sz w:val="24"/>
          <w:szCs w:val="24"/>
        </w:rPr>
        <w:t xml:space="preserve">Парциальная образовательная программа математического развития </w:t>
      </w:r>
      <w:r w:rsidR="00C80509" w:rsidRPr="00C364FB">
        <w:rPr>
          <w:rFonts w:ascii="Times New Roman" w:hAnsi="Times New Roman" w:cs="Times New Roman"/>
          <w:sz w:val="24"/>
          <w:szCs w:val="24"/>
        </w:rPr>
        <w:t xml:space="preserve">дошкольников «Игралочка» </w:t>
      </w:r>
      <w:r w:rsidR="00E62EDB" w:rsidRPr="00C364FB">
        <w:rPr>
          <w:rFonts w:ascii="Times New Roman" w:hAnsi="Times New Roman" w:cs="Times New Roman"/>
          <w:sz w:val="24"/>
          <w:szCs w:val="24"/>
        </w:rPr>
        <w:t xml:space="preserve"> Петерсон Л. Г.</w:t>
      </w:r>
      <w:r w:rsidRPr="00C364FB">
        <w:rPr>
          <w:rFonts w:ascii="Times New Roman" w:hAnsi="Times New Roman" w:cs="Times New Roman"/>
          <w:sz w:val="24"/>
          <w:szCs w:val="24"/>
        </w:rPr>
        <w:t>, Е. Е. Кочемасова.</w:t>
      </w:r>
    </w:p>
    <w:p w:rsidR="00685354" w:rsidRPr="00C364FB" w:rsidRDefault="00685354"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i/>
          <w:sz w:val="24"/>
          <w:szCs w:val="24"/>
        </w:rPr>
      </w:pPr>
    </w:p>
    <w:p w:rsidR="00CC59E8" w:rsidRPr="00C364FB" w:rsidRDefault="00CC59E8"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i/>
          <w:sz w:val="24"/>
          <w:szCs w:val="24"/>
        </w:rPr>
      </w:pPr>
      <w:r w:rsidRPr="00C364FB">
        <w:rPr>
          <w:rFonts w:ascii="Times New Roman" w:hAnsi="Times New Roman" w:cs="Times New Roman"/>
          <w:i/>
          <w:sz w:val="24"/>
          <w:szCs w:val="24"/>
        </w:rPr>
        <w:t>Обоснование выбора парциальных программ:</w:t>
      </w:r>
    </w:p>
    <w:p w:rsidR="00B35137" w:rsidRDefault="00716D99"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i/>
          <w:sz w:val="24"/>
          <w:szCs w:val="24"/>
        </w:rPr>
      </w:pPr>
      <w:r w:rsidRPr="00C364FB">
        <w:rPr>
          <w:rFonts w:ascii="Times New Roman" w:hAnsi="Times New Roman" w:cs="Times New Roman"/>
          <w:sz w:val="24"/>
          <w:szCs w:val="24"/>
        </w:rPr>
        <w:t xml:space="preserve">         </w:t>
      </w:r>
      <w:r w:rsidR="00CC59E8" w:rsidRPr="00C364FB">
        <w:rPr>
          <w:rFonts w:ascii="Times New Roman" w:hAnsi="Times New Roman" w:cs="Times New Roman"/>
          <w:sz w:val="24"/>
          <w:szCs w:val="24"/>
        </w:rPr>
        <w:t>Данн</w:t>
      </w:r>
      <w:r w:rsidR="00E639EC" w:rsidRPr="00C364FB">
        <w:rPr>
          <w:rFonts w:ascii="Times New Roman" w:hAnsi="Times New Roman" w:cs="Times New Roman"/>
          <w:sz w:val="24"/>
          <w:szCs w:val="24"/>
        </w:rPr>
        <w:t>ая</w:t>
      </w:r>
      <w:r w:rsidR="00CC59E8" w:rsidRPr="00C364FB">
        <w:rPr>
          <w:rFonts w:ascii="Times New Roman" w:hAnsi="Times New Roman" w:cs="Times New Roman"/>
          <w:sz w:val="24"/>
          <w:szCs w:val="24"/>
        </w:rPr>
        <w:t xml:space="preserve"> парциальн</w:t>
      </w:r>
      <w:r w:rsidR="00E639EC" w:rsidRPr="00C364FB">
        <w:rPr>
          <w:rFonts w:ascii="Times New Roman" w:hAnsi="Times New Roman" w:cs="Times New Roman"/>
          <w:sz w:val="24"/>
          <w:szCs w:val="24"/>
        </w:rPr>
        <w:t xml:space="preserve">ая программа </w:t>
      </w:r>
      <w:r w:rsidR="00CC59E8" w:rsidRPr="00C364FB">
        <w:rPr>
          <w:rFonts w:ascii="Times New Roman" w:hAnsi="Times New Roman" w:cs="Times New Roman"/>
          <w:sz w:val="24"/>
          <w:szCs w:val="24"/>
        </w:rPr>
        <w:t xml:space="preserve"> выбраны с учетом: кадровых</w:t>
      </w:r>
      <w:r w:rsidRPr="00C364FB">
        <w:rPr>
          <w:rFonts w:ascii="Times New Roman" w:hAnsi="Times New Roman" w:cs="Times New Roman"/>
          <w:sz w:val="24"/>
          <w:szCs w:val="24"/>
        </w:rPr>
        <w:t>,</w:t>
      </w:r>
      <w:r w:rsidR="00CC59E8" w:rsidRPr="00C364FB">
        <w:rPr>
          <w:rFonts w:ascii="Times New Roman" w:hAnsi="Times New Roman" w:cs="Times New Roman"/>
          <w:sz w:val="24"/>
          <w:szCs w:val="24"/>
        </w:rPr>
        <w:t xml:space="preserve"> методических и организационных возможностей </w:t>
      </w:r>
      <w:r w:rsidR="00B35137">
        <w:rPr>
          <w:rFonts w:ascii="Times New Roman" w:eastAsia="Times New Roman" w:hAnsi="Times New Roman" w:cs="Times New Roman"/>
          <w:sz w:val="24"/>
          <w:szCs w:val="24"/>
        </w:rPr>
        <w:t>МАДОУ детский сад №5 «Теремок»</w:t>
      </w:r>
      <w:r w:rsidR="00CC59E8" w:rsidRPr="00C364FB">
        <w:rPr>
          <w:rFonts w:ascii="Times New Roman" w:hAnsi="Times New Roman" w:cs="Times New Roman"/>
          <w:sz w:val="24"/>
          <w:szCs w:val="24"/>
        </w:rPr>
        <w:t xml:space="preserve">, а так же </w:t>
      </w:r>
      <w:r w:rsidR="005E367D" w:rsidRPr="00C364FB">
        <w:rPr>
          <w:rFonts w:ascii="Times New Roman" w:hAnsi="Times New Roman" w:cs="Times New Roman"/>
          <w:sz w:val="24"/>
          <w:szCs w:val="24"/>
          <w:lang w:val="en-US"/>
        </w:rPr>
        <w:t>c</w:t>
      </w:r>
      <w:r w:rsidR="005E367D" w:rsidRPr="00C364FB">
        <w:rPr>
          <w:rFonts w:ascii="Times New Roman" w:hAnsi="Times New Roman" w:cs="Times New Roman"/>
          <w:sz w:val="24"/>
          <w:szCs w:val="24"/>
        </w:rPr>
        <w:t xml:space="preserve"> учетом </w:t>
      </w:r>
      <w:r w:rsidR="00E62EDB" w:rsidRPr="00C364FB">
        <w:rPr>
          <w:rFonts w:ascii="Times New Roman" w:hAnsi="Times New Roman" w:cs="Times New Roman"/>
          <w:sz w:val="24"/>
          <w:szCs w:val="24"/>
        </w:rPr>
        <w:t>создани</w:t>
      </w:r>
      <w:r w:rsidR="005E367D" w:rsidRPr="00C364FB">
        <w:rPr>
          <w:rFonts w:ascii="Times New Roman" w:hAnsi="Times New Roman" w:cs="Times New Roman"/>
          <w:sz w:val="24"/>
          <w:szCs w:val="24"/>
        </w:rPr>
        <w:t xml:space="preserve">я в дошкольном учреждении </w:t>
      </w:r>
      <w:r w:rsidR="00E62EDB" w:rsidRPr="00C364FB">
        <w:rPr>
          <w:rFonts w:ascii="Times New Roman" w:hAnsi="Times New Roman" w:cs="Times New Roman"/>
          <w:sz w:val="24"/>
          <w:szCs w:val="24"/>
        </w:rPr>
        <w:t xml:space="preserve">развивающей предметно – пространственной среды, </w:t>
      </w:r>
      <w:r w:rsidR="00685354" w:rsidRPr="00C364FB">
        <w:rPr>
          <w:rFonts w:ascii="Times New Roman" w:hAnsi="Times New Roman" w:cs="Times New Roman"/>
          <w:sz w:val="24"/>
          <w:szCs w:val="24"/>
        </w:rPr>
        <w:t>мнений и потребностей родителей, которые выявлены в процессе анкетирования. Данн</w:t>
      </w:r>
      <w:r w:rsidR="00C71BBD" w:rsidRPr="00C364FB">
        <w:rPr>
          <w:rFonts w:ascii="Times New Roman" w:hAnsi="Times New Roman" w:cs="Times New Roman"/>
          <w:sz w:val="24"/>
          <w:szCs w:val="24"/>
        </w:rPr>
        <w:t>ая</w:t>
      </w:r>
      <w:r w:rsidR="00685354" w:rsidRPr="00C364FB">
        <w:rPr>
          <w:rFonts w:ascii="Times New Roman" w:hAnsi="Times New Roman" w:cs="Times New Roman"/>
          <w:sz w:val="24"/>
          <w:szCs w:val="24"/>
        </w:rPr>
        <w:t xml:space="preserve"> парциальн</w:t>
      </w:r>
      <w:r w:rsidR="00C71BBD" w:rsidRPr="00C364FB">
        <w:rPr>
          <w:rFonts w:ascii="Times New Roman" w:hAnsi="Times New Roman" w:cs="Times New Roman"/>
          <w:sz w:val="24"/>
          <w:szCs w:val="24"/>
        </w:rPr>
        <w:t>ая</w:t>
      </w:r>
      <w:r w:rsidR="00685354" w:rsidRPr="00C364FB">
        <w:rPr>
          <w:rFonts w:ascii="Times New Roman" w:hAnsi="Times New Roman" w:cs="Times New Roman"/>
          <w:sz w:val="24"/>
          <w:szCs w:val="24"/>
        </w:rPr>
        <w:t xml:space="preserve"> программ</w:t>
      </w:r>
      <w:r w:rsidR="00C71BBD" w:rsidRPr="00C364FB">
        <w:rPr>
          <w:rFonts w:ascii="Times New Roman" w:hAnsi="Times New Roman" w:cs="Times New Roman"/>
          <w:sz w:val="24"/>
          <w:szCs w:val="24"/>
        </w:rPr>
        <w:t>а</w:t>
      </w:r>
      <w:r w:rsidR="00685354" w:rsidRPr="00C364FB">
        <w:rPr>
          <w:rFonts w:ascii="Times New Roman" w:hAnsi="Times New Roman" w:cs="Times New Roman"/>
          <w:sz w:val="24"/>
          <w:szCs w:val="24"/>
        </w:rPr>
        <w:t xml:space="preserve"> направлен</w:t>
      </w:r>
      <w:r w:rsidR="00C71BBD" w:rsidRPr="00C364FB">
        <w:rPr>
          <w:rFonts w:ascii="Times New Roman" w:hAnsi="Times New Roman" w:cs="Times New Roman"/>
          <w:sz w:val="24"/>
          <w:szCs w:val="24"/>
        </w:rPr>
        <w:t>а</w:t>
      </w:r>
      <w:r w:rsidR="00685354" w:rsidRPr="00C364FB">
        <w:rPr>
          <w:rFonts w:ascii="Times New Roman" w:hAnsi="Times New Roman" w:cs="Times New Roman"/>
          <w:sz w:val="24"/>
          <w:szCs w:val="24"/>
        </w:rPr>
        <w:t xml:space="preserve"> на расширение содержания </w:t>
      </w:r>
      <w:r w:rsidR="00C71BBD" w:rsidRPr="00C364FB">
        <w:rPr>
          <w:rFonts w:ascii="Times New Roman" w:hAnsi="Times New Roman" w:cs="Times New Roman"/>
          <w:sz w:val="24"/>
          <w:szCs w:val="24"/>
        </w:rPr>
        <w:t xml:space="preserve">образовательной </w:t>
      </w:r>
      <w:r w:rsidR="00685354" w:rsidRPr="00C364FB">
        <w:rPr>
          <w:rFonts w:ascii="Times New Roman" w:hAnsi="Times New Roman" w:cs="Times New Roman"/>
          <w:sz w:val="24"/>
          <w:szCs w:val="24"/>
        </w:rPr>
        <w:t xml:space="preserve"> област</w:t>
      </w:r>
      <w:r w:rsidR="00C71BBD" w:rsidRPr="00C364FB">
        <w:rPr>
          <w:rFonts w:ascii="Times New Roman" w:hAnsi="Times New Roman" w:cs="Times New Roman"/>
          <w:sz w:val="24"/>
          <w:szCs w:val="24"/>
        </w:rPr>
        <w:t xml:space="preserve">и «Познавательное развитие» </w:t>
      </w:r>
      <w:r w:rsidR="00685354" w:rsidRPr="00C364FB">
        <w:rPr>
          <w:rFonts w:ascii="Times New Roman" w:hAnsi="Times New Roman" w:cs="Times New Roman"/>
          <w:sz w:val="24"/>
          <w:szCs w:val="24"/>
        </w:rPr>
        <w:t xml:space="preserve"> обязательной части Программы.</w:t>
      </w:r>
    </w:p>
    <w:p w:rsidR="000E6F26" w:rsidRPr="00B35137" w:rsidRDefault="00766B4A" w:rsidP="00B35137">
      <w:pPr>
        <w:widowControl w:val="0"/>
        <w:shd w:val="clear" w:color="auto" w:fill="FFFFFF"/>
        <w:tabs>
          <w:tab w:val="left" w:pos="1032"/>
          <w:tab w:val="left" w:pos="3158"/>
          <w:tab w:val="left" w:pos="4051"/>
        </w:tabs>
        <w:autoSpaceDE w:val="0"/>
        <w:autoSpaceDN w:val="0"/>
        <w:adjustRightInd w:val="0"/>
        <w:spacing w:after="0"/>
        <w:ind w:right="24" w:firstLine="567"/>
        <w:jc w:val="both"/>
        <w:rPr>
          <w:rFonts w:ascii="Times New Roman" w:hAnsi="Times New Roman" w:cs="Times New Roman"/>
          <w:i/>
          <w:sz w:val="24"/>
          <w:szCs w:val="24"/>
        </w:rPr>
      </w:pPr>
      <w:r w:rsidRPr="00C364FB">
        <w:rPr>
          <w:rFonts w:ascii="Times New Roman" w:hAnsi="Times New Roman" w:cs="Times New Roman"/>
          <w:sz w:val="24"/>
          <w:szCs w:val="24"/>
        </w:rPr>
        <w:t>Основная образовательная п</w:t>
      </w:r>
      <w:r w:rsidR="00E62EDB" w:rsidRPr="00C364FB">
        <w:rPr>
          <w:rFonts w:ascii="Times New Roman" w:hAnsi="Times New Roman" w:cs="Times New Roman"/>
          <w:sz w:val="24"/>
          <w:szCs w:val="24"/>
        </w:rPr>
        <w:t xml:space="preserve">рограмма </w:t>
      </w:r>
      <w:r w:rsidR="00B35137">
        <w:rPr>
          <w:rFonts w:ascii="Times New Roman" w:eastAsia="Times New Roman" w:hAnsi="Times New Roman" w:cs="Times New Roman"/>
          <w:sz w:val="24"/>
          <w:szCs w:val="24"/>
        </w:rPr>
        <w:t>МАДОУ детский сад №5 «Теремок»</w:t>
      </w:r>
      <w:r w:rsidRPr="00C364FB">
        <w:rPr>
          <w:rFonts w:ascii="Times New Roman" w:hAnsi="Times New Roman" w:cs="Times New Roman"/>
          <w:sz w:val="24"/>
          <w:szCs w:val="24"/>
        </w:rPr>
        <w:t xml:space="preserve"> </w:t>
      </w:r>
      <w:r w:rsidR="00E62EDB" w:rsidRPr="00C364FB">
        <w:rPr>
          <w:rFonts w:ascii="Times New Roman" w:hAnsi="Times New Roman" w:cs="Times New Roman"/>
          <w:sz w:val="24"/>
          <w:szCs w:val="24"/>
        </w:rPr>
        <w:t xml:space="preserve">реализуется в течение всего </w:t>
      </w:r>
      <w:r w:rsidR="000E6F26" w:rsidRPr="00C364FB">
        <w:rPr>
          <w:rFonts w:ascii="Times New Roman" w:hAnsi="Times New Roman" w:cs="Times New Roman"/>
          <w:sz w:val="24"/>
          <w:szCs w:val="24"/>
        </w:rPr>
        <w:t xml:space="preserve">времени </w:t>
      </w:r>
      <w:r w:rsidR="00AF2D5F" w:rsidRPr="00C364FB">
        <w:rPr>
          <w:rFonts w:ascii="Times New Roman" w:hAnsi="Times New Roman" w:cs="Times New Roman"/>
          <w:sz w:val="24"/>
          <w:szCs w:val="24"/>
        </w:rPr>
        <w:t>пре</w:t>
      </w:r>
      <w:r w:rsidR="00E62EDB" w:rsidRPr="00C364FB">
        <w:rPr>
          <w:rFonts w:ascii="Times New Roman" w:hAnsi="Times New Roman" w:cs="Times New Roman"/>
          <w:sz w:val="24"/>
          <w:szCs w:val="24"/>
        </w:rPr>
        <w:t>бывания детей в дошкольном образовательном учреждении</w:t>
      </w:r>
      <w:r w:rsidR="000E6F26" w:rsidRPr="00C364FB">
        <w:rPr>
          <w:rFonts w:ascii="Times New Roman" w:hAnsi="Times New Roman" w:cs="Times New Roman"/>
          <w:sz w:val="24"/>
          <w:szCs w:val="24"/>
        </w:rPr>
        <w:t xml:space="preserve"> и может корректироваться в связи с изменениями: </w:t>
      </w:r>
    </w:p>
    <w:p w:rsidR="000E6F26" w:rsidRPr="00C364FB" w:rsidRDefault="000E6F26"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нормативно – правовой базы, регламентирующей деятельность ДОУ;</w:t>
      </w:r>
    </w:p>
    <w:p w:rsidR="000E6F26" w:rsidRPr="00C364FB" w:rsidRDefault="000E6F26"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образовательного запроса родителей воспитанников;</w:t>
      </w:r>
    </w:p>
    <w:p w:rsidR="00E62EDB" w:rsidRPr="00C364FB" w:rsidRDefault="000E6F26"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видовой структуры групп.</w:t>
      </w:r>
      <w:r w:rsidR="00E62EDB" w:rsidRPr="00C364FB">
        <w:rPr>
          <w:rFonts w:ascii="Times New Roman" w:hAnsi="Times New Roman" w:cs="Times New Roman"/>
          <w:sz w:val="24"/>
          <w:szCs w:val="24"/>
        </w:rPr>
        <w:t xml:space="preserve"> </w:t>
      </w:r>
    </w:p>
    <w:p w:rsidR="00A80AF9" w:rsidRDefault="00A80AF9" w:rsidP="00B35137">
      <w:pPr>
        <w:widowControl w:val="0"/>
        <w:shd w:val="clear" w:color="auto" w:fill="FFFFFF"/>
        <w:tabs>
          <w:tab w:val="left" w:pos="567"/>
          <w:tab w:val="left" w:pos="3158"/>
          <w:tab w:val="left" w:pos="4051"/>
        </w:tabs>
        <w:autoSpaceDE w:val="0"/>
        <w:autoSpaceDN w:val="0"/>
        <w:adjustRightInd w:val="0"/>
        <w:spacing w:after="0"/>
        <w:ind w:right="24"/>
        <w:jc w:val="both"/>
        <w:rPr>
          <w:rFonts w:ascii="Times New Roman" w:hAnsi="Times New Roman" w:cs="Times New Roman"/>
          <w:sz w:val="24"/>
          <w:szCs w:val="24"/>
        </w:rPr>
      </w:pPr>
    </w:p>
    <w:p w:rsidR="00B35137" w:rsidRDefault="00B35137" w:rsidP="00B35137">
      <w:pPr>
        <w:widowControl w:val="0"/>
        <w:shd w:val="clear" w:color="auto" w:fill="FFFFFF"/>
        <w:tabs>
          <w:tab w:val="left" w:pos="567"/>
          <w:tab w:val="left" w:pos="3158"/>
          <w:tab w:val="left" w:pos="4051"/>
        </w:tabs>
        <w:autoSpaceDE w:val="0"/>
        <w:autoSpaceDN w:val="0"/>
        <w:adjustRightInd w:val="0"/>
        <w:spacing w:after="0"/>
        <w:ind w:right="24"/>
        <w:jc w:val="both"/>
        <w:rPr>
          <w:rFonts w:ascii="Times New Roman" w:hAnsi="Times New Roman" w:cs="Times New Roman"/>
          <w:sz w:val="24"/>
          <w:szCs w:val="24"/>
        </w:rPr>
      </w:pPr>
    </w:p>
    <w:p w:rsidR="00B35137" w:rsidRDefault="00B35137" w:rsidP="00B35137">
      <w:pPr>
        <w:widowControl w:val="0"/>
        <w:shd w:val="clear" w:color="auto" w:fill="FFFFFF"/>
        <w:tabs>
          <w:tab w:val="left" w:pos="567"/>
          <w:tab w:val="left" w:pos="3158"/>
          <w:tab w:val="left" w:pos="4051"/>
        </w:tabs>
        <w:autoSpaceDE w:val="0"/>
        <w:autoSpaceDN w:val="0"/>
        <w:adjustRightInd w:val="0"/>
        <w:spacing w:after="0"/>
        <w:ind w:right="24"/>
        <w:jc w:val="both"/>
        <w:rPr>
          <w:rFonts w:ascii="Times New Roman" w:hAnsi="Times New Roman" w:cs="Times New Roman"/>
          <w:sz w:val="24"/>
          <w:szCs w:val="24"/>
        </w:rPr>
      </w:pPr>
    </w:p>
    <w:p w:rsidR="00B35137" w:rsidRDefault="00B35137" w:rsidP="00B35137">
      <w:pPr>
        <w:widowControl w:val="0"/>
        <w:shd w:val="clear" w:color="auto" w:fill="FFFFFF"/>
        <w:tabs>
          <w:tab w:val="left" w:pos="567"/>
          <w:tab w:val="left" w:pos="3158"/>
          <w:tab w:val="left" w:pos="4051"/>
        </w:tabs>
        <w:autoSpaceDE w:val="0"/>
        <w:autoSpaceDN w:val="0"/>
        <w:adjustRightInd w:val="0"/>
        <w:spacing w:after="0"/>
        <w:ind w:right="24"/>
        <w:jc w:val="both"/>
        <w:rPr>
          <w:rFonts w:ascii="Times New Roman" w:hAnsi="Times New Roman" w:cs="Times New Roman"/>
          <w:sz w:val="24"/>
          <w:szCs w:val="24"/>
        </w:rPr>
      </w:pPr>
    </w:p>
    <w:p w:rsidR="00B35137" w:rsidRPr="00C364FB" w:rsidRDefault="00B35137" w:rsidP="00B35137">
      <w:pPr>
        <w:widowControl w:val="0"/>
        <w:shd w:val="clear" w:color="auto" w:fill="FFFFFF"/>
        <w:tabs>
          <w:tab w:val="left" w:pos="567"/>
          <w:tab w:val="left" w:pos="3158"/>
          <w:tab w:val="left" w:pos="4051"/>
        </w:tabs>
        <w:autoSpaceDE w:val="0"/>
        <w:autoSpaceDN w:val="0"/>
        <w:adjustRightInd w:val="0"/>
        <w:spacing w:after="0"/>
        <w:ind w:right="24"/>
        <w:jc w:val="both"/>
        <w:rPr>
          <w:rFonts w:ascii="Times New Roman" w:hAnsi="Times New Roman" w:cs="Times New Roman"/>
          <w:sz w:val="24"/>
          <w:szCs w:val="24"/>
        </w:rPr>
      </w:pPr>
    </w:p>
    <w:p w:rsidR="00046B63" w:rsidRPr="00C364FB" w:rsidRDefault="00046B63" w:rsidP="00B35137">
      <w:pPr>
        <w:numPr>
          <w:ilvl w:val="1"/>
          <w:numId w:val="1"/>
        </w:numPr>
        <w:spacing w:after="0" w:line="240" w:lineRule="atLeast"/>
        <w:ind w:firstLine="0"/>
        <w:contextualSpacing/>
        <w:jc w:val="center"/>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1.</w:t>
      </w:r>
      <w:r w:rsidR="00CD03D0" w:rsidRPr="00C364FB">
        <w:rPr>
          <w:rFonts w:ascii="Times New Roman" w:eastAsia="Times New Roman" w:hAnsi="Times New Roman" w:cs="Times New Roman"/>
          <w:b/>
          <w:sz w:val="24"/>
          <w:szCs w:val="24"/>
          <w:lang w:eastAsia="ru-RU"/>
        </w:rPr>
        <w:t>Цели и задачи реализации Программы</w:t>
      </w:r>
    </w:p>
    <w:p w:rsidR="003A3324" w:rsidRPr="00C364FB" w:rsidRDefault="002A756D" w:rsidP="00B35137">
      <w:pPr>
        <w:spacing w:after="0"/>
        <w:contextualSpacing/>
        <w:jc w:val="center"/>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О</w:t>
      </w:r>
      <w:r w:rsidR="00A2745D" w:rsidRPr="00C364FB">
        <w:rPr>
          <w:rFonts w:ascii="Times New Roman" w:eastAsia="Times New Roman" w:hAnsi="Times New Roman" w:cs="Times New Roman"/>
          <w:b/>
          <w:sz w:val="24"/>
          <w:szCs w:val="24"/>
          <w:lang w:eastAsia="ru-RU"/>
        </w:rPr>
        <w:t>бязательн</w:t>
      </w:r>
      <w:r w:rsidRPr="00C364FB">
        <w:rPr>
          <w:rFonts w:ascii="Times New Roman" w:eastAsia="Times New Roman" w:hAnsi="Times New Roman" w:cs="Times New Roman"/>
          <w:b/>
          <w:sz w:val="24"/>
          <w:szCs w:val="24"/>
          <w:lang w:eastAsia="ru-RU"/>
        </w:rPr>
        <w:t>ая</w:t>
      </w:r>
      <w:r w:rsidR="00A2745D" w:rsidRPr="00C364FB">
        <w:rPr>
          <w:rFonts w:ascii="Times New Roman" w:eastAsia="Times New Roman" w:hAnsi="Times New Roman" w:cs="Times New Roman"/>
          <w:b/>
          <w:sz w:val="24"/>
          <w:szCs w:val="24"/>
          <w:lang w:eastAsia="ru-RU"/>
        </w:rPr>
        <w:t xml:space="preserve"> </w:t>
      </w:r>
      <w:r w:rsidR="003A3324" w:rsidRPr="00C364FB">
        <w:rPr>
          <w:rFonts w:ascii="Times New Roman" w:eastAsia="Times New Roman" w:hAnsi="Times New Roman" w:cs="Times New Roman"/>
          <w:b/>
          <w:sz w:val="24"/>
          <w:szCs w:val="24"/>
          <w:lang w:eastAsia="ru-RU"/>
        </w:rPr>
        <w:t xml:space="preserve"> част</w:t>
      </w:r>
      <w:r w:rsidRPr="00C364FB">
        <w:rPr>
          <w:rFonts w:ascii="Times New Roman" w:eastAsia="Times New Roman" w:hAnsi="Times New Roman" w:cs="Times New Roman"/>
          <w:b/>
          <w:sz w:val="24"/>
          <w:szCs w:val="24"/>
          <w:lang w:eastAsia="ru-RU"/>
        </w:rPr>
        <w:t>ь</w:t>
      </w:r>
    </w:p>
    <w:p w:rsidR="002A756D" w:rsidRPr="00C364FB" w:rsidRDefault="00A80AF9"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 xml:space="preserve">           </w:t>
      </w:r>
      <w:r w:rsidR="00F62D2A" w:rsidRPr="00C364FB">
        <w:rPr>
          <w:rFonts w:ascii="Times New Roman" w:hAnsi="Times New Roman" w:cs="Times New Roman"/>
          <w:b/>
          <w:sz w:val="24"/>
          <w:szCs w:val="24"/>
        </w:rPr>
        <w:t>Ц</w:t>
      </w:r>
      <w:r w:rsidR="003A3324" w:rsidRPr="00C364FB">
        <w:rPr>
          <w:rFonts w:ascii="Times New Roman" w:hAnsi="Times New Roman" w:cs="Times New Roman"/>
          <w:b/>
          <w:sz w:val="24"/>
          <w:szCs w:val="24"/>
        </w:rPr>
        <w:t>ель</w:t>
      </w:r>
      <w:r w:rsidR="002A756D" w:rsidRPr="00C364FB">
        <w:rPr>
          <w:rFonts w:ascii="Times New Roman" w:hAnsi="Times New Roman" w:cs="Times New Roman"/>
          <w:b/>
          <w:sz w:val="24"/>
          <w:szCs w:val="24"/>
        </w:rPr>
        <w:t>ю</w:t>
      </w:r>
      <w:r w:rsidR="003A3324" w:rsidRPr="00C364FB">
        <w:rPr>
          <w:rFonts w:ascii="Times New Roman" w:hAnsi="Times New Roman" w:cs="Times New Roman"/>
          <w:sz w:val="24"/>
          <w:szCs w:val="24"/>
        </w:rPr>
        <w:t xml:space="preserve"> </w:t>
      </w:r>
      <w:r w:rsidR="00F62D2A" w:rsidRPr="00C364FB">
        <w:rPr>
          <w:rFonts w:ascii="Times New Roman" w:hAnsi="Times New Roman" w:cs="Times New Roman"/>
          <w:b/>
          <w:sz w:val="24"/>
          <w:szCs w:val="24"/>
        </w:rPr>
        <w:t>программы</w:t>
      </w:r>
      <w:r w:rsidR="00BE35B8" w:rsidRPr="00C364FB">
        <w:rPr>
          <w:rFonts w:ascii="Times New Roman" w:hAnsi="Times New Roman" w:cs="Times New Roman"/>
          <w:b/>
          <w:sz w:val="24"/>
          <w:szCs w:val="24"/>
        </w:rPr>
        <w:t xml:space="preserve"> </w:t>
      </w:r>
      <w:r w:rsidR="002A756D" w:rsidRPr="00C364FB">
        <w:rPr>
          <w:rFonts w:ascii="Times New Roman" w:hAnsi="Times New Roman" w:cs="Times New Roman"/>
          <w:b/>
          <w:sz w:val="24"/>
          <w:szCs w:val="24"/>
        </w:rPr>
        <w:t xml:space="preserve">является </w:t>
      </w:r>
      <w:r w:rsidR="00B45089" w:rsidRPr="00C364FB">
        <w:rPr>
          <w:rFonts w:ascii="Times New Roman" w:hAnsi="Times New Roman" w:cs="Times New Roman"/>
          <w:sz w:val="24"/>
          <w:szCs w:val="24"/>
        </w:rPr>
        <w:t xml:space="preserve"> </w:t>
      </w:r>
      <w:r w:rsidR="002A756D" w:rsidRPr="00C364FB">
        <w:rPr>
          <w:rFonts w:ascii="Times New Roman" w:hAnsi="Times New Roman" w:cs="Times New Roman"/>
          <w:sz w:val="24"/>
          <w:szCs w:val="24"/>
        </w:rPr>
        <w:t>создание каждому ребенку в детском саду возможност</w:t>
      </w:r>
      <w:r w:rsidR="00C41642" w:rsidRPr="00C364FB">
        <w:rPr>
          <w:rFonts w:ascii="Times New Roman" w:hAnsi="Times New Roman" w:cs="Times New Roman"/>
          <w:sz w:val="24"/>
          <w:szCs w:val="24"/>
        </w:rPr>
        <w:t>и</w:t>
      </w:r>
      <w:r w:rsidR="002A756D" w:rsidRPr="00C364FB">
        <w:rPr>
          <w:rFonts w:ascii="Times New Roman" w:hAnsi="Times New Roman" w:cs="Times New Roman"/>
          <w:sz w:val="24"/>
          <w:szCs w:val="24"/>
        </w:rPr>
        <w:t xml:space="preserve"> для развития способностей, широкого взаимодействия с миром, активного практикования в разных видах деятельности, творческой самореализации. </w:t>
      </w:r>
    </w:p>
    <w:p w:rsidR="00B45089" w:rsidRPr="00C364FB" w:rsidRDefault="003A3324"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В соответствии с целью, деятельность ДОУ направлена на решение </w:t>
      </w:r>
      <w:r w:rsidR="00F62D2A" w:rsidRPr="00C364FB">
        <w:rPr>
          <w:rFonts w:ascii="Times New Roman" w:hAnsi="Times New Roman" w:cs="Times New Roman"/>
          <w:sz w:val="24"/>
          <w:szCs w:val="24"/>
        </w:rPr>
        <w:t xml:space="preserve">следующих </w:t>
      </w:r>
      <w:r w:rsidRPr="00C364FB">
        <w:rPr>
          <w:rFonts w:ascii="Times New Roman" w:hAnsi="Times New Roman" w:cs="Times New Roman"/>
          <w:b/>
          <w:sz w:val="24"/>
          <w:szCs w:val="24"/>
        </w:rPr>
        <w:t>задач</w:t>
      </w:r>
      <w:r w:rsidR="00B45089" w:rsidRPr="00C364FB">
        <w:rPr>
          <w:rFonts w:ascii="Times New Roman" w:hAnsi="Times New Roman" w:cs="Times New Roman"/>
          <w:b/>
          <w:sz w:val="24"/>
          <w:szCs w:val="24"/>
        </w:rPr>
        <w:t>:</w:t>
      </w:r>
    </w:p>
    <w:p w:rsidR="00B45089" w:rsidRPr="00C364FB" w:rsidRDefault="00B4508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1.Сохранить и укрепить физическое и психическое здоровье детей, в том числе эмоциональное благополучие.</w:t>
      </w:r>
    </w:p>
    <w:p w:rsidR="00B45089" w:rsidRPr="00C364FB" w:rsidRDefault="00B4508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2.Обеспечить равные возможности для полноценного развития каждого ребенка в период дошкольного детства</w:t>
      </w:r>
      <w:r w:rsidR="008246A1" w:rsidRPr="00C364FB">
        <w:rPr>
          <w:rFonts w:ascii="Times New Roman" w:hAnsi="Times New Roman" w:cs="Times New Roman"/>
          <w:sz w:val="24"/>
          <w:szCs w:val="24"/>
        </w:rPr>
        <w:t>.</w:t>
      </w:r>
    </w:p>
    <w:p w:rsidR="008246A1" w:rsidRPr="00C364FB" w:rsidRDefault="008246A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3.Создать благоприятные условия развития детей в соответствии с их возрастными и индивидуальными особенностями и склонностями, развивать способности и творческий потенциал каждого ребенка как субъекта отношений с другими детьми, взрослыми и миром. </w:t>
      </w:r>
    </w:p>
    <w:p w:rsidR="008246A1" w:rsidRPr="00C364FB" w:rsidRDefault="008246A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4.Объединить обучение и воспитание в целостный образовательный процесс на основе духовно - нравственных и социокультурных ценностей, принятых в обществе правил и норм поведения в интересах человека, семьи и общества. </w:t>
      </w:r>
    </w:p>
    <w:p w:rsidR="008246A1" w:rsidRPr="00C364FB" w:rsidRDefault="008246A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5.Формировать общую культуру личности, в том числе ценности здорового образа жизни, развитие социальных, нравственных, эстетических, интеллектуальных и физических качеств, инициативности, самостоятельности и ответственности, предпосылки к учебной деятельности.</w:t>
      </w:r>
    </w:p>
    <w:p w:rsidR="008246A1" w:rsidRPr="00C364FB" w:rsidRDefault="008246A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6.Формировать социокультурную среду</w:t>
      </w:r>
      <w:r w:rsidR="0000588A" w:rsidRPr="00C364FB">
        <w:rPr>
          <w:rFonts w:ascii="Times New Roman" w:hAnsi="Times New Roman" w:cs="Times New Roman"/>
          <w:sz w:val="24"/>
          <w:szCs w:val="24"/>
        </w:rPr>
        <w:t>, соответствующую возрастным и индивидуальным особенностям детей.</w:t>
      </w:r>
    </w:p>
    <w:p w:rsidR="0000588A" w:rsidRPr="00C364FB" w:rsidRDefault="0000588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7.Обеспечить психолого – педагогическую поддержку семьи и повышение компетентности родителей (законных представителей) в вопросах развития и образования, охраны и укрепления здоровья детей.</w:t>
      </w:r>
    </w:p>
    <w:p w:rsidR="0000588A" w:rsidRPr="00C364FB" w:rsidRDefault="0000588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8.Обеспечить преемственность целей, задач, методов и содержания дошкольного и начального общего образования.</w:t>
      </w:r>
    </w:p>
    <w:p w:rsidR="00766B4A" w:rsidRPr="00C364FB" w:rsidRDefault="008246A1" w:rsidP="00B35137">
      <w:pPr>
        <w:spacing w:after="0"/>
        <w:ind w:firstLine="567"/>
        <w:jc w:val="both"/>
        <w:rPr>
          <w:rFonts w:ascii="Times New Roman" w:hAnsi="Times New Roman" w:cs="Times New Roman"/>
          <w:b/>
          <w:sz w:val="24"/>
          <w:szCs w:val="24"/>
        </w:rPr>
      </w:pPr>
      <w:r w:rsidRPr="00C364FB">
        <w:rPr>
          <w:rFonts w:ascii="Times New Roman" w:hAnsi="Times New Roman" w:cs="Times New Roman"/>
          <w:b/>
          <w:sz w:val="24"/>
          <w:szCs w:val="24"/>
        </w:rPr>
        <w:t>Часть</w:t>
      </w:r>
      <w:r w:rsidR="003A3324" w:rsidRPr="00C364FB">
        <w:rPr>
          <w:rFonts w:ascii="Times New Roman" w:hAnsi="Times New Roman" w:cs="Times New Roman"/>
          <w:b/>
          <w:sz w:val="24"/>
          <w:szCs w:val="24"/>
        </w:rPr>
        <w:t>, формируем</w:t>
      </w:r>
      <w:r w:rsidRPr="00C364FB">
        <w:rPr>
          <w:rFonts w:ascii="Times New Roman" w:hAnsi="Times New Roman" w:cs="Times New Roman"/>
          <w:b/>
          <w:sz w:val="24"/>
          <w:szCs w:val="24"/>
        </w:rPr>
        <w:t xml:space="preserve">ая </w:t>
      </w:r>
      <w:r w:rsidR="003A3324" w:rsidRPr="00C364FB">
        <w:rPr>
          <w:rFonts w:ascii="Times New Roman" w:hAnsi="Times New Roman" w:cs="Times New Roman"/>
          <w:b/>
          <w:sz w:val="24"/>
          <w:szCs w:val="24"/>
        </w:rPr>
        <w:t xml:space="preserve"> участниками образовательных отношений</w:t>
      </w:r>
    </w:p>
    <w:p w:rsidR="00C41642" w:rsidRPr="00C364FB" w:rsidRDefault="00C41642" w:rsidP="00C364FB">
      <w:pPr>
        <w:spacing w:after="0"/>
        <w:jc w:val="both"/>
        <w:rPr>
          <w:rFonts w:ascii="Times New Roman" w:hAnsi="Times New Roman" w:cs="Times New Roman"/>
          <w:i/>
          <w:sz w:val="24"/>
          <w:szCs w:val="24"/>
        </w:rPr>
      </w:pPr>
      <w:r w:rsidRPr="00C364FB">
        <w:rPr>
          <w:rFonts w:ascii="Times New Roman" w:hAnsi="Times New Roman" w:cs="Times New Roman"/>
          <w:b/>
          <w:sz w:val="24"/>
          <w:szCs w:val="24"/>
        </w:rPr>
        <w:t>Задачи:</w:t>
      </w:r>
    </w:p>
    <w:p w:rsidR="00BD1B2D" w:rsidRPr="00C364FB" w:rsidRDefault="00734502"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1.Формировать основы экологической культуры, р</w:t>
      </w:r>
      <w:r w:rsidR="00BD1B2D" w:rsidRPr="00C364FB">
        <w:rPr>
          <w:rFonts w:ascii="Times New Roman" w:hAnsi="Times New Roman" w:cs="Times New Roman"/>
          <w:sz w:val="24"/>
          <w:szCs w:val="24"/>
        </w:rPr>
        <w:t xml:space="preserve">азвивать познавательную активность, любознательность, стремление к самостоятельному познанию </w:t>
      </w:r>
      <w:r w:rsidRPr="00C364FB">
        <w:rPr>
          <w:rFonts w:ascii="Times New Roman" w:hAnsi="Times New Roman" w:cs="Times New Roman"/>
          <w:sz w:val="24"/>
          <w:szCs w:val="24"/>
        </w:rPr>
        <w:t>окружающего мира.</w:t>
      </w:r>
    </w:p>
    <w:p w:rsidR="008F6CC8" w:rsidRPr="00C364FB" w:rsidRDefault="00734502"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2</w:t>
      </w:r>
      <w:r w:rsidR="008F6CC8" w:rsidRPr="00C364FB">
        <w:rPr>
          <w:rFonts w:ascii="Times New Roman" w:hAnsi="Times New Roman" w:cs="Times New Roman"/>
          <w:sz w:val="24"/>
          <w:szCs w:val="24"/>
        </w:rPr>
        <w:t xml:space="preserve">.Создать условия для накопления каждым ребенком опыта деятельности  и общения </w:t>
      </w:r>
      <w:r w:rsidRPr="00C364FB">
        <w:rPr>
          <w:rFonts w:ascii="Times New Roman" w:hAnsi="Times New Roman" w:cs="Times New Roman"/>
          <w:sz w:val="24"/>
          <w:szCs w:val="24"/>
        </w:rPr>
        <w:t>в процессе освоения математических способов познания действительности.</w:t>
      </w:r>
    </w:p>
    <w:p w:rsidR="00734502" w:rsidRPr="00C364FB" w:rsidRDefault="00734502"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 xml:space="preserve">3.Развивать общеучебные умения: умение работать в коллективе, взаимодействовать, доводить начатое до конца, работать внимательно, сосредоточенно, планировать и контролировать свои действия. </w:t>
      </w:r>
    </w:p>
    <w:p w:rsidR="00BD1B2D" w:rsidRPr="00C364FB" w:rsidRDefault="00BD1B2D"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4.Воспитывать уважение и понимание своих национальных особенностей, чувства собственного достоинства, как представителя своего народа, и толерантного отношения к представителям других народов и культур.</w:t>
      </w:r>
    </w:p>
    <w:p w:rsidR="00BD1B2D" w:rsidRPr="00C364FB" w:rsidRDefault="00BD1B2D"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5.</w:t>
      </w:r>
      <w:r w:rsidR="00BC7A68" w:rsidRPr="00C364FB">
        <w:rPr>
          <w:rFonts w:ascii="Times New Roman" w:hAnsi="Times New Roman" w:cs="Times New Roman"/>
          <w:sz w:val="24"/>
          <w:szCs w:val="24"/>
        </w:rPr>
        <w:t xml:space="preserve">Развивать интерес детей </w:t>
      </w:r>
      <w:r w:rsidRPr="00C364FB">
        <w:rPr>
          <w:rFonts w:ascii="Times New Roman" w:hAnsi="Times New Roman" w:cs="Times New Roman"/>
          <w:sz w:val="24"/>
          <w:szCs w:val="24"/>
        </w:rPr>
        <w:t>к родному городу</w:t>
      </w:r>
      <w:r w:rsidR="00BC7A68" w:rsidRPr="00C364FB">
        <w:rPr>
          <w:rFonts w:ascii="Times New Roman" w:hAnsi="Times New Roman" w:cs="Times New Roman"/>
          <w:sz w:val="24"/>
          <w:szCs w:val="24"/>
        </w:rPr>
        <w:t xml:space="preserve">, краю, его богатой истории и культуре. </w:t>
      </w:r>
    </w:p>
    <w:p w:rsidR="00BC7A68" w:rsidRPr="00C364FB" w:rsidRDefault="00BC7A68"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r w:rsidRPr="00C364FB">
        <w:rPr>
          <w:rFonts w:ascii="Times New Roman" w:hAnsi="Times New Roman" w:cs="Times New Roman"/>
          <w:sz w:val="24"/>
          <w:szCs w:val="24"/>
        </w:rPr>
        <w:t>6.Содействовать проявлению инициативности и желанию принимать участие в традициях малой родины, культурных мероприятиях и социальных акциях.</w:t>
      </w:r>
    </w:p>
    <w:p w:rsidR="008246A1" w:rsidRPr="00C364FB" w:rsidRDefault="008246A1" w:rsidP="00C364FB">
      <w:pPr>
        <w:widowControl w:val="0"/>
        <w:shd w:val="clear" w:color="auto" w:fill="FFFFFF"/>
        <w:tabs>
          <w:tab w:val="left" w:pos="1032"/>
          <w:tab w:val="left" w:pos="3158"/>
          <w:tab w:val="left" w:pos="4051"/>
        </w:tabs>
        <w:autoSpaceDE w:val="0"/>
        <w:autoSpaceDN w:val="0"/>
        <w:adjustRightInd w:val="0"/>
        <w:spacing w:after="0"/>
        <w:ind w:right="24"/>
        <w:jc w:val="both"/>
        <w:rPr>
          <w:rFonts w:ascii="Times New Roman" w:hAnsi="Times New Roman" w:cs="Times New Roman"/>
          <w:sz w:val="24"/>
          <w:szCs w:val="24"/>
        </w:rPr>
      </w:pPr>
    </w:p>
    <w:p w:rsidR="00BE35B8" w:rsidRPr="00C364FB" w:rsidRDefault="00BE35B8"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Через данные задачи реализуются приоритетные направления МДОУ «Детский сад № 62»</w:t>
      </w:r>
    </w:p>
    <w:p w:rsidR="00723D4F" w:rsidRPr="00C364FB" w:rsidRDefault="00723D4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Приоритетными направлениями деятельности детского сада являются:</w:t>
      </w:r>
    </w:p>
    <w:p w:rsidR="00723D4F" w:rsidRPr="00C364FB" w:rsidRDefault="00723D4F" w:rsidP="00C364FB">
      <w:pPr>
        <w:pStyle w:val="a3"/>
        <w:numPr>
          <w:ilvl w:val="0"/>
          <w:numId w:val="8"/>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lastRenderedPageBreak/>
        <w:t>Познавательно</w:t>
      </w:r>
      <w:r w:rsidR="00046B63" w:rsidRPr="00C364FB">
        <w:rPr>
          <w:rFonts w:ascii="Times New Roman" w:hAnsi="Times New Roman" w:cs="Times New Roman"/>
          <w:sz w:val="24"/>
          <w:szCs w:val="24"/>
        </w:rPr>
        <w:t>е развитие дошкольников</w:t>
      </w:r>
      <w:r w:rsidR="00E639EC" w:rsidRPr="00C364FB">
        <w:rPr>
          <w:rFonts w:ascii="Times New Roman" w:hAnsi="Times New Roman" w:cs="Times New Roman"/>
          <w:sz w:val="24"/>
          <w:szCs w:val="24"/>
        </w:rPr>
        <w:t>;</w:t>
      </w:r>
    </w:p>
    <w:p w:rsidR="00046B63" w:rsidRPr="00C364FB" w:rsidRDefault="00046B63" w:rsidP="00C364FB">
      <w:pPr>
        <w:pStyle w:val="a3"/>
        <w:numPr>
          <w:ilvl w:val="0"/>
          <w:numId w:val="8"/>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Социально – коммуникативное развитие дошкольников</w:t>
      </w:r>
      <w:r w:rsidR="00E639EC" w:rsidRPr="00C364FB">
        <w:rPr>
          <w:rFonts w:ascii="Times New Roman" w:hAnsi="Times New Roman" w:cs="Times New Roman"/>
          <w:sz w:val="24"/>
          <w:szCs w:val="24"/>
        </w:rPr>
        <w:t>.</w:t>
      </w:r>
    </w:p>
    <w:p w:rsidR="00723D4F" w:rsidRPr="00C364FB" w:rsidRDefault="00723D4F" w:rsidP="00C364FB">
      <w:pPr>
        <w:pStyle w:val="a3"/>
        <w:spacing w:after="0"/>
        <w:jc w:val="both"/>
        <w:rPr>
          <w:rFonts w:ascii="Times New Roman" w:hAnsi="Times New Roman" w:cs="Times New Roman"/>
          <w:sz w:val="24"/>
          <w:szCs w:val="24"/>
        </w:rPr>
      </w:pPr>
    </w:p>
    <w:p w:rsidR="00CD03D0" w:rsidRPr="00C364FB" w:rsidRDefault="00046B63" w:rsidP="00C364FB">
      <w:pPr>
        <w:spacing w:after="0"/>
        <w:contextualSpacing/>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1.1.2.</w:t>
      </w:r>
      <w:r w:rsidR="00CD03D0" w:rsidRPr="00C364FB">
        <w:rPr>
          <w:rFonts w:ascii="Times New Roman" w:eastAsia="Times New Roman" w:hAnsi="Times New Roman" w:cs="Times New Roman"/>
          <w:b/>
          <w:sz w:val="24"/>
          <w:szCs w:val="24"/>
          <w:lang w:eastAsia="ru-RU"/>
        </w:rPr>
        <w:t>Принципы и подходы к формированию Программы</w:t>
      </w:r>
    </w:p>
    <w:p w:rsidR="00723D4F" w:rsidRPr="00C364FB" w:rsidRDefault="00046B63" w:rsidP="00C364FB">
      <w:pPr>
        <w:spacing w:after="0"/>
        <w:contextualSpacing/>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А</w:t>
      </w:r>
      <w:r w:rsidR="004C352D" w:rsidRPr="00C364FB">
        <w:rPr>
          <w:rFonts w:ascii="Times New Roman" w:eastAsia="Times New Roman" w:hAnsi="Times New Roman" w:cs="Times New Roman"/>
          <w:b/>
          <w:sz w:val="24"/>
          <w:szCs w:val="24"/>
          <w:lang w:eastAsia="ru-RU"/>
        </w:rPr>
        <w:t>) О</w:t>
      </w:r>
      <w:r w:rsidR="00723D4F" w:rsidRPr="00C364FB">
        <w:rPr>
          <w:rFonts w:ascii="Times New Roman" w:eastAsia="Times New Roman" w:hAnsi="Times New Roman" w:cs="Times New Roman"/>
          <w:b/>
          <w:sz w:val="24"/>
          <w:szCs w:val="24"/>
          <w:lang w:eastAsia="ru-RU"/>
        </w:rPr>
        <w:t>бязательная часть</w:t>
      </w:r>
    </w:p>
    <w:p w:rsidR="00723D4F" w:rsidRPr="00C364FB" w:rsidRDefault="00A21FC8"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Программа </w:t>
      </w:r>
      <w:r w:rsidR="00B35137">
        <w:rPr>
          <w:rFonts w:ascii="Times New Roman" w:eastAsia="Times New Roman" w:hAnsi="Times New Roman" w:cs="Times New Roman"/>
          <w:sz w:val="24"/>
          <w:szCs w:val="24"/>
        </w:rPr>
        <w:t xml:space="preserve">МАДОУ детский сад №5 «Теремок» </w:t>
      </w:r>
      <w:r w:rsidRPr="00C364FB">
        <w:rPr>
          <w:rFonts w:ascii="Times New Roman" w:hAnsi="Times New Roman" w:cs="Times New Roman"/>
          <w:sz w:val="24"/>
          <w:szCs w:val="24"/>
        </w:rPr>
        <w:t xml:space="preserve">разработана на основе </w:t>
      </w:r>
      <w:r w:rsidRPr="00C364FB">
        <w:rPr>
          <w:rFonts w:ascii="Times New Roman" w:hAnsi="Times New Roman" w:cs="Times New Roman"/>
          <w:b/>
          <w:sz w:val="24"/>
          <w:szCs w:val="24"/>
        </w:rPr>
        <w:t>принципов</w:t>
      </w:r>
      <w:r w:rsidR="00BC223F" w:rsidRPr="00C364FB">
        <w:rPr>
          <w:rFonts w:ascii="Times New Roman" w:hAnsi="Times New Roman" w:cs="Times New Roman"/>
          <w:b/>
          <w:sz w:val="24"/>
          <w:szCs w:val="24"/>
        </w:rPr>
        <w:t>, обозначенных в ФГОС ДО</w:t>
      </w:r>
      <w:r w:rsidRPr="00C364FB">
        <w:rPr>
          <w:rFonts w:ascii="Times New Roman" w:hAnsi="Times New Roman" w:cs="Times New Roman"/>
          <w:b/>
          <w:sz w:val="24"/>
          <w:szCs w:val="24"/>
        </w:rPr>
        <w:t>:</w:t>
      </w:r>
    </w:p>
    <w:p w:rsidR="001A6BFF" w:rsidRPr="00C364FB" w:rsidRDefault="001A6BFF"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1.Поддержка разнообразия детства.</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Современный мир характеризуется возрастающим многообразием и неопределенностью, отражающимися в самых разных аспектах жизни человека и общества. Многообразие социальных, личностных, культурных, языковых, этнических особенностей, религиозных и других общностей, ценностей и убеждений, мнений и способов их выражения, жизненных укладов особенно ярко проявляется в условиях Российской Федерации – государства с огромной территорией, разнообразными природными условиями, объединяющего многочисленные культуры, народы, этносы. Возрастающая мобильность в обществе, экономике, образовании, культуре требует от людей умения ориентироваться в этом мире разнообразия, способности сохранять свою идентичность и в то же время гибко, позитивно и конструктивно взаимодействовать с другими людьми, способности выбирать и уважать право выбора других ценностей и убеждений, мнений и способов их выражения.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Принимая вызовы современного мира, Программа рассматривает разнообразие как ценность, образовательный ресурс и предполагает использование разнообразия для обогащения образовательного процесса. Организация выстраивает образовательную деятельность с учетом региональной специфики, социокультурной ситуации развития каждого ребенка, его возрастных и индивидуальных особенностей, ценностей, мнений и способов их выражения.</w:t>
      </w:r>
    </w:p>
    <w:p w:rsidR="001A6BFF" w:rsidRPr="00C364FB" w:rsidRDefault="001A6BFF"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2.Сохранение уникальности и самоценности детства как важного этапа в общем развитии человека.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Самоценность детства – понимание детства как периода жизни значимого самого по себе, значимого тем, что происходит с ребенком сейчас, а не тем, что этот этап является подготовкой к последующей жизни. Этот принцип подразумевает полноценное проживание ребенком всех этапов детства (младенческого, раннего и дошкольного детства), обогащение (амплификацию) детского развития.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3. Позитивная социализация ребенка</w:t>
      </w:r>
      <w:r w:rsidRPr="00C364FB">
        <w:rPr>
          <w:rFonts w:ascii="Times New Roman" w:hAnsi="Times New Roman" w:cs="Times New Roman"/>
          <w:sz w:val="24"/>
          <w:szCs w:val="24"/>
        </w:rPr>
        <w:t xml:space="preserve"> предполагает, что освоение ребенком культурных норм, средств и способов деятельности, культурных образцов поведения и общения с другими  людьми, приобщение к традициям семьи, общества, государства происходят в процессе сотрудничества со взрослыми и другими детьми, направленного на создание предпосылок к полноценной деятельности ребенка в изменяющемся мире.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4. Личностно - развивающий и гуманистический характер взаимодействия взрослых (родителей</w:t>
      </w:r>
      <w:r w:rsidR="00014752" w:rsidRPr="00C364FB">
        <w:rPr>
          <w:rFonts w:ascii="Times New Roman" w:hAnsi="Times New Roman" w:cs="Times New Roman"/>
          <w:b/>
          <w:sz w:val="24"/>
          <w:szCs w:val="24"/>
        </w:rPr>
        <w:t xml:space="preserve"> </w:t>
      </w:r>
      <w:r w:rsidRPr="00C364FB">
        <w:rPr>
          <w:rFonts w:ascii="Times New Roman" w:hAnsi="Times New Roman" w:cs="Times New Roman"/>
          <w:b/>
          <w:sz w:val="24"/>
          <w:szCs w:val="24"/>
        </w:rPr>
        <w:t>(законных представителей), педагогических и иных работников Организации) и детей.</w:t>
      </w:r>
      <w:r w:rsidRPr="00C364FB">
        <w:rPr>
          <w:rFonts w:ascii="Times New Roman" w:hAnsi="Times New Roman" w:cs="Times New Roman"/>
          <w:sz w:val="24"/>
          <w:szCs w:val="24"/>
        </w:rPr>
        <w:t xml:space="preserve"> Такой тип взаимодействия предполагает базовую ценностную ориентацию на достоинство каждого участника взаимодействия, уважение и безусловное принятие личности ребенка, доброжелательность, внимание к ребенку, его состоянию, настроению, потребностям, интересам. Личностно-развивающее взаимодействие является неотъемлемой составной частью социальной ситуации развития ребенка в организации, условием его эмоционального благополучия и полноценного развития.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 xml:space="preserve">5. Содействие и сотрудничество детей и взрослых, признание ребенка полноценным участником (субъектом) образовательных отношений. </w:t>
      </w:r>
      <w:r w:rsidRPr="00C364FB">
        <w:rPr>
          <w:rFonts w:ascii="Times New Roman" w:hAnsi="Times New Roman" w:cs="Times New Roman"/>
          <w:sz w:val="24"/>
          <w:szCs w:val="24"/>
        </w:rPr>
        <w:t xml:space="preserve">Этот принцип предполагает </w:t>
      </w:r>
      <w:r w:rsidRPr="00C364FB">
        <w:rPr>
          <w:rFonts w:ascii="Times New Roman" w:hAnsi="Times New Roman" w:cs="Times New Roman"/>
          <w:sz w:val="24"/>
          <w:szCs w:val="24"/>
        </w:rPr>
        <w:lastRenderedPageBreak/>
        <w:t xml:space="preserve">активное участие всех субъектов образовательных отношений – как детей, так и взрослых – в реализации программы. Каждый участник имеет возможность внести свой индивидуальный вклад в ход игры, занятия, проекта, обсуждения, в планирование образовательного процесса, может проявить инициативу. Принцип содействия предполагает диалогический характер коммуникации между всеми участниками образовательных отношений. Детям предоставляется возможность высказывать свои взгляды, свое мнение, занимать позицию и отстаивать ее, принимать решения и брать на себя ответственность в соответствии со своими возможностями. </w:t>
      </w:r>
    </w:p>
    <w:p w:rsidR="00014752"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6. Сотрудничество Организации с семьей.</w:t>
      </w:r>
      <w:r w:rsidRPr="00C364FB">
        <w:rPr>
          <w:rFonts w:ascii="Times New Roman" w:hAnsi="Times New Roman" w:cs="Times New Roman"/>
          <w:sz w:val="24"/>
          <w:szCs w:val="24"/>
        </w:rPr>
        <w:t xml:space="preserve">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Сотрудничество, кооперация с семьей, открытость в отношении семьи, уважение семейных ценностей и традиций, их учет в образовательной работе являются важнейшим принципом образовательной программы. Сотрудники Организации должны знать об условиях жизни ребенка в семье, понимать проблемы, уважать ценности и традиции семей воспитанников. Программа предполагает разнообразные формы сотрудничества с семьей</w:t>
      </w:r>
      <w:r w:rsidR="00014752" w:rsidRPr="00C364FB">
        <w:rPr>
          <w:rFonts w:ascii="Times New Roman" w:hAnsi="Times New Roman" w:cs="Times New Roman"/>
          <w:sz w:val="24"/>
          <w:szCs w:val="24"/>
        </w:rPr>
        <w:t>,</w:t>
      </w:r>
      <w:r w:rsidRPr="00C364FB">
        <w:rPr>
          <w:rFonts w:ascii="Times New Roman" w:hAnsi="Times New Roman" w:cs="Times New Roman"/>
          <w:sz w:val="24"/>
          <w:szCs w:val="24"/>
        </w:rPr>
        <w:t xml:space="preserve"> как в содержательном, так и в организационном планах.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7. Сетевое взаимодействие с организациями социализации, образования, охраны здоровья и другими партнерами</w:t>
      </w:r>
      <w:r w:rsidRPr="00C364FB">
        <w:rPr>
          <w:rFonts w:ascii="Times New Roman" w:hAnsi="Times New Roman" w:cs="Times New Roman"/>
          <w:sz w:val="24"/>
          <w:szCs w:val="24"/>
        </w:rPr>
        <w:t xml:space="preserve">, которые могут внести вклад в развитие и образование детей, а также использование ресурсов местного сообщества и вариативных программ дополнительного образования детей для обогащения детского развития. Программа предполагает, что Организация устанавливает партнерские отношения не только с семьями детей, но и с другими организациями и лицами, которые могут способствовать обогащению социального и/или культурного опыта детей, приобщению детей к национальным традициям (посещение театров, музеев, освоение программ дополнительного образования), к природе и истории родного края; содействовать проведению совместных проектов, экскурсий, праздников, посещению  концертов, а также удовлетворению особых потребностей детей, оказанию психологопедагогической и/или медицинской поддержки в случае необходимости (центры семейного консультирования и др.).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8. Индивидуализация дошкольного образования</w:t>
      </w:r>
      <w:r w:rsidRPr="00C364FB">
        <w:rPr>
          <w:rFonts w:ascii="Times New Roman" w:hAnsi="Times New Roman" w:cs="Times New Roman"/>
          <w:sz w:val="24"/>
          <w:szCs w:val="24"/>
        </w:rPr>
        <w:t xml:space="preserve"> предполагает такое построение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интересы, мотивы, способности и возрастно-психологические особенности. При этом сам ребенок становится активным в выборе содержания своего образования, разных форм активности. Для реализации этого принципа необходимы регулярное наблюдение за развитием ребенка, сбор данных о нем, анализ его действий и поступков; помощь ребенку в сложной ситуации; предоставление ребенку возможности выбора в разных видах деятельности, акцентирование внимания на инициативности, самостоятельности и активности ребенка. </w:t>
      </w:r>
    </w:p>
    <w:p w:rsidR="00014752"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9. Возрастная адекватность образования.</w:t>
      </w:r>
      <w:r w:rsidRPr="00C364FB">
        <w:rPr>
          <w:rFonts w:ascii="Times New Roman" w:hAnsi="Times New Roman" w:cs="Times New Roman"/>
          <w:sz w:val="24"/>
          <w:szCs w:val="24"/>
        </w:rPr>
        <w:t xml:space="preserve">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Этот принцип предполагает подбор педагогом содержания и методов дошкольного образования в соответствии с возрастными особенностями детей. Важно использовать все специфические виды детской деятельности (игру, коммуникативную и познавательно-исследовательскую деятельность, творческую активность, обеспечивающую художественно-эстетическое развитие ребенка), опираясь на особенности возраста и задачи развития, которые должны быть решены в дошкольном возрасте. Деятельность педагога должна быть </w:t>
      </w:r>
      <w:r w:rsidRPr="00C364FB">
        <w:rPr>
          <w:rFonts w:ascii="Times New Roman" w:hAnsi="Times New Roman" w:cs="Times New Roman"/>
          <w:sz w:val="24"/>
          <w:szCs w:val="24"/>
        </w:rPr>
        <w:lastRenderedPageBreak/>
        <w:t xml:space="preserve">мотивирующей и соответствовать психологическим законам развития ребенка, учитывать его индивидуальные интересы, особенности и склонности. </w:t>
      </w:r>
    </w:p>
    <w:p w:rsidR="00014752"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10. Развивающее вариативное образование.</w:t>
      </w:r>
      <w:r w:rsidRPr="00C364FB">
        <w:rPr>
          <w:rFonts w:ascii="Times New Roman" w:hAnsi="Times New Roman" w:cs="Times New Roman"/>
          <w:sz w:val="24"/>
          <w:szCs w:val="24"/>
        </w:rPr>
        <w:t xml:space="preserve">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Этот принцип предполагает, что образовательное содержание предлагается ребенку через разные виды деятельности с учетом его актуальных и потенциальных возможностей усвоения этого содержания и совершения им тех или иных действий, с учетом его интересов, мотивов и способностей. Данный принцип предполагает работу педагога с ориентацией на зону ближайшего развития ребенка (Л.С. Выготский), что способствует развитию, расширению как явных, так и скрытых возможностей ребенка. </w:t>
      </w:r>
    </w:p>
    <w:p w:rsidR="00014752"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11. Полнота содержания и интеграция отдельных образовательных областей.</w:t>
      </w:r>
      <w:r w:rsidRPr="00C364FB">
        <w:rPr>
          <w:rFonts w:ascii="Times New Roman" w:hAnsi="Times New Roman" w:cs="Times New Roman"/>
          <w:sz w:val="24"/>
          <w:szCs w:val="24"/>
        </w:rPr>
        <w:t xml:space="preserve"> </w:t>
      </w:r>
    </w:p>
    <w:p w:rsidR="001A6BFF" w:rsidRPr="00C364FB" w:rsidRDefault="001A6BF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 соответствии со Стандартом Программа предполагает всестороннее социально</w:t>
      </w:r>
      <w:r w:rsidR="00014752" w:rsidRPr="00C364FB">
        <w:rPr>
          <w:rFonts w:ascii="Times New Roman" w:hAnsi="Times New Roman" w:cs="Times New Roman"/>
          <w:sz w:val="24"/>
          <w:szCs w:val="24"/>
        </w:rPr>
        <w:t xml:space="preserve"> </w:t>
      </w:r>
      <w:r w:rsidRPr="00C364FB">
        <w:rPr>
          <w:rFonts w:ascii="Times New Roman" w:hAnsi="Times New Roman" w:cs="Times New Roman"/>
          <w:sz w:val="24"/>
          <w:szCs w:val="24"/>
        </w:rPr>
        <w:t xml:space="preserve">коммуникативное, познавательное, речевое, художественно-эстетическое и физическое развитие детей посредством различных видов детской активности. Деление Программы на образовательные области не означает, что каждая образовательная область осваивается ребенком по отдельности, в форме изолированных занятий по модели школьных предметов. Между отдельными разделами Программы существуют многообразные взаимосвязи:  познавательное развитие тесно связано с речевым и социально-коммуникативным, художественно-эстетическое – с познавательным и речевым и т.п. Содержание образовательной деятельности в одной конкретной области тесно связано с другими областями. Такая организация образовательного процесса соответствует особенностям развития детей раннего и дошкольного возраста. </w:t>
      </w:r>
    </w:p>
    <w:p w:rsidR="00B35137" w:rsidRDefault="001A6BFF" w:rsidP="00B35137">
      <w:pPr>
        <w:spacing w:after="0"/>
        <w:jc w:val="both"/>
        <w:rPr>
          <w:rFonts w:ascii="Times New Roman" w:hAnsi="Times New Roman" w:cs="Times New Roman"/>
          <w:sz w:val="24"/>
          <w:szCs w:val="24"/>
        </w:rPr>
      </w:pPr>
      <w:r w:rsidRPr="00C364FB">
        <w:rPr>
          <w:rFonts w:ascii="Times New Roman" w:hAnsi="Times New Roman" w:cs="Times New Roman"/>
          <w:b/>
          <w:sz w:val="24"/>
          <w:szCs w:val="24"/>
        </w:rPr>
        <w:t>12. Инвариантность ценностей и целей при вариативности средств реализации и достижения целей Программы.</w:t>
      </w:r>
      <w:r w:rsidRPr="00C364FB">
        <w:rPr>
          <w:rFonts w:ascii="Times New Roman" w:hAnsi="Times New Roman" w:cs="Times New Roman"/>
          <w:sz w:val="24"/>
          <w:szCs w:val="24"/>
        </w:rPr>
        <w:t xml:space="preserve"> Стандарт и Программа задают инвариантные ценности и ориентиры, с учетом которых Организация должна разработать свою основную образовательную программу и которые для нее являются научно-методическими опорами в современном мире разнообразия и неопределенности. При этом Программа оставляет за Организацией право выбора способов их достижения, выбора образовательных программ, учитывающих многообразие конкретных социокультурных, географических, климатических условий реализации Программы, разнородность состава групп воспитанников, их особенностей и интересов, запросов родителей (законных представителей), интересов и предпочтений педагогов и т.п.</w:t>
      </w:r>
    </w:p>
    <w:p w:rsidR="00014752" w:rsidRPr="00C364FB" w:rsidRDefault="00014752" w:rsidP="00B35137">
      <w:pPr>
        <w:spacing w:after="0"/>
        <w:ind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Так же в основе Программы заложены принципы авторской комплексной программы дошкольного образования «Детство» под редакцией Т.И. Бабаева, А.Г. Гогоберидзе, О.В. Солнцева и др., основной отличительной особенностью которых является приверженность лучшим традициям отечественного дошкольного образования: </w:t>
      </w:r>
    </w:p>
    <w:p w:rsidR="00014752" w:rsidRPr="00C364FB" w:rsidRDefault="00014752" w:rsidP="00C364FB">
      <w:pPr>
        <w:pStyle w:val="a3"/>
        <w:numPr>
          <w:ilvl w:val="0"/>
          <w:numId w:val="72"/>
        </w:numPr>
        <w:spacing w:after="0"/>
        <w:ind w:firstLine="0"/>
        <w:jc w:val="both"/>
        <w:rPr>
          <w:rFonts w:ascii="Times New Roman" w:hAnsi="Times New Roman" w:cs="Times New Roman"/>
          <w:sz w:val="24"/>
          <w:szCs w:val="24"/>
        </w:rPr>
      </w:pPr>
      <w:r w:rsidRPr="00C364FB">
        <w:rPr>
          <w:rFonts w:ascii="Times New Roman" w:hAnsi="Times New Roman" w:cs="Times New Roman"/>
          <w:b/>
          <w:sz w:val="24"/>
          <w:szCs w:val="24"/>
        </w:rPr>
        <w:t>Сочетание принципов научной обоснованности и практической применимости</w:t>
      </w:r>
      <w:r w:rsidRPr="00C364FB">
        <w:rPr>
          <w:rFonts w:ascii="Times New Roman" w:hAnsi="Times New Roman" w:cs="Times New Roman"/>
          <w:sz w:val="24"/>
          <w:szCs w:val="24"/>
        </w:rPr>
        <w:t xml:space="preserve"> (содержание Программы соответствует основным положениям возрастной психологии и дошкольной педагогики, успешное применение которых доказано многолетней практикой); </w:t>
      </w:r>
    </w:p>
    <w:p w:rsidR="00014752" w:rsidRPr="00C364FB" w:rsidRDefault="00014752" w:rsidP="00C364FB">
      <w:pPr>
        <w:pStyle w:val="a3"/>
        <w:numPr>
          <w:ilvl w:val="0"/>
          <w:numId w:val="72"/>
        </w:numPr>
        <w:spacing w:after="0"/>
        <w:ind w:firstLine="0"/>
        <w:jc w:val="both"/>
        <w:rPr>
          <w:rFonts w:ascii="Times New Roman" w:hAnsi="Times New Roman" w:cs="Times New Roman"/>
          <w:sz w:val="24"/>
          <w:szCs w:val="24"/>
        </w:rPr>
      </w:pPr>
      <w:r w:rsidRPr="00C364FB">
        <w:rPr>
          <w:rFonts w:ascii="Times New Roman" w:hAnsi="Times New Roman" w:cs="Times New Roman"/>
          <w:b/>
          <w:sz w:val="24"/>
          <w:szCs w:val="24"/>
        </w:rPr>
        <w:t>Принцип полноты, необходимости и достаточности</w:t>
      </w:r>
      <w:r w:rsidRPr="00C364FB">
        <w:rPr>
          <w:rFonts w:ascii="Times New Roman" w:hAnsi="Times New Roman" w:cs="Times New Roman"/>
          <w:sz w:val="24"/>
          <w:szCs w:val="24"/>
        </w:rPr>
        <w:t xml:space="preserve"> (позволяя решать поставленные цели и задачи при использовании разумного «минимума» материала);</w:t>
      </w:r>
    </w:p>
    <w:p w:rsidR="00014752" w:rsidRPr="00C364FB" w:rsidRDefault="00014752" w:rsidP="00C364FB">
      <w:pPr>
        <w:pStyle w:val="a3"/>
        <w:numPr>
          <w:ilvl w:val="0"/>
          <w:numId w:val="72"/>
        </w:numPr>
        <w:spacing w:after="0"/>
        <w:ind w:firstLine="0"/>
        <w:jc w:val="both"/>
        <w:rPr>
          <w:rFonts w:ascii="Times New Roman" w:hAnsi="Times New Roman" w:cs="Times New Roman"/>
          <w:sz w:val="24"/>
          <w:szCs w:val="24"/>
        </w:rPr>
      </w:pPr>
      <w:r w:rsidRPr="00C364FB">
        <w:rPr>
          <w:rFonts w:ascii="Times New Roman" w:hAnsi="Times New Roman" w:cs="Times New Roman"/>
          <w:b/>
          <w:sz w:val="24"/>
          <w:szCs w:val="24"/>
        </w:rPr>
        <w:t>Единство воспитательных, развивающих и обучающих целей и задач процесса образования детей дошкольного возраста</w:t>
      </w:r>
      <w:r w:rsidRPr="00C364FB">
        <w:rPr>
          <w:rFonts w:ascii="Times New Roman" w:hAnsi="Times New Roman" w:cs="Times New Roman"/>
          <w:sz w:val="24"/>
          <w:szCs w:val="24"/>
        </w:rPr>
        <w:t xml:space="preserve">, в ходе реализации которых формируются такие качества, которые являются ключевыми в развитии дошкольников; </w:t>
      </w:r>
    </w:p>
    <w:p w:rsidR="00014752" w:rsidRPr="00C364FB" w:rsidRDefault="00014752" w:rsidP="00C364FB">
      <w:pPr>
        <w:pStyle w:val="a3"/>
        <w:numPr>
          <w:ilvl w:val="0"/>
          <w:numId w:val="72"/>
        </w:numPr>
        <w:spacing w:after="0"/>
        <w:ind w:firstLine="0"/>
        <w:jc w:val="both"/>
        <w:rPr>
          <w:rFonts w:ascii="Times New Roman" w:hAnsi="Times New Roman" w:cs="Times New Roman"/>
          <w:sz w:val="24"/>
          <w:szCs w:val="24"/>
        </w:rPr>
      </w:pPr>
      <w:r w:rsidRPr="00C364FB">
        <w:rPr>
          <w:rFonts w:ascii="Times New Roman" w:hAnsi="Times New Roman" w:cs="Times New Roman"/>
          <w:b/>
          <w:sz w:val="24"/>
          <w:szCs w:val="24"/>
        </w:rPr>
        <w:lastRenderedPageBreak/>
        <w:t>Интеграция образовательных областей</w:t>
      </w:r>
      <w:r w:rsidRPr="00C364FB">
        <w:rPr>
          <w:rFonts w:ascii="Times New Roman" w:hAnsi="Times New Roman" w:cs="Times New Roman"/>
          <w:sz w:val="24"/>
          <w:szCs w:val="24"/>
        </w:rPr>
        <w:t xml:space="preserve"> в соответствии с возрастными возможностями и особенностями детей, спецификой и возможностями образовательных областей;</w:t>
      </w:r>
    </w:p>
    <w:p w:rsidR="001A6BFF" w:rsidRPr="00C364FB" w:rsidRDefault="00014752" w:rsidP="00C364FB">
      <w:pPr>
        <w:pStyle w:val="a3"/>
        <w:numPr>
          <w:ilvl w:val="0"/>
          <w:numId w:val="72"/>
        </w:numPr>
        <w:spacing w:after="0"/>
        <w:ind w:firstLine="0"/>
        <w:jc w:val="both"/>
        <w:rPr>
          <w:rFonts w:ascii="Times New Roman" w:hAnsi="Times New Roman" w:cs="Times New Roman"/>
          <w:b/>
          <w:sz w:val="24"/>
          <w:szCs w:val="24"/>
        </w:rPr>
      </w:pPr>
      <w:r w:rsidRPr="00C364FB">
        <w:rPr>
          <w:rFonts w:ascii="Times New Roman" w:hAnsi="Times New Roman" w:cs="Times New Roman"/>
          <w:b/>
          <w:sz w:val="24"/>
          <w:szCs w:val="24"/>
        </w:rPr>
        <w:t>Принцип комплексно-тематического построения образовательного процесса</w:t>
      </w:r>
      <w:r w:rsidR="008A4EBD" w:rsidRPr="00C364FB">
        <w:rPr>
          <w:rFonts w:ascii="Times New Roman" w:hAnsi="Times New Roman" w:cs="Times New Roman"/>
          <w:b/>
          <w:sz w:val="24"/>
          <w:szCs w:val="24"/>
        </w:rPr>
        <w:t>.</w:t>
      </w:r>
    </w:p>
    <w:p w:rsidR="001A6BFF" w:rsidRPr="00C364FB" w:rsidRDefault="001A6BFF" w:rsidP="00C364FB">
      <w:pPr>
        <w:spacing w:after="0"/>
        <w:jc w:val="both"/>
        <w:rPr>
          <w:rFonts w:ascii="Times New Roman" w:hAnsi="Times New Roman" w:cs="Times New Roman"/>
          <w:b/>
          <w:sz w:val="24"/>
          <w:szCs w:val="24"/>
        </w:rPr>
      </w:pPr>
    </w:p>
    <w:p w:rsidR="009B15B7" w:rsidRPr="00C364FB" w:rsidRDefault="00723D4F" w:rsidP="00B35137">
      <w:pPr>
        <w:spacing w:after="0"/>
        <w:jc w:val="center"/>
        <w:rPr>
          <w:rFonts w:ascii="Times New Roman" w:eastAsia="Times New Roman" w:hAnsi="Times New Roman" w:cs="Times New Roman"/>
          <w:sz w:val="24"/>
          <w:szCs w:val="24"/>
          <w:lang w:eastAsia="ru-RU"/>
        </w:rPr>
      </w:pPr>
      <w:r w:rsidRPr="00C364FB">
        <w:rPr>
          <w:rFonts w:ascii="Times New Roman" w:hAnsi="Times New Roman" w:cs="Times New Roman"/>
          <w:b/>
          <w:bCs/>
          <w:iCs/>
          <w:sz w:val="24"/>
          <w:szCs w:val="24"/>
        </w:rPr>
        <w:t>Часть, формируемая участниками образовательных отношений</w:t>
      </w:r>
    </w:p>
    <w:p w:rsidR="009B15B7" w:rsidRPr="00C364FB" w:rsidRDefault="009B15B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При разработке Программы учитывались принципы и подходы деятельностной педагогики, определённые главной целью Образовательной системы «Школа 2000…»:</w:t>
      </w:r>
      <w:r w:rsidRPr="00C364FB">
        <w:rPr>
          <w:rFonts w:ascii="Times New Roman" w:hAnsi="Times New Roman" w:cs="Times New Roman"/>
          <w:color w:val="FF0000"/>
          <w:sz w:val="24"/>
          <w:szCs w:val="24"/>
        </w:rPr>
        <w:t xml:space="preserve"> </w:t>
      </w:r>
      <w:r w:rsidRPr="00C364FB">
        <w:rPr>
          <w:rFonts w:ascii="Times New Roman" w:hAnsi="Times New Roman" w:cs="Times New Roman"/>
          <w:sz w:val="24"/>
          <w:szCs w:val="24"/>
        </w:rPr>
        <w:t>всестороннее развитие,</w:t>
      </w:r>
      <w:r w:rsidRPr="00C364FB">
        <w:rPr>
          <w:rFonts w:ascii="Times New Roman" w:hAnsi="Times New Roman" w:cs="Times New Roman"/>
          <w:color w:val="FF0000"/>
          <w:sz w:val="24"/>
          <w:szCs w:val="24"/>
        </w:rPr>
        <w:t xml:space="preserve"> </w:t>
      </w:r>
      <w:r w:rsidRPr="00C364FB">
        <w:rPr>
          <w:rFonts w:ascii="Times New Roman" w:hAnsi="Times New Roman" w:cs="Times New Roman"/>
          <w:sz w:val="24"/>
          <w:szCs w:val="24"/>
        </w:rPr>
        <w:t>формирование у ребенка способностей к самоизменению и саморазвитию, картины мира и нравственных качеств, создающих условия для успешного вхождения в культуру и созидательную жизнь общества, самоопределения и самореализации личности.</w:t>
      </w:r>
    </w:p>
    <w:p w:rsidR="009B15B7" w:rsidRPr="00C364FB" w:rsidRDefault="009B15B7" w:rsidP="00C364FB">
      <w:pPr>
        <w:spacing w:after="0"/>
        <w:jc w:val="both"/>
        <w:rPr>
          <w:rFonts w:ascii="Times New Roman" w:hAnsi="Times New Roman" w:cs="Times New Roman"/>
          <w:i/>
          <w:sz w:val="24"/>
          <w:szCs w:val="24"/>
        </w:rPr>
      </w:pPr>
      <w:r w:rsidRPr="00C364FB">
        <w:rPr>
          <w:rFonts w:ascii="Times New Roman" w:hAnsi="Times New Roman" w:cs="Times New Roman"/>
          <w:sz w:val="24"/>
          <w:szCs w:val="24"/>
        </w:rPr>
        <w:t xml:space="preserve">Данная цель определяет систему психолого-педагогических принципов, отражающих наше представление о значении дошкольного возраста для становления и развития личности ребёнка: </w:t>
      </w:r>
    </w:p>
    <w:p w:rsidR="009B15B7" w:rsidRPr="00C364FB" w:rsidRDefault="00E639EC" w:rsidP="00B35137">
      <w:pPr>
        <w:pStyle w:val="a3"/>
        <w:numPr>
          <w:ilvl w:val="0"/>
          <w:numId w:val="73"/>
        </w:numPr>
        <w:tabs>
          <w:tab w:val="left" w:pos="851"/>
        </w:tabs>
        <w:spacing w:after="0"/>
        <w:ind w:left="0" w:firstLine="567"/>
        <w:jc w:val="both"/>
        <w:rPr>
          <w:rFonts w:ascii="Times New Roman" w:hAnsi="Times New Roman" w:cs="Times New Roman"/>
          <w:i/>
          <w:sz w:val="24"/>
          <w:szCs w:val="24"/>
        </w:rPr>
      </w:pPr>
      <w:r w:rsidRPr="00C364FB">
        <w:rPr>
          <w:rFonts w:ascii="Times New Roman" w:hAnsi="Times New Roman" w:cs="Times New Roman"/>
          <w:b/>
          <w:sz w:val="24"/>
          <w:szCs w:val="24"/>
        </w:rPr>
        <w:t>П</w:t>
      </w:r>
      <w:r w:rsidR="009B15B7" w:rsidRPr="00C364FB">
        <w:rPr>
          <w:rFonts w:ascii="Times New Roman" w:hAnsi="Times New Roman" w:cs="Times New Roman"/>
          <w:b/>
          <w:sz w:val="24"/>
          <w:szCs w:val="24"/>
        </w:rPr>
        <w:t>ринцип деятельности</w:t>
      </w:r>
      <w:r w:rsidR="009B15B7" w:rsidRPr="00C364FB">
        <w:rPr>
          <w:rFonts w:ascii="Times New Roman" w:hAnsi="Times New Roman" w:cs="Times New Roman"/>
          <w:i/>
          <w:sz w:val="24"/>
          <w:szCs w:val="24"/>
        </w:rPr>
        <w:t xml:space="preserve"> </w:t>
      </w:r>
      <w:r w:rsidR="009B15B7" w:rsidRPr="00C364FB">
        <w:rPr>
          <w:rFonts w:ascii="Times New Roman" w:hAnsi="Times New Roman" w:cs="Times New Roman"/>
          <w:sz w:val="24"/>
          <w:szCs w:val="24"/>
        </w:rPr>
        <w:t>(предусматривает введение новых знаний не в готовом виде, а через самостоятельное «открытие» их детьми на предметной основе;</w:t>
      </w:r>
    </w:p>
    <w:p w:rsidR="009B15B7" w:rsidRPr="00C364FB" w:rsidRDefault="00E639EC" w:rsidP="00B35137">
      <w:pPr>
        <w:pStyle w:val="a3"/>
        <w:numPr>
          <w:ilvl w:val="0"/>
          <w:numId w:val="73"/>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b/>
          <w:sz w:val="24"/>
          <w:szCs w:val="24"/>
        </w:rPr>
        <w:t>П</w:t>
      </w:r>
      <w:r w:rsidR="009B15B7" w:rsidRPr="00C364FB">
        <w:rPr>
          <w:rFonts w:ascii="Times New Roman" w:hAnsi="Times New Roman" w:cs="Times New Roman"/>
          <w:b/>
          <w:sz w:val="24"/>
          <w:szCs w:val="24"/>
        </w:rPr>
        <w:t>ринцип минимакса</w:t>
      </w:r>
      <w:r w:rsidR="009B15B7" w:rsidRPr="00C364FB">
        <w:rPr>
          <w:rFonts w:ascii="Times New Roman" w:hAnsi="Times New Roman" w:cs="Times New Roman"/>
          <w:i/>
          <w:sz w:val="24"/>
          <w:szCs w:val="24"/>
        </w:rPr>
        <w:t xml:space="preserve"> </w:t>
      </w:r>
      <w:r w:rsidR="009B15B7" w:rsidRPr="00C364FB">
        <w:rPr>
          <w:rFonts w:ascii="Times New Roman" w:hAnsi="Times New Roman" w:cs="Times New Roman"/>
          <w:sz w:val="24"/>
          <w:szCs w:val="24"/>
        </w:rPr>
        <w:t>(обеспечивается возможность продвижения каждого ребенка своим темпом);</w:t>
      </w:r>
    </w:p>
    <w:p w:rsidR="009B15B7" w:rsidRPr="00C364FB" w:rsidRDefault="00E639EC" w:rsidP="00B35137">
      <w:pPr>
        <w:pStyle w:val="a3"/>
        <w:numPr>
          <w:ilvl w:val="0"/>
          <w:numId w:val="73"/>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b/>
          <w:sz w:val="24"/>
          <w:szCs w:val="24"/>
        </w:rPr>
        <w:t>П</w:t>
      </w:r>
      <w:r w:rsidR="009B15B7" w:rsidRPr="00C364FB">
        <w:rPr>
          <w:rFonts w:ascii="Times New Roman" w:hAnsi="Times New Roman" w:cs="Times New Roman"/>
          <w:b/>
          <w:sz w:val="24"/>
          <w:szCs w:val="24"/>
        </w:rPr>
        <w:t>ринцип вариативности</w:t>
      </w:r>
      <w:r w:rsidR="009B15B7" w:rsidRPr="00C364FB">
        <w:rPr>
          <w:rFonts w:ascii="Times New Roman" w:hAnsi="Times New Roman" w:cs="Times New Roman"/>
          <w:i/>
          <w:sz w:val="24"/>
          <w:szCs w:val="24"/>
        </w:rPr>
        <w:t xml:space="preserve"> </w:t>
      </w:r>
      <w:r w:rsidR="009B15B7" w:rsidRPr="00C364FB">
        <w:rPr>
          <w:rFonts w:ascii="Times New Roman" w:hAnsi="Times New Roman" w:cs="Times New Roman"/>
          <w:sz w:val="24"/>
          <w:szCs w:val="24"/>
        </w:rPr>
        <w:t>(формирование у детей умения осуществлять собственный выбор, систематическое предоставление возможности выбора).</w:t>
      </w:r>
    </w:p>
    <w:p w:rsidR="009B15B7" w:rsidRPr="00C364FB" w:rsidRDefault="009B15B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Изложенные выше принципы интегрируют современные научные взгляды об основах организации развивающего обучения в непрерывной сфере образования, обеспечивают решение поставленных задач интеллектуального и личностного развития детей, формирования у них деятельностных способностей.</w:t>
      </w:r>
    </w:p>
    <w:p w:rsidR="005E367D" w:rsidRPr="00C364FB" w:rsidRDefault="005E367D" w:rsidP="00C364FB">
      <w:pPr>
        <w:pStyle w:val="Default"/>
        <w:spacing w:line="276" w:lineRule="auto"/>
        <w:jc w:val="both"/>
      </w:pPr>
    </w:p>
    <w:p w:rsidR="005E367D" w:rsidRPr="00C364FB" w:rsidRDefault="00DC45BA" w:rsidP="00C364FB">
      <w:pPr>
        <w:pStyle w:val="Default"/>
        <w:spacing w:line="276" w:lineRule="auto"/>
        <w:jc w:val="both"/>
        <w:rPr>
          <w:b/>
          <w:u w:val="single"/>
        </w:rPr>
      </w:pPr>
      <w:r w:rsidRPr="00C364FB">
        <w:rPr>
          <w:b/>
          <w:u w:val="single"/>
        </w:rPr>
        <w:t xml:space="preserve">Перечисленным принципам соответствуют </w:t>
      </w:r>
      <w:r w:rsidR="005E367D" w:rsidRPr="00C364FB">
        <w:rPr>
          <w:b/>
          <w:u w:val="single"/>
        </w:rPr>
        <w:t xml:space="preserve">подходы: </w:t>
      </w:r>
    </w:p>
    <w:p w:rsidR="00200CD0" w:rsidRPr="00C364FB" w:rsidRDefault="00200CD0" w:rsidP="00C364FB">
      <w:pPr>
        <w:pStyle w:val="Default"/>
        <w:spacing w:line="276" w:lineRule="auto"/>
        <w:jc w:val="both"/>
        <w:rPr>
          <w:u w:val="single"/>
        </w:rPr>
      </w:pPr>
    </w:p>
    <w:p w:rsidR="002505A1" w:rsidRPr="00C364FB" w:rsidRDefault="00DC45BA" w:rsidP="00B35137">
      <w:pPr>
        <w:pStyle w:val="Default"/>
        <w:numPr>
          <w:ilvl w:val="0"/>
          <w:numId w:val="41"/>
        </w:numPr>
        <w:tabs>
          <w:tab w:val="left" w:pos="1134"/>
        </w:tabs>
        <w:spacing w:line="276" w:lineRule="auto"/>
        <w:ind w:left="0" w:firstLine="567"/>
        <w:jc w:val="both"/>
      </w:pPr>
      <w:r w:rsidRPr="00C364FB">
        <w:rPr>
          <w:i/>
        </w:rPr>
        <w:t>С</w:t>
      </w:r>
      <w:r w:rsidR="005E367D" w:rsidRPr="00C364FB">
        <w:rPr>
          <w:i/>
        </w:rPr>
        <w:t>истемно - деятельностный подход</w:t>
      </w:r>
      <w:r w:rsidR="005E367D" w:rsidRPr="00C364FB">
        <w:t>, который предполагает, что формирование личности ребенка и продвижение его в развитии осуществляется не тогда, когда он воспринимает знания в готовом виде, а в процессе его собственной деятельности, направленной на «открытие нового знания»</w:t>
      </w:r>
    </w:p>
    <w:p w:rsidR="005E367D" w:rsidRPr="00B35137" w:rsidRDefault="00DC45BA" w:rsidP="00B35137">
      <w:pPr>
        <w:pStyle w:val="Default"/>
        <w:numPr>
          <w:ilvl w:val="0"/>
          <w:numId w:val="41"/>
        </w:numPr>
        <w:tabs>
          <w:tab w:val="left" w:pos="1134"/>
        </w:tabs>
        <w:spacing w:line="276" w:lineRule="auto"/>
        <w:ind w:left="0" w:firstLine="567"/>
        <w:jc w:val="both"/>
      </w:pPr>
      <w:r w:rsidRPr="00C364FB">
        <w:rPr>
          <w:i/>
        </w:rPr>
        <w:t>К</w:t>
      </w:r>
      <w:r w:rsidR="005E367D" w:rsidRPr="00C364FB">
        <w:rPr>
          <w:i/>
        </w:rPr>
        <w:t>ультурно-исторический подход</w:t>
      </w:r>
      <w:r w:rsidR="005E367D" w:rsidRPr="00C364FB">
        <w:t xml:space="preserve"> к проблеме развития ребенка, в котором подчеркивается, что психическое развитие ребенка есть, прежде всего, присвоение культуры общества. </w:t>
      </w:r>
    </w:p>
    <w:p w:rsidR="005E367D" w:rsidRPr="00B35137" w:rsidRDefault="002505A1" w:rsidP="00B35137">
      <w:pPr>
        <w:pStyle w:val="Default"/>
        <w:numPr>
          <w:ilvl w:val="0"/>
          <w:numId w:val="41"/>
        </w:numPr>
        <w:tabs>
          <w:tab w:val="left" w:pos="1134"/>
        </w:tabs>
        <w:spacing w:line="276" w:lineRule="auto"/>
        <w:ind w:left="0" w:firstLine="567"/>
        <w:jc w:val="both"/>
      </w:pPr>
      <w:r w:rsidRPr="00C364FB">
        <w:rPr>
          <w:i/>
        </w:rPr>
        <w:t>И</w:t>
      </w:r>
      <w:r w:rsidR="005E367D" w:rsidRPr="00C364FB">
        <w:rPr>
          <w:i/>
        </w:rPr>
        <w:t>нтегративный подход</w:t>
      </w:r>
      <w:r w:rsidR="005E367D" w:rsidRPr="00C364FB">
        <w:t xml:space="preserve"> дает возможность развивать в единстве познавательную, эмоциональную и практическую сферы личности ребенка.</w:t>
      </w:r>
    </w:p>
    <w:p w:rsidR="005E367D" w:rsidRPr="00B35137" w:rsidRDefault="002505A1" w:rsidP="00B35137">
      <w:pPr>
        <w:pStyle w:val="Default"/>
        <w:numPr>
          <w:ilvl w:val="0"/>
          <w:numId w:val="41"/>
        </w:numPr>
        <w:tabs>
          <w:tab w:val="left" w:pos="1134"/>
        </w:tabs>
        <w:spacing w:line="276" w:lineRule="auto"/>
        <w:ind w:left="0" w:firstLine="567"/>
        <w:jc w:val="both"/>
      </w:pPr>
      <w:r w:rsidRPr="00C364FB">
        <w:rPr>
          <w:i/>
        </w:rPr>
        <w:t>С</w:t>
      </w:r>
      <w:r w:rsidR="005E367D" w:rsidRPr="00C364FB">
        <w:rPr>
          <w:i/>
        </w:rPr>
        <w:t>обытийный подход</w:t>
      </w:r>
      <w:r w:rsidR="005E367D" w:rsidRPr="00C364FB">
        <w:t xml:space="preserve">, реализуется в планировании и организации образовательной деятельности; образовательный процесс объединяет комплекс различных видов специфических детских деятельностей в рамках образовательного события вокруг единой темы. В качестве тем могут выступать сезонные явления, события культурной жизни общества, праздники, традиции, юбилейные даты, содержание дошкольного образования (разделы программы «Детство», приоритетные направления деятельности). В качестве событий могут выступать любые, личностно значимые ситуации группы детей или одного ребенка. </w:t>
      </w:r>
    </w:p>
    <w:p w:rsidR="00200CD0" w:rsidRPr="00C364FB" w:rsidRDefault="002505A1" w:rsidP="00B35137">
      <w:pPr>
        <w:pStyle w:val="Default"/>
        <w:numPr>
          <w:ilvl w:val="0"/>
          <w:numId w:val="41"/>
        </w:numPr>
        <w:tabs>
          <w:tab w:val="left" w:pos="1134"/>
        </w:tabs>
        <w:spacing w:line="276" w:lineRule="auto"/>
        <w:ind w:left="0" w:firstLine="567"/>
        <w:jc w:val="both"/>
      </w:pPr>
      <w:r w:rsidRPr="00C364FB">
        <w:rPr>
          <w:i/>
        </w:rPr>
        <w:lastRenderedPageBreak/>
        <w:t>Л</w:t>
      </w:r>
      <w:r w:rsidR="005E367D" w:rsidRPr="00C364FB">
        <w:rPr>
          <w:i/>
        </w:rPr>
        <w:t>ичностно-ориентированный подход</w:t>
      </w:r>
      <w:r w:rsidR="005E367D" w:rsidRPr="00C364FB">
        <w:t xml:space="preserve"> ставит в центр образовательной системы личность ребенка, развитие его индивидуальных способностей. В рамках личностно-ориентированного подхода перед педагогом стоят следующие задачи - помочь ребенку в осознании себя личностью, выявление, раскрытие его творческих возможностей, способствующих становлению самосознания и обеспечивающих возможность самореализации и самоутверждения.</w:t>
      </w:r>
    </w:p>
    <w:p w:rsidR="00200CD0" w:rsidRPr="00B35137" w:rsidRDefault="002505A1" w:rsidP="00B35137">
      <w:pPr>
        <w:pStyle w:val="Default"/>
        <w:numPr>
          <w:ilvl w:val="0"/>
          <w:numId w:val="41"/>
        </w:numPr>
        <w:tabs>
          <w:tab w:val="left" w:pos="1134"/>
        </w:tabs>
        <w:spacing w:line="276" w:lineRule="auto"/>
        <w:ind w:left="0" w:firstLine="567"/>
        <w:jc w:val="both"/>
        <w:rPr>
          <w:shd w:val="clear" w:color="auto" w:fill="FFFFFF"/>
        </w:rPr>
      </w:pPr>
      <w:r w:rsidRPr="00C364FB">
        <w:rPr>
          <w:i/>
          <w:shd w:val="clear" w:color="auto" w:fill="FFFFFF"/>
        </w:rPr>
        <w:t>С</w:t>
      </w:r>
      <w:r w:rsidR="00200CD0" w:rsidRPr="00C364FB">
        <w:rPr>
          <w:i/>
          <w:shd w:val="clear" w:color="auto" w:fill="FFFFFF"/>
        </w:rPr>
        <w:t>редовой подход,</w:t>
      </w:r>
      <w:r w:rsidR="00200CD0" w:rsidRPr="00C364FB">
        <w:rPr>
          <w:shd w:val="clear" w:color="auto" w:fill="FFFFFF"/>
        </w:rPr>
        <w:t xml:space="preserve"> предусматривающий использование возможностей внутренней и внешней среды образовательного учреждения в воспитании и развитии личности ребёнка.</w:t>
      </w:r>
    </w:p>
    <w:p w:rsidR="00200CD0" w:rsidRPr="00C364FB" w:rsidRDefault="002505A1" w:rsidP="00B35137">
      <w:pPr>
        <w:pStyle w:val="Default"/>
        <w:numPr>
          <w:ilvl w:val="0"/>
          <w:numId w:val="41"/>
        </w:numPr>
        <w:tabs>
          <w:tab w:val="left" w:pos="1134"/>
        </w:tabs>
        <w:spacing w:line="276" w:lineRule="auto"/>
        <w:ind w:left="0" w:firstLine="567"/>
        <w:jc w:val="both"/>
      </w:pPr>
      <w:r w:rsidRPr="00C364FB">
        <w:rPr>
          <w:i/>
          <w:shd w:val="clear" w:color="auto" w:fill="FFFFFF"/>
        </w:rPr>
        <w:t>К</w:t>
      </w:r>
      <w:r w:rsidR="00200CD0" w:rsidRPr="00C364FB">
        <w:rPr>
          <w:i/>
          <w:shd w:val="clear" w:color="auto" w:fill="FFFFFF"/>
        </w:rPr>
        <w:t>омпетентностный подход,</w:t>
      </w:r>
      <w:r w:rsidR="00200CD0" w:rsidRPr="00C364FB">
        <w:rPr>
          <w:shd w:val="clear" w:color="auto" w:fill="FFFFFF"/>
        </w:rPr>
        <w:t xml:space="preserve"> в котором основным результатом образовательной деятельности становится формирование готовности воспитанников самостоятельно действовать в ходе решения актуальных задач;</w:t>
      </w:r>
    </w:p>
    <w:p w:rsidR="00BE7402" w:rsidRPr="00C364FB" w:rsidRDefault="00BE7402" w:rsidP="00B35137">
      <w:pPr>
        <w:tabs>
          <w:tab w:val="left" w:pos="1134"/>
        </w:tabs>
        <w:spacing w:after="0"/>
        <w:ind w:firstLine="567"/>
        <w:jc w:val="both"/>
        <w:rPr>
          <w:rFonts w:ascii="Times New Roman" w:hAnsi="Times New Roman" w:cs="Times New Roman"/>
          <w:sz w:val="24"/>
          <w:szCs w:val="24"/>
        </w:rPr>
      </w:pPr>
    </w:p>
    <w:p w:rsidR="00CD03D0" w:rsidRPr="00C364FB" w:rsidRDefault="008A4EBD" w:rsidP="00C364FB">
      <w:pPr>
        <w:spacing w:after="0"/>
        <w:contextualSpacing/>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1.1.3.</w:t>
      </w:r>
      <w:r w:rsidR="00D87ECD" w:rsidRPr="00C364FB">
        <w:rPr>
          <w:rFonts w:ascii="Times New Roman" w:eastAsia="Times New Roman" w:hAnsi="Times New Roman" w:cs="Times New Roman"/>
          <w:b/>
          <w:sz w:val="24"/>
          <w:szCs w:val="24"/>
          <w:lang w:eastAsia="ru-RU"/>
        </w:rPr>
        <w:t>Значимые для разработки и реализации Программы х</w:t>
      </w:r>
      <w:r w:rsidR="00CD03D0" w:rsidRPr="00C364FB">
        <w:rPr>
          <w:rFonts w:ascii="Times New Roman" w:eastAsia="Times New Roman" w:hAnsi="Times New Roman" w:cs="Times New Roman"/>
          <w:b/>
          <w:sz w:val="24"/>
          <w:szCs w:val="24"/>
          <w:lang w:eastAsia="ru-RU"/>
        </w:rPr>
        <w:t>арактеристики</w:t>
      </w:r>
      <w:r w:rsidR="00D87ECD" w:rsidRPr="00C364FB">
        <w:rPr>
          <w:rFonts w:ascii="Times New Roman" w:eastAsia="Times New Roman" w:hAnsi="Times New Roman" w:cs="Times New Roman"/>
          <w:b/>
          <w:sz w:val="24"/>
          <w:szCs w:val="24"/>
          <w:lang w:eastAsia="ru-RU"/>
        </w:rPr>
        <w:t>, в том числе характеристики</w:t>
      </w:r>
      <w:r w:rsidR="00CD03D0" w:rsidRPr="00C364FB">
        <w:rPr>
          <w:rFonts w:ascii="Times New Roman" w:eastAsia="Times New Roman" w:hAnsi="Times New Roman" w:cs="Times New Roman"/>
          <w:b/>
          <w:sz w:val="24"/>
          <w:szCs w:val="24"/>
          <w:lang w:eastAsia="ru-RU"/>
        </w:rPr>
        <w:t xml:space="preserve"> особенностей развития детей</w:t>
      </w:r>
      <w:r w:rsidR="00D87ECD" w:rsidRPr="00C364FB">
        <w:rPr>
          <w:rFonts w:ascii="Times New Roman" w:eastAsia="Times New Roman" w:hAnsi="Times New Roman" w:cs="Times New Roman"/>
          <w:b/>
          <w:sz w:val="24"/>
          <w:szCs w:val="24"/>
          <w:lang w:eastAsia="ru-RU"/>
        </w:rPr>
        <w:t xml:space="preserve"> раннего и дошкольного возраста</w:t>
      </w:r>
    </w:p>
    <w:p w:rsidR="00547B6D" w:rsidRPr="00C364FB" w:rsidRDefault="00547B6D" w:rsidP="00C364FB">
      <w:pPr>
        <w:spacing w:after="0"/>
        <w:jc w:val="both"/>
        <w:rPr>
          <w:rFonts w:ascii="Times New Roman" w:hAnsi="Times New Roman" w:cs="Times New Roman"/>
          <w:b/>
          <w:bCs/>
          <w:i/>
          <w:sz w:val="24"/>
          <w:szCs w:val="24"/>
          <w:u w:val="single"/>
        </w:rPr>
      </w:pPr>
    </w:p>
    <w:p w:rsidR="009B15B7" w:rsidRPr="00C364FB" w:rsidRDefault="009B15B7" w:rsidP="00C364FB">
      <w:pPr>
        <w:spacing w:after="0"/>
        <w:jc w:val="both"/>
        <w:rPr>
          <w:rFonts w:ascii="Times New Roman" w:hAnsi="Times New Roman" w:cs="Times New Roman"/>
          <w:sz w:val="24"/>
          <w:szCs w:val="24"/>
        </w:rPr>
      </w:pPr>
      <w:r w:rsidRPr="00C364FB">
        <w:rPr>
          <w:rFonts w:ascii="Times New Roman" w:hAnsi="Times New Roman" w:cs="Times New Roman"/>
          <w:b/>
          <w:bCs/>
          <w:sz w:val="24"/>
          <w:szCs w:val="24"/>
        </w:rPr>
        <w:t>Краткие сведения о дошкольной организации</w:t>
      </w:r>
    </w:p>
    <w:p w:rsidR="009B15B7" w:rsidRPr="00C364FB" w:rsidRDefault="009B15B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Основные участники реализации Программы: дети дошкольного возраста, педагоги, родители (законные представители). Содержание Программы учитывает особенности контингента семей, возрастные и индивидуальные особенности детей. </w:t>
      </w:r>
    </w:p>
    <w:p w:rsidR="009B15B7" w:rsidRPr="00C364FB" w:rsidRDefault="009B15B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Детский сад посещает </w:t>
      </w:r>
      <w:r w:rsidR="002E2E3C">
        <w:rPr>
          <w:rFonts w:ascii="Times New Roman" w:hAnsi="Times New Roman" w:cs="Times New Roman"/>
          <w:sz w:val="24"/>
          <w:szCs w:val="24"/>
        </w:rPr>
        <w:t>305</w:t>
      </w:r>
      <w:r w:rsidRPr="00C364FB">
        <w:rPr>
          <w:rFonts w:ascii="Times New Roman" w:hAnsi="Times New Roman" w:cs="Times New Roman"/>
          <w:sz w:val="24"/>
          <w:szCs w:val="24"/>
        </w:rPr>
        <w:t xml:space="preserve">  </w:t>
      </w:r>
      <w:r w:rsidR="002E2E3C">
        <w:rPr>
          <w:rFonts w:ascii="Times New Roman" w:hAnsi="Times New Roman" w:cs="Times New Roman"/>
          <w:sz w:val="24"/>
          <w:szCs w:val="24"/>
        </w:rPr>
        <w:t>детей</w:t>
      </w:r>
      <w:r w:rsidR="008A4EBD" w:rsidRPr="00C364FB">
        <w:rPr>
          <w:rFonts w:ascii="Times New Roman" w:hAnsi="Times New Roman" w:cs="Times New Roman"/>
          <w:sz w:val="24"/>
          <w:szCs w:val="24"/>
        </w:rPr>
        <w:t xml:space="preserve"> в возрасте </w:t>
      </w:r>
      <w:r w:rsidRPr="00C364FB">
        <w:rPr>
          <w:rFonts w:ascii="Times New Roman" w:hAnsi="Times New Roman" w:cs="Times New Roman"/>
          <w:sz w:val="24"/>
          <w:szCs w:val="24"/>
        </w:rPr>
        <w:t xml:space="preserve"> от 2 лет до 7 лет</w:t>
      </w:r>
      <w:r w:rsidR="008A4EBD" w:rsidRPr="00C364FB">
        <w:rPr>
          <w:rFonts w:ascii="Times New Roman" w:hAnsi="Times New Roman" w:cs="Times New Roman"/>
          <w:sz w:val="24"/>
          <w:szCs w:val="24"/>
        </w:rPr>
        <w:t xml:space="preserve"> с подавляющим преобладанием русской национальности.</w:t>
      </w:r>
    </w:p>
    <w:p w:rsidR="002505A1" w:rsidRPr="00C364FB" w:rsidRDefault="002505A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 </w:t>
      </w:r>
      <w:r w:rsidR="002E2E3C">
        <w:rPr>
          <w:rFonts w:ascii="Times New Roman" w:eastAsia="Times New Roman" w:hAnsi="Times New Roman" w:cs="Times New Roman"/>
          <w:sz w:val="24"/>
          <w:szCs w:val="24"/>
        </w:rPr>
        <w:t xml:space="preserve">МАДОУ детский сад №5 «Теремок» </w:t>
      </w:r>
      <w:r w:rsidRPr="00C364FB">
        <w:rPr>
          <w:rFonts w:ascii="Times New Roman" w:hAnsi="Times New Roman" w:cs="Times New Roman"/>
          <w:sz w:val="24"/>
          <w:szCs w:val="24"/>
        </w:rPr>
        <w:t xml:space="preserve">функционирует </w:t>
      </w:r>
      <w:r w:rsidR="009B15B7" w:rsidRPr="00C364FB">
        <w:rPr>
          <w:rFonts w:ascii="Times New Roman" w:hAnsi="Times New Roman" w:cs="Times New Roman"/>
          <w:sz w:val="24"/>
          <w:szCs w:val="24"/>
        </w:rPr>
        <w:t xml:space="preserve"> </w:t>
      </w:r>
      <w:r w:rsidR="002E2E3C">
        <w:rPr>
          <w:rFonts w:ascii="Times New Roman" w:hAnsi="Times New Roman" w:cs="Times New Roman"/>
          <w:sz w:val="24"/>
          <w:szCs w:val="24"/>
        </w:rPr>
        <w:t xml:space="preserve">11  </w:t>
      </w:r>
      <w:r w:rsidRPr="00C364FB">
        <w:rPr>
          <w:rFonts w:ascii="Times New Roman" w:hAnsi="Times New Roman" w:cs="Times New Roman"/>
          <w:sz w:val="24"/>
          <w:szCs w:val="24"/>
        </w:rPr>
        <w:t xml:space="preserve"> возрастных групп:</w:t>
      </w:r>
    </w:p>
    <w:p w:rsidR="002505A1" w:rsidRPr="00C364FB" w:rsidRDefault="002505A1" w:rsidP="00C364FB">
      <w:pPr>
        <w:pStyle w:val="a3"/>
        <w:numPr>
          <w:ilvl w:val="0"/>
          <w:numId w:val="4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1 младшая группа (для детей от 2 до 3 лет)</w:t>
      </w:r>
      <w:r w:rsidR="00064F5B" w:rsidRPr="00C364FB">
        <w:rPr>
          <w:rFonts w:ascii="Times New Roman" w:hAnsi="Times New Roman" w:cs="Times New Roman"/>
          <w:sz w:val="24"/>
          <w:szCs w:val="24"/>
        </w:rPr>
        <w:t>, общеразвивающей направленности;</w:t>
      </w:r>
    </w:p>
    <w:p w:rsidR="002505A1" w:rsidRPr="00C364FB" w:rsidRDefault="002505A1" w:rsidP="00C364FB">
      <w:pPr>
        <w:pStyle w:val="a3"/>
        <w:numPr>
          <w:ilvl w:val="0"/>
          <w:numId w:val="4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2 младшая группа (для детей от 3 – до 4 лет)</w:t>
      </w:r>
      <w:r w:rsidR="00064F5B" w:rsidRPr="00C364FB">
        <w:rPr>
          <w:rFonts w:ascii="Times New Roman" w:hAnsi="Times New Roman" w:cs="Times New Roman"/>
          <w:sz w:val="24"/>
          <w:szCs w:val="24"/>
        </w:rPr>
        <w:t>, общеразвивающей направленности;</w:t>
      </w:r>
    </w:p>
    <w:p w:rsidR="002505A1" w:rsidRPr="00C364FB" w:rsidRDefault="002505A1" w:rsidP="00C364FB">
      <w:pPr>
        <w:pStyle w:val="a3"/>
        <w:numPr>
          <w:ilvl w:val="0"/>
          <w:numId w:val="4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Средняя группа (для детей от 4 – до 5 лет)</w:t>
      </w:r>
      <w:r w:rsidR="00064F5B" w:rsidRPr="00C364FB">
        <w:rPr>
          <w:rFonts w:ascii="Times New Roman" w:hAnsi="Times New Roman" w:cs="Times New Roman"/>
          <w:sz w:val="24"/>
          <w:szCs w:val="24"/>
        </w:rPr>
        <w:t>, общеразвивающей направленности</w:t>
      </w:r>
    </w:p>
    <w:p w:rsidR="002505A1" w:rsidRPr="00C364FB" w:rsidRDefault="002505A1" w:rsidP="00C364FB">
      <w:pPr>
        <w:pStyle w:val="a3"/>
        <w:numPr>
          <w:ilvl w:val="0"/>
          <w:numId w:val="4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Старшая группа (для детей от 5 – до 6 лет)</w:t>
      </w:r>
      <w:r w:rsidR="00064F5B" w:rsidRPr="00C364FB">
        <w:rPr>
          <w:rFonts w:ascii="Times New Roman" w:hAnsi="Times New Roman" w:cs="Times New Roman"/>
          <w:sz w:val="24"/>
          <w:szCs w:val="24"/>
        </w:rPr>
        <w:t>, комбинированной направленности;</w:t>
      </w:r>
    </w:p>
    <w:p w:rsidR="009B15B7" w:rsidRPr="00C364FB" w:rsidRDefault="002505A1" w:rsidP="00C364FB">
      <w:pPr>
        <w:pStyle w:val="a3"/>
        <w:numPr>
          <w:ilvl w:val="0"/>
          <w:numId w:val="4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Подготовительная группа (для детей от 6 до 7 лет)</w:t>
      </w:r>
      <w:r w:rsidR="00064F5B" w:rsidRPr="00C364FB">
        <w:rPr>
          <w:rFonts w:ascii="Times New Roman" w:hAnsi="Times New Roman" w:cs="Times New Roman"/>
          <w:sz w:val="24"/>
          <w:szCs w:val="24"/>
        </w:rPr>
        <w:t>, комбинированной направленности.</w:t>
      </w:r>
    </w:p>
    <w:p w:rsidR="00BA448A" w:rsidRPr="00C364FB" w:rsidRDefault="00BA448A" w:rsidP="00C364FB">
      <w:pPr>
        <w:spacing w:after="0"/>
        <w:jc w:val="both"/>
        <w:rPr>
          <w:rFonts w:ascii="Times New Roman" w:hAnsi="Times New Roman" w:cs="Times New Roman"/>
          <w:b/>
          <w:sz w:val="24"/>
          <w:szCs w:val="24"/>
        </w:rPr>
      </w:pPr>
    </w:p>
    <w:p w:rsidR="009B15B7" w:rsidRPr="00C364FB" w:rsidRDefault="009B15B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Возрастные особенности развития детей раннего и дошкольного возраста  подробно сформулированы в </w:t>
      </w:r>
      <w:r w:rsidR="002033E7" w:rsidRPr="00C364FB">
        <w:rPr>
          <w:rFonts w:ascii="Times New Roman" w:hAnsi="Times New Roman" w:cs="Times New Roman"/>
          <w:sz w:val="24"/>
          <w:szCs w:val="24"/>
        </w:rPr>
        <w:t>комплексной авторской программе</w:t>
      </w:r>
      <w:r w:rsidRPr="00C364FB">
        <w:rPr>
          <w:rFonts w:ascii="Times New Roman" w:hAnsi="Times New Roman" w:cs="Times New Roman"/>
          <w:sz w:val="24"/>
          <w:szCs w:val="24"/>
        </w:rPr>
        <w:t xml:space="preserve"> «</w:t>
      </w:r>
      <w:r w:rsidR="00C76A04" w:rsidRPr="00C364FB">
        <w:rPr>
          <w:rFonts w:ascii="Times New Roman" w:hAnsi="Times New Roman" w:cs="Times New Roman"/>
          <w:sz w:val="24"/>
          <w:szCs w:val="24"/>
        </w:rPr>
        <w:t>Детство» под ред. Бабаева Т.И., Гогоберидзе А.Г., Солнцева О.В. и др.</w:t>
      </w:r>
    </w:p>
    <w:p w:rsidR="00547B6D" w:rsidRPr="00C364FB" w:rsidRDefault="00547B6D" w:rsidP="00C364FB">
      <w:pPr>
        <w:spacing w:after="0"/>
        <w:jc w:val="both"/>
        <w:rPr>
          <w:rFonts w:ascii="Times New Roman" w:hAnsi="Times New Roman" w:cs="Times New Roman"/>
          <w:sz w:val="24"/>
          <w:szCs w:val="24"/>
        </w:rPr>
      </w:pPr>
    </w:p>
    <w:p w:rsidR="00547B6D"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Характеристики особенностей развития детей раннего и дошкольного возраста</w:t>
      </w:r>
    </w:p>
    <w:p w:rsidR="00547B6D" w:rsidRPr="00C364FB" w:rsidRDefault="00547B6D" w:rsidP="00C364FB">
      <w:pPr>
        <w:spacing w:after="0"/>
        <w:jc w:val="both"/>
        <w:rPr>
          <w:rFonts w:ascii="Times New Roman" w:hAnsi="Times New Roman" w:cs="Times New Roman"/>
          <w:b/>
          <w:sz w:val="24"/>
          <w:szCs w:val="24"/>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7"/>
        <w:gridCol w:w="8646"/>
      </w:tblGrid>
      <w:tr w:rsidR="00547B6D" w:rsidRPr="00C364FB" w:rsidTr="008316B4">
        <w:trPr>
          <w:trHeight w:val="221"/>
        </w:trPr>
        <w:tc>
          <w:tcPr>
            <w:tcW w:w="2127" w:type="dxa"/>
          </w:tcPr>
          <w:p w:rsidR="00547B6D"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Возраст детей</w:t>
            </w:r>
          </w:p>
        </w:tc>
        <w:tc>
          <w:tcPr>
            <w:tcW w:w="8646" w:type="dxa"/>
          </w:tcPr>
          <w:p w:rsidR="00547B6D"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Особенности развития</w:t>
            </w:r>
          </w:p>
        </w:tc>
      </w:tr>
      <w:tr w:rsidR="00547B6D" w:rsidRPr="00C364FB" w:rsidTr="008316B4">
        <w:trPr>
          <w:trHeight w:val="233"/>
        </w:trPr>
        <w:tc>
          <w:tcPr>
            <w:tcW w:w="2127" w:type="dxa"/>
          </w:tcPr>
          <w:p w:rsidR="00547B6D"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Младенчество и ранний возраст</w:t>
            </w:r>
          </w:p>
        </w:tc>
        <w:tc>
          <w:tcPr>
            <w:tcW w:w="8646" w:type="dxa"/>
          </w:tcPr>
          <w:p w:rsidR="00547B6D" w:rsidRPr="00C364FB" w:rsidRDefault="00547B6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Период раннего детства имеет ряд качественных физиологических и психических особенностей, которые требуют создания специальных условий для развития детей этого возраста. Помимо того что период раннего детства — один из самых насыщенных в познавательном аспекте из всех возрастных периодов, в настоящее время наблюдается заметная акселерация развития, которая отражается на результатах развития детей раннего возраста. Многие дети имеют более высокие показатели уже к моменту рождения, раньше начинаются процессы прорезывания зубов, хождения, говорения. Опережающим отмечается и социальное развитие, значительно раньше отмечается кризис трех лет. </w:t>
            </w:r>
            <w:r w:rsidRPr="00C364FB">
              <w:rPr>
                <w:rFonts w:ascii="Times New Roman" w:hAnsi="Times New Roman" w:cs="Times New Roman"/>
                <w:sz w:val="24"/>
                <w:szCs w:val="24"/>
              </w:rPr>
              <w:lastRenderedPageBreak/>
              <w:t xml:space="preserve">Повышенная ранимость организма ребенка, недостаточная морфологическая и функциональная зрелость органов и систем (быстрый темп развития осуществляется на весьма неблагоприятном фоне — при незрелости психофизиологических функций организма, а это повышает ранимость). Малыши в большей степени подвержены заболеваниям из-за несовершенства деятельности внутренних органов, высокого уровня утомляемости, им трудно переключиться с одной деятельности на другую, соответственно, доминантой становится процесс возбуждения и как следствие — неустойчивое эмоциональное состояние. </w:t>
            </w:r>
          </w:p>
          <w:p w:rsidR="008316B4" w:rsidRPr="00C364FB" w:rsidRDefault="00547B6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Взаимосвязь физического и психического развития — это общая закономерность, присущая любому возрасту, но в раннем детстве она проявляется особенно ярко, потому что в этот период происходит становление всех функций организма. Именно в раннем детстве учеными отмечается наиболее прочная связь и зависимость умственного и социального развития от физического состояния и настроения ребенка (например: ухудшение здоровья отражается на отношении к окружающему; снижается восприимчивость, притупляется ориентировочная реакция, дети теряют приобретенные умения: речевые, двигательные, социальные). Яркая специфика психофизиологических и индивидуальных различий (особенно в раннем возрасте важно учитывать индивидуальные, психофизиологические различия — уровень активности, регулярность биоритмов, степень комфортности при адаптации любого вида; настроение, интенсивность реакций, порог чувствительности, отвлекаемость, упорство и внимание). Этому возрасту свойственно удовлетворение ребенком естественных психофизиологических потребностей: — сенсомоторной потребности; — потребности в эмоциональном контакте; — потребности во взаимодействии и общении со взрослыми (контактное общение в 2—3 месяца; познавательное общение в 3—10 месяцев; вербально</w:t>
            </w:r>
            <w:r w:rsidR="008316B4" w:rsidRPr="00C364FB">
              <w:rPr>
                <w:rFonts w:ascii="Times New Roman" w:hAnsi="Times New Roman" w:cs="Times New Roman"/>
                <w:sz w:val="24"/>
                <w:szCs w:val="24"/>
              </w:rPr>
              <w:t xml:space="preserve"> </w:t>
            </w:r>
            <w:r w:rsidRPr="00C364FB">
              <w:rPr>
                <w:rFonts w:ascii="Times New Roman" w:hAnsi="Times New Roman" w:cs="Times New Roman"/>
                <w:sz w:val="24"/>
                <w:szCs w:val="24"/>
              </w:rPr>
              <w:t xml:space="preserve">- невербальное общение в 10 месяцев—1,5 года; игровое и деловое общение в 1,5—3 года). Специфичностью проявления нервных процессов у ребенка являются: — легкость выработки условных рефлексов, но при этом же — сложность их изменения; — повышенная эмоциональная возбудимость; — сложность переключения процессов возбуждения и торможения; — повышенная эмоциональная утомляемость. Развитие детей раннего возраста имеет свою неповторимую специфику, что выражается в тесной взаимосвязи физиологических и психологических компонентов. На третьем году жизни ребенок вырастает в среднем на 7—8 см, прибавка в весе составляет 2—2,5 кг. Дети активно овладевают разнообразными движениями. Растущие двигательные возможности позволяют детям более активно знакомиться с окружающим миром, познавать свойства и качества предметов, осваивать новые способы действий, но при этом малыши еще не способны постоянно контролировать свои движения. Поэтому воспитателю необходимо проявлять повышенное внимание к действиям детей, оберегать их от неосторожных движений, приучать к безопасному поведению в среде сверстников. Организм младших дошкольников недостаточно окреп. Дети легко подвергаются инфекциям. Особенно часто страдают их верхние дыхательные пути, так как объем легких ребенка пока небольшой и малыш вынужден делать частые вдохи и выдохи. Эти особенности детей </w:t>
            </w:r>
            <w:r w:rsidRPr="00C364FB">
              <w:rPr>
                <w:rFonts w:ascii="Times New Roman" w:hAnsi="Times New Roman" w:cs="Times New Roman"/>
                <w:sz w:val="24"/>
                <w:szCs w:val="24"/>
              </w:rPr>
              <w:lastRenderedPageBreak/>
              <w:t xml:space="preserve">воспитателю надо постоянно иметь в виду: следить за чистотой воздуха в помещении, за правильным дыханием детей (через нос, а не ртом) на прогулке, во время ходьбы и подвижных игр. В младшем возрасте интенсивно развиваются структуры и функции головного мозга ребенка, что расширяет его возможности в познании окружающего мира. Для детей этого возраста характерно наглядно-действенное и наглядно-образное мышление. Дети «мыслят руками»: не столько размышляют, сколько непосредственно действуют. Чем более разнообразно использует ребенок способы чувственного познания, тем полнее его восприятие, тоньше ощущения, ярче эмоции, а значит, тем отчетливее становятся его представления о </w:t>
            </w:r>
            <w:r w:rsidR="008316B4" w:rsidRPr="00C364FB">
              <w:rPr>
                <w:rFonts w:ascii="Times New Roman" w:hAnsi="Times New Roman" w:cs="Times New Roman"/>
                <w:sz w:val="24"/>
                <w:szCs w:val="24"/>
              </w:rPr>
              <w:t>мире и успешнее деятельность.</w:t>
            </w:r>
          </w:p>
          <w:p w:rsidR="00547B6D" w:rsidRPr="00C364FB" w:rsidRDefault="00547B6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На третьем году жизни заметно возрастает речевая активность детей, они начинают проявлять живой интерес к слову. Это обнаруживается в детских высказываниях и вопросах, а также в игре словами. Малыши изменяют слова, придумывают новые, которых нет в речи взрослых; идет быстрое освоение грамматических форм. Под влиянием общения со взрослыми, речевых игр и упражнений к трем годам ребенок начинает успешно использовать простые и распространенные предложения, воспроизводить небольшие стишки и потешки, отвечать на вопросы. Своевременное развитие речи имеет огромное значение для умственного и социального развития дошкольников. Общение детей с воспитателем постоянно обогащается и развивается. Это и эмоциональное общение (обмен положительными эмоциями), и деловое, сопровождающее совместную деятельность взрослого и ребенка, а кроме того, познавательное общение. Дети могут спокойно, не мешая друг другу, играть рядом, объединяться в игре с общей игрушкой, развивать несложный игровой сюжет из нескольких взаимосвязанных по смыслу эпизодов, выполнять вместе простые поручения.</w:t>
            </w:r>
          </w:p>
        </w:tc>
      </w:tr>
      <w:tr w:rsidR="00547B6D" w:rsidRPr="00C364FB" w:rsidTr="008316B4">
        <w:trPr>
          <w:trHeight w:val="260"/>
        </w:trPr>
        <w:tc>
          <w:tcPr>
            <w:tcW w:w="2127" w:type="dxa"/>
          </w:tcPr>
          <w:p w:rsidR="008316B4"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 xml:space="preserve">Младший дошкольный возраст </w:t>
            </w:r>
          </w:p>
          <w:p w:rsidR="00547B6D"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(3 – 4 года)</w:t>
            </w:r>
          </w:p>
        </w:tc>
        <w:tc>
          <w:tcPr>
            <w:tcW w:w="8646" w:type="dxa"/>
          </w:tcPr>
          <w:p w:rsidR="008316B4" w:rsidRPr="00C364FB" w:rsidRDefault="008316B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На рубеже трех лет любимым выражением ребенка становится «Я сам!» Отделение себя от взрослого и вместе с тем желание быть как взрослый — характерное противоречие кризиса трех лет. Эмоциональное развитие ребенка этого возраста характеризуется проявлениями таких чувств и эмоций, как любовь к близким, привязанность к воспитателю, доброжелательное отношение к окружающим, сверстникам. Ребенок способен к эмоциональной отзывчивости — он может сопереживать другому ребенку. В младшем дошкольном возрасте поведение ребенка непроизвольно, действия и поступки ситуативны, их последствия ребенок чаще всего не представляет, нормативно развивающемуся ребенку свойственно ощущение безопасности, доверчиво-активное отношение к окружающему. Дети 3—4-х лет усваивают элементарные нормы и правила поведения, связанные с определенными разрешениями и запретами («можно», «нужно», «нельзя»). В 3 года ребенок идентифицирует себя с представителями своего пола. В этом возрасте дети дифференцируют других людей по полу, возрасту; распознают детей, взрослых, пожилых людей, как в реальной жизни, так и на иллюстрациях. У развивающегося трехлетнего человека есть все возможности овладения навыками самообслуживания (становление предпосылок трудовой деятельности) — самостоятельно есть, одеваться, раздеваться, умываться, пользоваться носовым платком, расческой, полотенцем, отправлять свои естественные нужды. К концу четвертого года жизни младший дошкольник овладевает элементарной культурой поведения во время еды за столом и </w:t>
            </w:r>
            <w:r w:rsidRPr="00C364FB">
              <w:rPr>
                <w:rFonts w:ascii="Times New Roman" w:hAnsi="Times New Roman" w:cs="Times New Roman"/>
                <w:sz w:val="24"/>
                <w:szCs w:val="24"/>
              </w:rPr>
              <w:lastRenderedPageBreak/>
              <w:t xml:space="preserve">умывания в туалетной комнате. Подобные навыки основываются на определенном уровне развития двигательной сферы ребенка, одним из основных компонентов которого является уровень развития моторной координации. В этот период высока потребность ребенка в движении (его двигательная активность составляет не менее половины времени бодрствования). Ребенок начинает осваивать основные движения, обнаруживая при выполнении физических упражнений стремление к целеполаганию (быстро пробежать, дальше прыгнуть, точно воспроизвести движение и др.). Накапливается определенный запас представлений о разнообразных свойствах предметов, явлениях окружающей действительности и о себе самом. В этом возрасте у ребенка при правильно организованном развитии уже должны быть сформированы основные сенсорные эталоны. Он знаком с основными цветами (красный, желтый, синий, зеленый). Трехлетний ребенок способен выбрать основные формы предметов (круг, овал, квадрат, прямоугольник, треугольник) по образцу, допуская иногда незначительные ошибки. Ему известны слова «больше», «меньше», и из двух предметов (палочек, кубиков, мячей и т. п.) он успешно выбирает больший или меньший. В 3 года дети практически осваивают пространство своей комнаты (квартиры), групповой комнаты в детском саду, двора, где гуляют и т. п. На основании опыта у них складываются некоторые пространственные представления (рядом, перед, на, под). Освоение пространства происходит одновременно с развитием речи: ребенок учится пользоваться словами, обозначающими пространственные отношения (предлоги и наречия). Малыш знаком с предметами ближайшего окружения, их назначением (на стуле сидят, из чашки пьют и т. п.), с назначением некоторых общественно-бытовых зданий (в магазине, супермаркете покупают игрушки, хлеб, молоко, одежду, обувь); имеет представления о знакомых средствах передвижения (легковая машина, грузовая машина, троллейбус, самолет, велосипед и т. п.), о некоторых профессиях (врач, шофер, дворник), праздниках (Новый год, день своего рождения), свойствах воды, снега, песка (снег белый, холодный, вода теплая и вода холодная, лед скользкий, твердый; из влажного песка можно лепить, делать куличики, а сухой песок рассыпается); различает и называет состояния погоды (холодно, тепло, дует ветер, идет дождь). На четвертом году жизни ребенок различает по форме, окраске, вкусу некоторые фрукты и овощи, знает два-три вида птиц, некоторых домашних животных, наиболее часто встречающихся насекомых. Внимание детей четвертого года жизни непроизвольно, однако его устойчивость зависит от интереса к деятельности. Обычно ребенок этого возраста может сосредоточиться в течение 10—15 минут, но привлекательное для него дело может длиться достаточно долго. Память детей непосредственна, непроизвольна и имеет яркую эмоциональную окраску. Дети сохраняют и воспроизводят только ту информацию, которая остается в их памяти без всяких внутренних усилий (понравившиеся стихи и песенки, 2—3 новых слова, рассмешивших или огорчивших его). Мышление трехлетнего ребенка является наглядно-действенным: малыш решает задачу путем непосредственного действия с предметами (складывание матрешки, пирамидки, мисочек, конструирование по образцу и т. п.). В 3 года воображение только начинает развиваться, и прежде всего это происходит в игре. Малыш действует с одним предметом и при этом </w:t>
            </w:r>
            <w:r w:rsidRPr="00C364FB">
              <w:rPr>
                <w:rFonts w:ascii="Times New Roman" w:hAnsi="Times New Roman" w:cs="Times New Roman"/>
                <w:sz w:val="24"/>
                <w:szCs w:val="24"/>
              </w:rPr>
              <w:lastRenderedPageBreak/>
              <w:t xml:space="preserve">воображает на его месте другой: палочка вместо ложечки, камешек вместо мыла, стул — машина для путешествий и т. д. В младшем дошкольном возрасте ярко выражено стремление к деятельности. Взрослый для ребенка — носитель определенной общественной функции. Желание ребенка выполнять такую же функцию приводит к развитию игры. Дети овладевают игровыми действиями с игрушками и предметами-заместителями, приобретают первичные умения ролевого поведения. Игра ребенка первой половины четвертого года жизни — это скорее игра рядом, чем вместе. В играх, возникающих по инициативе детей, отражаются умения, приобретенные в совместных со взрослым играх. Сюжеты игр простые, неразвернутые, содержащие одну-две роли. Неумение объяснить свои действия партнеру по игре, договориться с ним приводит к конфликтам, которые дети не в силах самостоятельно разрешить. Конфликты чаще всего возникают по поводу игрушек. Постепенно к четырем годам ребенок начинает согласовывать свои действия, договариваться в процессе совместных игр, использовать речевые формы вежливого общения. В 3—4 года ребенок начинает чаще и охотнее вступать в общение со сверстниками ради участия в общей игре или продуктивной деятельности. Однако ему все еще нужны поддержка и внимание взрослого.  </w:t>
            </w:r>
          </w:p>
          <w:p w:rsidR="00547B6D" w:rsidRPr="00C364FB" w:rsidRDefault="008316B4"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Главным средством общения со взрослыми и сверстниками является речь. Словарь младшего дошкольника состоит в основном из слов, обозначающих предметы обихода, игрушки, близких ему людей. Ребенок овладевает грамматическим строем речи, начинает использовать сложные предложения. Девочки по многим показателям развития (артикуляция, словарный запас, беглость речи, понимание прочитанного, запоминание увиденного и услышанного) превосходят мальчиков. В 3—4 года в ситуации взаимодействия со взрослым продолжает формироваться интерес к книге и литературным персонажам. Круг чтения ребенка пополняется новыми произведениями, но уже известные тексты по-прежнему вызывают интерес. Интерес к продуктивной деятельности неустойчив. Замысел управляется изображением и меняется по ходу работы, происходит овладение изображением формы предметов. Работы чаще всего схематичны, поэтому трудно догадаться, что изобразил ребенок. Конструирование носит процессуальный характер. Ребенок может конструировать по образцу лишь элементарные предметные конструкции из двух-трех частей. Музыкально-художественная деятельность детей носит непосредственный и синкретический характер. Восприятие музыкальных образов происходит при организации практической деятельности (проиграть сюжет, рассмотреть иллюстрацию и др.). Совершенствуется звукоразличение, слух: ребенок дифференцирует звуковые свойства предметов, осваивает звуковые предэталоны (громко — тихо, высоко — низко и пр.). Начинает проявлять интерес и избирательность по отношению к различным видам музыкально-художественной деятельности (пению, слушанию, музыкально- ритмическим движениям).</w:t>
            </w:r>
          </w:p>
        </w:tc>
      </w:tr>
      <w:tr w:rsidR="00547B6D" w:rsidRPr="00C364FB" w:rsidTr="008316B4">
        <w:trPr>
          <w:trHeight w:val="298"/>
        </w:trPr>
        <w:tc>
          <w:tcPr>
            <w:tcW w:w="2127" w:type="dxa"/>
          </w:tcPr>
          <w:p w:rsidR="008316B4"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 xml:space="preserve">Средний дошкольный возраст </w:t>
            </w:r>
          </w:p>
          <w:p w:rsidR="00547B6D" w:rsidRPr="00C364FB" w:rsidRDefault="00547B6D"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(4 – 5 лет)</w:t>
            </w:r>
          </w:p>
        </w:tc>
        <w:tc>
          <w:tcPr>
            <w:tcW w:w="8646" w:type="dxa"/>
          </w:tcPr>
          <w:p w:rsidR="00547B6D" w:rsidRPr="00C364FB" w:rsidRDefault="008316B4"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Дети 4—5 лет все еще не осознают социальные нормы и правила поведения, однако у них уже начинают складываться обобщенные представления о том, как надо и не надо себя вести. Как правило, к пяти годам дети без напоминания взрослого здороваются и прощаются, говорят «спасибо» и «пожалуйста», не </w:t>
            </w:r>
            <w:r w:rsidRPr="00C364FB">
              <w:rPr>
                <w:rFonts w:ascii="Times New Roman" w:hAnsi="Times New Roman" w:cs="Times New Roman"/>
                <w:sz w:val="24"/>
                <w:szCs w:val="24"/>
              </w:rPr>
              <w:lastRenderedPageBreak/>
              <w:t xml:space="preserve">перебивают взрослого, вежливо обращаются к нему. Кроме того, они могут по собственной инициативе убирать игрушки, выполнять простые трудовые обязанности, доводить дело до конца. В этом возрасте у детей появляются представления о том, как положено себя вести девочкам и как — мальчикам. Дети хорошо выделяют несоответствие нормам и правилам не только в поведении другого, но и в своем собственном. Таким образом, поведение ребенка 4—5 лет не столь импульсивно и непосредственно, как в 3—4 года, хотя в некоторых ситуациях ему все еще требуется напоминание взрослого или сверстников о необходимости придерживаться тех или иных норм и правил. В этом возрасте детьми хорошо освоен алгоритм процессов умывания, одевания, купания, приема пищи, уборки помещения. Дошкольники знают и используют по назначению атрибуты, сопровождающие эти процессы: мыло, полотенце, носовой платок, салфетку, столовые приборы. Уровень освоения культурно-гигиенических навыков таков, что дети свободно переносят их в сюжетно-ролевую игру. К 4—5 годам ребенок способен элементарно охарактеризовать свое самочувствие, привлечь внимание взрослого в случае недомогания. Дети имеют дифференцированное представление о собственной гендерной принадлежности, аргументируют ее по ряду признаков («Я мальчик, я ношу брючки, а не платьица, у меня короткая прическа»). К пяти годам дети имеют представления об особенностях наиболее распространенных мужских и женских профессий, о видах отдыха, специфике поведения в общении с другими людьми, об отдельных женских и мужских качествах. К четырем годам основные трудности в поведении и общении ребенка с окружающими, которые были связаны с кризисом трех лет (упрямство, строптивость, конфликтность и др.), постепенно уходят в прошлое, и любознательный ребенок активно осваивает окружающий его мир предметов и вещей, мир человеческих отношений. Лучше всего это удается детям в игре. Дети 4—5 лет продолжают проигрывать действия с предметами, но теперь внешняя последовательность этих действий уже соответствует реальной действительности: ребенок сначала режет хлеб и только потом ставит его на стол перед куклами (в раннем и в самом начале дошкольного возраста последовательность действий не имела для игры такого значения). В игре дети называют свои роли, понимают условность принятых ролей. Происходит разделение игровых и реальных взаимоотношений. В 4—5 лет сверстники становятся для ребенка более привлекательными и предпочитаемыми партнерами по игре, чем взрослый. В возрасте от 4 до 5 лет продолжается усвоение детьми общепринятых сенсорных эталонов, овладение способами их использования и совершенствование обследования предметов. К пяти годам дети, как правило, уже хорошо владеют представлениями об основных цветах, геометрических формах и отношениях величин. Ребенок уже может произвольно наблюдать, рассматривать и искать предметы в окружающем его пространстве. Восприятие в этом возрасте постепенно становится осмысленным, целенаправленным и анализирующим. В среднем дошкольном возрасте связь мышления и действий сохраняется, но уже не является такой непосредственной, как раньше. Во многих случаях не требуется практического манипулирования с объектом, но во всех случаях ребенку необходимо отчетливо воспринимать и наглядно представлять этот объект. Внимание становится все более устойчивым, </w:t>
            </w:r>
            <w:r w:rsidRPr="00C364FB">
              <w:rPr>
                <w:rFonts w:ascii="Times New Roman" w:hAnsi="Times New Roman" w:cs="Times New Roman"/>
                <w:sz w:val="24"/>
                <w:szCs w:val="24"/>
              </w:rPr>
              <w:lastRenderedPageBreak/>
              <w:t xml:space="preserve">в отличие от возраста трех лет (если ребенок пошел за мячом, то уже не будет отвлекаться на другие интересные предметы). Важным показателем развития внимания является то, что к пяти годам появляется действие по правилу — первый необходимый элемент произвольного внимания. Именно в этом возрасте дети начинают активно играть в игры с правилами: настольные (лото, детское домино) и подвижные (прятки, салочки). В среднем дошкольном возрасте интенсивно развивается память ребенка. В 5 лет он может запомнить уже 5—6 предметов (из 10—15), изображенных на предъявляемых ему картинках. В возрасте 4—5 лет преобладает репродуктивное воображение, воссоздающее образы, которые описываются в стихах, рассказах взрослого, встречаются в мультфильмах и т. д. Элементы продуктивного воображения начинают складываться в игре, рисовании, конструировании. В этом возрасте происходит развитие инициативности и самостоятельности ребенка в общении со взрослыми и сверстниками. Дети продолжают сотрудничать со взрослыми в практических делах (совместные игры, поручения), наряду с этим активно стремятся к интеллектуальному общению, что проявляется в многочисленных вопросах (почему? Зачем? Для чего?), стремлении получить от взрослого новую информацию познавательного характера. Возможность устанавливать причинно-следственные связи отражается в детских ответах в форме сложноподчиненных предложений. У детей наблюдается потребность в уважении взрослых, их похвале, поэтому на замечания взрослых ребенок пятого года жизни реагирует повышенной обидчивостью. Общение со сверстниками по-прежнему тесно переплетено с другими видами детской деятельности (игрой, трудом, продуктивной деятельностью), однако уже отмечаются и ситуации чистого общения. Для поддержания сотрудничества, установления отношений в словаре детей появляются слова и выражения, отражающие нравственные представления: слова участия, сочувствия, сострадания. Стремясь привлечь внимание сверстника и удержать его в процессе речевого общения, ребенок учится использовать средства интонационной речевой выразительности: регулировать силу голоса, интонацию, ритм, темп речи в зависимости от ситуации общения. В процессе общения со взрослыми дети используют правила речевого этикета: слова приветствия, прощания, благодарности, вежливой просьбы, утешения, сопереживания и сочувствия. Речь становится более связной и последовательной. С нарастанием осознанности и произвольности поведения, постепенным усилением роли речи (взрослого и самого ребенка) в управлении поведением ребенка становится возможным решение более сложных задач в области безопасности. Но при этом взрослому следует учитывать несформированность волевых процессов, зависимость поведения ребенка от эмоций, доминирование эгоцентрической позиции в мышлении и поведении. В художественной и продуктивной деятельности дети эмоционально откликаются на произведения музыкального и изобразительного искусства, художественную литературу, в которых с помощью образных средств переданы различные эмоциональные состояния людей, животных, сказочных персонажей. Дошкольники начинают более целостно воспринимать сюжеты и понимать образы. Важным показателем развития ребенка-дошкольника является изобразительная деятельность. К четырем годам круг изображаемых детьми предметов довольно широк. В </w:t>
            </w:r>
            <w:r w:rsidRPr="00C364FB">
              <w:rPr>
                <w:rFonts w:ascii="Times New Roman" w:hAnsi="Times New Roman" w:cs="Times New Roman"/>
                <w:sz w:val="24"/>
                <w:szCs w:val="24"/>
              </w:rPr>
              <w:lastRenderedPageBreak/>
              <w:t>рисунках появляются детали. Замысел детского рисунка может меняться по ходу изображения. Дети владеют простейшими техническими умениями и навыками. Конструирование начинает носить характер продуктивной деятельности: дети замысливают будущую конструкцию и осуществляют поиск способов ее исполнения</w:t>
            </w:r>
          </w:p>
        </w:tc>
      </w:tr>
      <w:tr w:rsidR="00547B6D" w:rsidRPr="00C364FB" w:rsidTr="008316B4">
        <w:trPr>
          <w:trHeight w:val="921"/>
        </w:trPr>
        <w:tc>
          <w:tcPr>
            <w:tcW w:w="2127" w:type="dxa"/>
          </w:tcPr>
          <w:p w:rsidR="008316B4"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Старший дошкольный возраст</w:t>
            </w:r>
          </w:p>
          <w:p w:rsidR="00547B6D"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 (5 – 6 лет)</w:t>
            </w:r>
          </w:p>
        </w:tc>
        <w:tc>
          <w:tcPr>
            <w:tcW w:w="8646" w:type="dxa"/>
          </w:tcPr>
          <w:p w:rsidR="00547B6D" w:rsidRPr="00C364FB" w:rsidRDefault="008316B4"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Ребенок 5—6 лет стремится познать себя и другого человека как представителя общества, постепенно начинает осознавать связи и зависимости в социальном поведении и взаимоотношениях людей. В этом возрасте в поведении дошкольников происходят качественные изменения — формируется возможность саморегуляции, дети начинают предъявлять к себе те требования, которые раньше предъявлялись им взрослыми. Так, они могут, не отвлекаясь на более интересные дела, доводить до конца малопривлекательную работу (убирать игрушки, наводить порядок в комнате и т. п.). Это становится возможным благодаря осознанию детьми общепринятых норм и правил поведения и обязательности их выполнения. В возрасте от 5 до 6 лет происходят изменения в представлениях ребенка о себе. Эти представления начинают включать не только характеристики, которыми ребенок наделяет себя настоящего в данный отрезок времени, но и качества, которыми он хотел бы или, наоборот, не хотел бы обладать в будущем («Я хочу быть таким, как Человек- Паук», «Я буду как принцесса» и т. п.). В них проявляются усваиваемые детьми этические нормы. В этом возрасте дети в значительной степени ориентированы на сверстников, большую часть времени проводят с ними в совместных играх и беседах, их оценки и мнения становятся существенными для них. Повышается избирательность и устойчивость взаимоотношений с ровесниками. Свои предпочтения дети объясняют успешностью того или иного ребенка в игре. В этом возрасте дети имеют дифференцированное представление о своей гендерной принадлежности по существенным признакам (женские и мужские качества, особенности проявления чувств, эмоций, специфика гендерного поведения). Значительные изменения происходят в игровом взаимодействии, в котором существенное место начинает занимать совместное обсуждение правил игры. При распределении детьми этого возраста ролей для игры можно иногда наблюдать и попытки совместного решения проблем («Кто будет…»). Вместе с тем согласование действий, распределение обязанностей у детей чаще всего возникают еще по ходу самой игры. Усложняется игровое пространство (например, в игре «Театр» выделяются сцена и гримерная). Игровые действия становятся разнообразными.  Вне игры общение детей становится менее ситуативным. Они охотно рассказывают о том, что с ними произошло: где были, что видели и т. д. Дети внимательно слушают друг друга, эмоционально сопереживают рассказам друзей. Более совершенной становится крупная моторика. Ребенок этого возраста способен к освоению сложных движений: может пройти по неширокой скамейке и при этом даже перешагнуть через небольшое препятствие; умеет отбивать мяч о землю одной рукой несколько раз подряд. Уже наблюдаются различия в движениях мальчиков и девочек (у мальчиков — более порывистые, у девочек — мягкие, плавные, уравновешенные), в общей конфигурации тела в зависимости от пола ребенка. К пяти годам дети обладают довольно большим запасом представлений об </w:t>
            </w:r>
            <w:r w:rsidRPr="00C364FB">
              <w:rPr>
                <w:rFonts w:ascii="Times New Roman" w:hAnsi="Times New Roman" w:cs="Times New Roman"/>
                <w:sz w:val="24"/>
                <w:szCs w:val="24"/>
              </w:rPr>
              <w:lastRenderedPageBreak/>
              <w:t xml:space="preserve">окружающем, которые получают благодаря своей активности, стремлению задавать вопросы и экспериментировать. Ребенок этого возраста уже хорошо знает основные цвета и имеет представления об оттенках (например, может показать два оттенка одного цвета — светло-красный и темно-красный). Дети шестого года жизни могут рассказать, чем отличаются геометрические фигуры друг от друга. Для них не составит труда сопоставить между собой по величине большое количество предметов: например, расставить по порядку 7—10 тарелок разной величины и разложить к ним соответствующее количество ложек разного размера. Возрастает способность ребенка ориентироваться в пространстве. Внимание детей становится более устойчивым и произвольным. Они могут заниматься не очень привлекательным, но нужным делом в течение 20—25 минут вместе со взрослым. Ребенок этого возраста уже способен действовать по правилу, которое задается взрослым. Объем памяти изменяется не существенно, улучшается ее устойчивость. При этом для запоминания дети уже могут использовать несложные приемы и средства. В 5—6 лет ведущее значение приобретает наглядно-образное мышление, которое позволяет ребенку решать более сложные задачи с использованием обобщенных наглядных средств (схем, чертежей и пр.) и представлений о свойствах различных предметов и явлений. Возраст 5—6 лет можно охарактеризовать как возраст овладения ребенком активным (продуктивным) воображением, которое начинает приобретать самостоятельность, отделяясь от практической деятельности и предваряя ее. Образы воображения значительно полнее и точнее воспроизводят действительность. Ребенок четко начинает различать действительное и вымышленное. Действия воображения — создание и воплощение замысла — начинают складываться первоначально в игре. Это проявляется в том, что прежде игры рождаются ее замысел и сюжет. Постепенно дети приобретают способность действовать по предварительному замыслу в конструировании и рисовании. На шестом году жизни ребенка происходят важные изменения в развитии речи. Для детей этого возраста становится нормой правильное произношение звуков.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 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деятельности. Дети учатся самостоятельно строить игровые и деловые диалоги, 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и сравнения. Круг чтения ребенка 5—6 лет пополняется произведениями разнообразной тематики, в том числе связанной с проблемами семьи, взаимоотношений со взрослыми, сверстниками, с историей страны. Он способен удерживать в памяти большой объем информации, ему доступно чтение с продолжением. Повышаются возможности безопасности жизнедеятельности ребенка 5—6 лет. Это связано с ростом осознанности и произвольности поведения, преодолением эгоцентрической позиции (ребенок становится </w:t>
            </w:r>
            <w:r w:rsidRPr="00C364FB">
              <w:rPr>
                <w:rFonts w:ascii="Times New Roman" w:hAnsi="Times New Roman" w:cs="Times New Roman"/>
                <w:sz w:val="24"/>
                <w:szCs w:val="24"/>
              </w:rPr>
              <w:lastRenderedPageBreak/>
              <w:t>способным встать на позицию другого). Развивается прогностическая функция мышления, что позволяет ребенку видеть перспективу событий, предвидеть (предвосхищать) близкие и отдаленные последствия собственных действий и поступков и действий и поступков других людей. В старшем дошкольном возрасте освоенные ранее виды детского труда выполняются качественно, быстро, осознанно. Становится возможным освоение детьми разных видов ручного труда. В процессе восприятия художественных произведений, произведений музыкального и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Они эмоционально откликаются на те произведения искусства, в которых переданы понятные им чувства и отношения, различные эмоциональные состояния людей, животных, борьба добра со злом. Совершенствуется качество музыкальной деятельности. Творческие проявления становятся более осознанными и направленными (образ, средства выразительности продумываются и сознательно подбираются детьми). В продуктивной деятельности дети также могут изобразить задуманное (замысел ведет за собой изображение).</w:t>
            </w:r>
          </w:p>
        </w:tc>
      </w:tr>
      <w:tr w:rsidR="00547B6D" w:rsidRPr="00C364FB" w:rsidTr="008316B4">
        <w:trPr>
          <w:trHeight w:val="335"/>
        </w:trPr>
        <w:tc>
          <w:tcPr>
            <w:tcW w:w="2127" w:type="dxa"/>
          </w:tcPr>
          <w:p w:rsidR="008316B4"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 xml:space="preserve">Ребенок на пороге школы </w:t>
            </w:r>
          </w:p>
          <w:p w:rsidR="00547B6D" w:rsidRPr="00C364FB" w:rsidRDefault="00547B6D"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(6 – 7 лет)</w:t>
            </w:r>
          </w:p>
        </w:tc>
        <w:tc>
          <w:tcPr>
            <w:tcW w:w="8646" w:type="dxa"/>
          </w:tcPr>
          <w:p w:rsidR="00547B6D" w:rsidRPr="00C364FB" w:rsidRDefault="008316B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Ребенок на пороге школы (6—7 лет) обладает устойчивыми социально- нравственными чувства и эмоциями, высоким самосознанием и осуществляет себя как субъект деятельности и поведения. Мотивационная сфера дошкольников 6—7 лет расширяется за счет развития таких социальных мотивов, как познавательные, просоциальные (побуждающие делать добро), самореализации. Поведение ребенка начинает регулироваться также его представлениями о том, что хорошо и что плохо. С развитием морально-нравственных представлений напрямую связана и возможность эмоционально оценивать свои поступки. Ребенок испытывает чувство удовлетворения, радости, когда поступает правильно, хорошо, и смущение, неловкость, когда нарушает правила, поступает плохо. Общая самооценка детей представляет собой глобальное, положительное недифференцированное отношение к себе, формирующееся под влиянием эмоционального отношения со стороны взрослых. К концу дошкольного возраста происходят существенные изменения в эмоциональной сфере. С одной стороны, у детей этого возраста более богатая эмоциональная жизнь, их эмоции глубоки и разнообразны по содержанию. С другой стороны, они более сдержанны и избирательны в эмоциональных проявлениях. К концу дошкольного возраста у них формируются обобщенные эмоциональные представления, что позволяет им предвосхищать последствия своих действий. Это существенно влияет на эффективность произвольной регуляции поведения — ребенок может не только отказаться от нежелательных действий или хорошо себя вести, но и выполнять неинтересное задание, если будет понимать, что полученные результаты принесут кому-то пользу, радость и т. п. Благодаря таким изменениям в эмоциональной сфере поведение дошкольника становится менее ситуативным и чаще выстраивается с учетом интересов и потребностей других людей. Сложнее и богаче по содержанию становится общение ребенка со взрослым. Дошкольник внимательно слушает рассказы родителей о том, что у них произошло на работе, живо интересуется тем, как они познакомились, при встрече с незнакомыми людьми часто спрашивает, где они живут, есть ли у них дети, кем они работают и </w:t>
            </w:r>
            <w:r w:rsidRPr="00C364FB">
              <w:rPr>
                <w:rFonts w:ascii="Times New Roman" w:hAnsi="Times New Roman" w:cs="Times New Roman"/>
                <w:sz w:val="24"/>
                <w:szCs w:val="24"/>
              </w:rPr>
              <w:lastRenderedPageBreak/>
              <w:t xml:space="preserve">т. п. Большую значимость для детей 6—7 лет приобретает общение между собой. Их  избирательные отношения становятся устойчивыми, именно в этот период зарождается детская дружба. Дети продолжают активно сотрудничать, вместе с тем у них наблюдаются и конкурентные отношения — в общении и взаимодействии они стремятся в первую очередь проявить себя, привлечь внимание других к себе. Однако у них есть все возможности придать такому соперничеству продуктивный и конструктивный характер и избегать негативных форм поведения. К семи годам дети определяют перспективы взросления в соответствии с гендерной ролью, проявляют стремление к усвоению определенных способов поведения, ориентированных на выполнение будущих социальных ролей. К 6—7 годам ребенок уверенно владеет культурой самообслуживания и культурой здоровья. В играх дети 6—7 лет способны отражать достаточно сложные социальные события — рождение ребенка, свадьба, праздник, война и др. В игре может быть несколько центров, в каждом из которых отражается та или иная сюжетная линия. Дети этого возраста могут по ходу игры брать на себя две роли, переходя от исполнения одной к исполнению другой. Они могут вступать во взаимодействие с несколькими партнерами по игре, исполняя как главную, так и подчиненную роль. Продолжается дальнейшее развитие моторики ребенка, наращивание и самостоятельное использование двигательного опыта. Расширяются представления о самом себе, своих физических возможностях, физическом облике. Совершенствуются ходьба, бег, шаги становятся равномерными, увеличивается их длина, появляется гармония в движениях рук и ног. Ребенок способен быстро перемещаться, ходить и бегать, держать правильную осанку. По собственной инициативе дети могут организовывать подвижные игры и простейшие соревнования со сверстниками. В возрасте 6—7 лет происходит расширение и углубление представлений детей о форме, цвете, величине предметов. Ребенок уже целенаправленно, последовательно обследует внешние особенности предметов. При этом он ориентируется не на единичные признаки, а на весь комплекс (цвет, форма, величина и др.). К концу дошкольного возраста существенно увеличивается устойчивость непроизвольного внимания, что приводит к меньшей отвлекаемости детей. Сосредоточенность и длительность деятельности ребенка зависит от ее привлекательности для него. Внимание мальчиков менее устойчиво. В 6—7 лет у детей увеличивается объем памяти, что позволяет им непроизвольно запоминать достаточно большой объем информации. Девочек отличает больший объем и устойчивость памяти. Воображение детей данного возраста становится, с одной стороны, богаче и оригинальнее, а с другой — более логичным и последовательным, оно уже не похоже на стихийное фантазирование детей младших возрастов. Несмотря на то что увиденное или услышанное порой преобразуется детьми до неузнаваемости, в конечных продуктах их воображения четче прослеживаются объективные закономерности действительности. Так, например, даже в самых фантастических рассказах дети стараются установить причинно-следственные связи, в самых фантастических рисунках — передать перспективу. При придумывании сюжета игры, темы рисунка, историй и т. п. дети 6—7 лет не только удерживают первоначальный замысел, но могут обдумывать его до начала деятельности. В </w:t>
            </w:r>
            <w:r w:rsidRPr="00C364FB">
              <w:rPr>
                <w:rFonts w:ascii="Times New Roman" w:hAnsi="Times New Roman" w:cs="Times New Roman"/>
                <w:sz w:val="24"/>
                <w:szCs w:val="24"/>
              </w:rPr>
              <w:lastRenderedPageBreak/>
              <w:t xml:space="preserve">этом возрасте продолжается развитие наглядно-образного мышления, которое позволяет ребенку решать более сложные задачи с использованием обобщенных наглядных средств (схем, чертежей и пр.) и обобщенных представлений о свойствах различных предметов и явлений. Действия наглядно-образного мышления (например, при нахождении выхода из нарисованного лабиринта) ребенок этого возраста, как правило, совершает уже в уме, не прибегая к практическим предметным действиям даже в случаях затруднений. Возможность успешно совершать действия сериации и классификации во многом связана с тем, что на седьмом году жизни в процесс мышления все более активно включается речь. Использование ребенком (вслед за взрослым) слова для обозначения существенных признаков предметов и явлений приводит к появлению первых понятий. Речевые умения детей позволяют полноценно общаться с разным контингентом людей (взрослыми и сверстниками, знакомыми и незнакомыми). Дети не только правильно произносят, но и хорошо различают фонемы (звуки) и слова. Овладение морфологической системой языка позволяет им успешно образовывать достаточно сложные грамматические формы существительных, прилагательных, глаголов. В своей речи старший дошкольник все чаще использует сложные предложения (с сочинительными и подчинительными связями). В 6—7 лет увеличивается словарный запас. В процессе диалога ребенок старается исчерпывающе ответить на вопросы, сам задает вопросы, понятные собеседнику, согласует свои реплики с репликами других. Активно развивается и другая форма речи — монологическая. Дети могут последовательно и связно пересказывать или рассказывать. Важнейшим итогом развития речи на протяжении всего дошкольного детства является то, что к концу этого периода речь становится подлинным средством как общения, так и познавательной деятельности, а также планирования и регуляции поведения. К концу дошкольного детства ребенок формируется как будущий самостоятельный читатель. Тяга к книге, ее содержательной, эстетической и формальной сторонам — важнейший итог развития дошкольника-читателя. Музыкально-художественная деятельность характеризуется большой самостоятельностью. Развитие познавательных интересов приводит к стремлению получить знания о видах и жанрах искусства (история создания музыкальных шедевров, жизнь и творчество композиторов и исполнителей). Дошкольники начинают проявлять интерес к посещению театров, понимать ценность произведений музыкального искусства. В продуктивной деятельности дети знают, что хотят изобразить, и могут целенаправленно следовать к своей цели, преодолевая препятствия и не отказываясь от своего замысла, который теперь становится опережающим. Они способны изображать все,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техника рисования, лепки, аппликации. Дети способны конструировать по схеме, фотографиям, заданным условиям, собственному замыслу постройки из разнообразного строительного материала, дополняя их архитектурными деталями; делать игрушки путем складывания бумаги в разных направлениях; создавать фигурки людей, животных, героев литературных произведений из природного материала. Наиболее важным достижением детей в данной образовательной области </w:t>
            </w:r>
            <w:r w:rsidRPr="00C364FB">
              <w:rPr>
                <w:rFonts w:ascii="Times New Roman" w:hAnsi="Times New Roman" w:cs="Times New Roman"/>
                <w:sz w:val="24"/>
                <w:szCs w:val="24"/>
              </w:rPr>
              <w:lastRenderedPageBreak/>
              <w:t>является овладение композицией.</w:t>
            </w:r>
          </w:p>
        </w:tc>
      </w:tr>
    </w:tbl>
    <w:p w:rsidR="00547B6D" w:rsidRPr="00C364FB" w:rsidRDefault="00547B6D" w:rsidP="00C364FB">
      <w:pPr>
        <w:spacing w:after="0"/>
        <w:jc w:val="both"/>
        <w:rPr>
          <w:rFonts w:ascii="Times New Roman" w:hAnsi="Times New Roman" w:cs="Times New Roman"/>
          <w:b/>
          <w:sz w:val="24"/>
          <w:szCs w:val="24"/>
        </w:rPr>
      </w:pPr>
    </w:p>
    <w:p w:rsidR="006C2BC8" w:rsidRPr="00C364FB" w:rsidRDefault="006C2BC8"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Сведения о кадровом составе МДОУ «Детский сад № 62»</w:t>
      </w:r>
      <w:r w:rsidR="004C1F7A" w:rsidRPr="00C364FB">
        <w:rPr>
          <w:rFonts w:ascii="Times New Roman" w:hAnsi="Times New Roman" w:cs="Times New Roman"/>
          <w:b/>
          <w:sz w:val="24"/>
          <w:szCs w:val="24"/>
        </w:rPr>
        <w:t xml:space="preserve"> (Приложение №2)</w:t>
      </w:r>
    </w:p>
    <w:p w:rsidR="009B15B7" w:rsidRPr="00C364FB" w:rsidRDefault="009B15B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 учреждении сформирован профессиональный коллектив педагогических работников, который прогнозирует дальнейшее развитие детского сада, направленное на совершенствование условий жизнедеятельности, успешную организаци</w:t>
      </w:r>
      <w:r w:rsidR="008316B4" w:rsidRPr="00C364FB">
        <w:rPr>
          <w:rFonts w:ascii="Times New Roman" w:hAnsi="Times New Roman" w:cs="Times New Roman"/>
          <w:sz w:val="24"/>
          <w:szCs w:val="24"/>
        </w:rPr>
        <w:t>ю образовательного пространства. В МДОУ «Детский сад № 62» работает 1</w:t>
      </w:r>
      <w:r w:rsidR="00064F5B" w:rsidRPr="00C364FB">
        <w:rPr>
          <w:rFonts w:ascii="Times New Roman" w:hAnsi="Times New Roman" w:cs="Times New Roman"/>
          <w:sz w:val="24"/>
          <w:szCs w:val="24"/>
        </w:rPr>
        <w:t>4</w:t>
      </w:r>
      <w:r w:rsidR="008316B4" w:rsidRPr="00C364FB">
        <w:rPr>
          <w:rFonts w:ascii="Times New Roman" w:hAnsi="Times New Roman" w:cs="Times New Roman"/>
          <w:sz w:val="24"/>
          <w:szCs w:val="24"/>
        </w:rPr>
        <w:t xml:space="preserve"> педагогических работников:</w:t>
      </w:r>
    </w:p>
    <w:p w:rsidR="009B15B7" w:rsidRPr="00C364FB" w:rsidRDefault="009B15B7"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Старший воспитатель -1</w:t>
      </w:r>
    </w:p>
    <w:p w:rsidR="009B15B7" w:rsidRPr="00C364FB" w:rsidRDefault="009B15B7"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Воспитатели - </w:t>
      </w:r>
      <w:r w:rsidR="00C76A04" w:rsidRPr="00C364FB">
        <w:rPr>
          <w:rFonts w:ascii="Times New Roman" w:hAnsi="Times New Roman" w:cs="Times New Roman"/>
          <w:sz w:val="24"/>
          <w:szCs w:val="24"/>
        </w:rPr>
        <w:t>10</w:t>
      </w:r>
    </w:p>
    <w:p w:rsidR="009B15B7" w:rsidRPr="00C364FB" w:rsidRDefault="009B15B7"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Учитель – логопед -</w:t>
      </w:r>
      <w:r w:rsidR="00C76A04" w:rsidRPr="00C364FB">
        <w:rPr>
          <w:rFonts w:ascii="Times New Roman" w:hAnsi="Times New Roman" w:cs="Times New Roman"/>
          <w:sz w:val="24"/>
          <w:szCs w:val="24"/>
        </w:rPr>
        <w:t>1</w:t>
      </w:r>
    </w:p>
    <w:p w:rsidR="009B15B7" w:rsidRPr="00C364FB" w:rsidRDefault="009B15B7"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Музыкальные руководители -</w:t>
      </w:r>
      <w:r w:rsidR="00064F5B" w:rsidRPr="00C364FB">
        <w:rPr>
          <w:rFonts w:ascii="Times New Roman" w:hAnsi="Times New Roman" w:cs="Times New Roman"/>
          <w:sz w:val="24"/>
          <w:szCs w:val="24"/>
        </w:rPr>
        <w:t xml:space="preserve"> 1</w:t>
      </w:r>
    </w:p>
    <w:p w:rsidR="006E1FFE" w:rsidRPr="00C364FB" w:rsidRDefault="009B15B7"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Инструктор по физическому воспитанию </w:t>
      </w:r>
      <w:r w:rsidR="006E1FFE" w:rsidRPr="00C364FB">
        <w:rPr>
          <w:rFonts w:ascii="Times New Roman" w:hAnsi="Times New Roman" w:cs="Times New Roman"/>
          <w:sz w:val="24"/>
          <w:szCs w:val="24"/>
        </w:rPr>
        <w:t>–</w:t>
      </w:r>
      <w:r w:rsidRPr="00C364FB">
        <w:rPr>
          <w:rFonts w:ascii="Times New Roman" w:hAnsi="Times New Roman" w:cs="Times New Roman"/>
          <w:sz w:val="24"/>
          <w:szCs w:val="24"/>
        </w:rPr>
        <w:t xml:space="preserve"> 1</w:t>
      </w:r>
    </w:p>
    <w:p w:rsidR="006E1FFE" w:rsidRPr="00C364FB" w:rsidRDefault="006E1FFE" w:rsidP="00C364FB">
      <w:pPr>
        <w:widowControl w:val="0"/>
        <w:suppressAutoHyphens/>
        <w:spacing w:after="0"/>
        <w:jc w:val="both"/>
        <w:rPr>
          <w:rFonts w:ascii="Times New Roman" w:hAnsi="Times New Roman" w:cs="Times New Roman"/>
          <w:b/>
          <w:i/>
          <w:sz w:val="24"/>
          <w:szCs w:val="24"/>
          <w:highlight w:val="yellow"/>
        </w:rPr>
      </w:pPr>
    </w:p>
    <w:p w:rsidR="00630D14" w:rsidRPr="00C364FB" w:rsidRDefault="00073B8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b/>
          <w:sz w:val="24"/>
          <w:szCs w:val="24"/>
          <w:lang w:eastAsia="ru-RU"/>
        </w:rPr>
        <w:t>Характеристика окружающего социума</w:t>
      </w:r>
      <w:r w:rsidR="00DE0DAB" w:rsidRPr="00C364FB">
        <w:rPr>
          <w:rFonts w:ascii="Times New Roman" w:eastAsia="Times New Roman" w:hAnsi="Times New Roman" w:cs="Times New Roman"/>
          <w:b/>
          <w:sz w:val="24"/>
          <w:szCs w:val="24"/>
          <w:lang w:eastAsia="ru-RU"/>
        </w:rPr>
        <w:t xml:space="preserve"> (</w:t>
      </w:r>
      <w:r w:rsidR="00DE0DAB" w:rsidRPr="00C364FB">
        <w:rPr>
          <w:rFonts w:ascii="Times New Roman" w:eastAsia="Times New Roman" w:hAnsi="Times New Roman" w:cs="Times New Roman"/>
          <w:sz w:val="24"/>
          <w:szCs w:val="24"/>
          <w:lang w:eastAsia="ru-RU"/>
        </w:rPr>
        <w:t>Приложение № 3)</w:t>
      </w:r>
    </w:p>
    <w:p w:rsidR="00950B41" w:rsidRPr="00C364FB" w:rsidRDefault="00073B8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МДОУ «Детский сад № 62» находится в Красноперекопском районе г. Ярославля, в типовом двухэтажном кирпичном здании</w:t>
      </w:r>
      <w:r w:rsidR="00950B41" w:rsidRPr="00C364FB">
        <w:rPr>
          <w:rFonts w:ascii="Times New Roman" w:eastAsia="Times New Roman" w:hAnsi="Times New Roman" w:cs="Times New Roman"/>
          <w:sz w:val="24"/>
          <w:szCs w:val="24"/>
          <w:lang w:eastAsia="ru-RU"/>
        </w:rPr>
        <w:t xml:space="preserve"> рядом с многоэтажными домами и частным сектором.  В микрорайоне, где расположен детский сад, находятся учреждения социального назначения. </w:t>
      </w:r>
    </w:p>
    <w:p w:rsidR="00073B8D" w:rsidRPr="00C364FB" w:rsidRDefault="00950B41"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В ближайшем окружении МДОУ «Детский сад № 62» расположены: </w:t>
      </w:r>
    </w:p>
    <w:p w:rsidR="00950B41" w:rsidRPr="00C364FB" w:rsidRDefault="00950B41" w:rsidP="00C364FB">
      <w:pPr>
        <w:pStyle w:val="a3"/>
        <w:numPr>
          <w:ilvl w:val="0"/>
          <w:numId w:val="39"/>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МДОУ</w:t>
      </w:r>
      <w:r w:rsidR="004C1F7A" w:rsidRPr="00C364FB">
        <w:rPr>
          <w:rFonts w:ascii="Times New Roman" w:eastAsia="Times New Roman" w:hAnsi="Times New Roman" w:cs="Times New Roman"/>
          <w:sz w:val="24"/>
          <w:szCs w:val="24"/>
          <w:lang w:eastAsia="ru-RU"/>
        </w:rPr>
        <w:t xml:space="preserve"> «Д</w:t>
      </w:r>
      <w:r w:rsidRPr="00C364FB">
        <w:rPr>
          <w:rFonts w:ascii="Times New Roman" w:eastAsia="Times New Roman" w:hAnsi="Times New Roman" w:cs="Times New Roman"/>
          <w:sz w:val="24"/>
          <w:szCs w:val="24"/>
          <w:lang w:eastAsia="ru-RU"/>
        </w:rPr>
        <w:t>етские сады №144, 241</w:t>
      </w:r>
      <w:r w:rsidR="004C1F7A" w:rsidRPr="00C364FB">
        <w:rPr>
          <w:rFonts w:ascii="Times New Roman" w:eastAsia="Times New Roman" w:hAnsi="Times New Roman" w:cs="Times New Roman"/>
          <w:sz w:val="24"/>
          <w:szCs w:val="24"/>
          <w:lang w:eastAsia="ru-RU"/>
        </w:rPr>
        <w:t xml:space="preserve">» </w:t>
      </w:r>
      <w:r w:rsidRPr="00C364FB">
        <w:rPr>
          <w:rFonts w:ascii="Times New Roman" w:eastAsia="Times New Roman" w:hAnsi="Times New Roman" w:cs="Times New Roman"/>
          <w:sz w:val="24"/>
          <w:szCs w:val="24"/>
          <w:lang w:eastAsia="ru-RU"/>
        </w:rPr>
        <w:t xml:space="preserve">, что дает возможность для сетевого </w:t>
      </w:r>
      <w:r w:rsidR="00064F5B" w:rsidRPr="00C364FB">
        <w:rPr>
          <w:rFonts w:ascii="Times New Roman" w:eastAsia="Times New Roman" w:hAnsi="Times New Roman" w:cs="Times New Roman"/>
          <w:sz w:val="24"/>
          <w:szCs w:val="24"/>
          <w:lang w:eastAsia="ru-RU"/>
        </w:rPr>
        <w:t>в</w:t>
      </w:r>
      <w:r w:rsidRPr="00C364FB">
        <w:rPr>
          <w:rFonts w:ascii="Times New Roman" w:eastAsia="Times New Roman" w:hAnsi="Times New Roman" w:cs="Times New Roman"/>
          <w:sz w:val="24"/>
          <w:szCs w:val="24"/>
          <w:lang w:eastAsia="ru-RU"/>
        </w:rPr>
        <w:t>заимодействия.</w:t>
      </w:r>
    </w:p>
    <w:p w:rsidR="00950B41" w:rsidRPr="00C364FB" w:rsidRDefault="00950B41" w:rsidP="00C364FB">
      <w:pPr>
        <w:pStyle w:val="a3"/>
        <w:numPr>
          <w:ilvl w:val="0"/>
          <w:numId w:val="39"/>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СОШ №</w:t>
      </w:r>
      <w:r w:rsidR="00064F5B" w:rsidRPr="00C364FB">
        <w:rPr>
          <w:rFonts w:ascii="Times New Roman" w:eastAsia="Times New Roman" w:hAnsi="Times New Roman" w:cs="Times New Roman"/>
          <w:sz w:val="24"/>
          <w:szCs w:val="24"/>
          <w:lang w:eastAsia="ru-RU"/>
        </w:rPr>
        <w:t xml:space="preserve"> </w:t>
      </w:r>
      <w:r w:rsidRPr="00C364FB">
        <w:rPr>
          <w:rFonts w:ascii="Times New Roman" w:eastAsia="Times New Roman" w:hAnsi="Times New Roman" w:cs="Times New Roman"/>
          <w:sz w:val="24"/>
          <w:szCs w:val="24"/>
          <w:lang w:eastAsia="ru-RU"/>
        </w:rPr>
        <w:t>8, 13, 40</w:t>
      </w:r>
      <w:r w:rsidR="00064F5B" w:rsidRPr="00C364FB">
        <w:rPr>
          <w:rFonts w:ascii="Times New Roman" w:eastAsia="Times New Roman" w:hAnsi="Times New Roman" w:cs="Times New Roman"/>
          <w:sz w:val="24"/>
          <w:szCs w:val="24"/>
          <w:lang w:eastAsia="ru-RU"/>
        </w:rPr>
        <w:t>.</w:t>
      </w:r>
    </w:p>
    <w:p w:rsidR="00950B41" w:rsidRPr="00C364FB" w:rsidRDefault="00950B41" w:rsidP="00C364FB">
      <w:pPr>
        <w:pStyle w:val="a3"/>
        <w:numPr>
          <w:ilvl w:val="0"/>
          <w:numId w:val="39"/>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Детская поликлиника им. Семашко</w:t>
      </w:r>
      <w:r w:rsidR="00064F5B" w:rsidRPr="00C364FB">
        <w:rPr>
          <w:rFonts w:ascii="Times New Roman" w:eastAsia="Times New Roman" w:hAnsi="Times New Roman" w:cs="Times New Roman"/>
          <w:sz w:val="24"/>
          <w:szCs w:val="24"/>
          <w:lang w:eastAsia="ru-RU"/>
        </w:rPr>
        <w:t>.</w:t>
      </w:r>
    </w:p>
    <w:p w:rsidR="00BF1111" w:rsidRPr="00C364FB" w:rsidRDefault="00BF1111" w:rsidP="00C364FB">
      <w:pPr>
        <w:spacing w:after="0"/>
        <w:jc w:val="both"/>
        <w:rPr>
          <w:rFonts w:ascii="Times New Roman" w:eastAsia="Times New Roman" w:hAnsi="Times New Roman" w:cs="Times New Roman"/>
          <w:sz w:val="24"/>
          <w:szCs w:val="24"/>
          <w:lang w:eastAsia="ru-RU"/>
        </w:rPr>
      </w:pPr>
    </w:p>
    <w:p w:rsidR="00BF1111" w:rsidRPr="00C364FB" w:rsidRDefault="00BF1111"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Современная социокультурная ситуация развития ребенка</w:t>
      </w:r>
    </w:p>
    <w:p w:rsidR="00064F5B" w:rsidRPr="00C364FB" w:rsidRDefault="00064F5B" w:rsidP="00C364FB">
      <w:pPr>
        <w:spacing w:after="0"/>
        <w:jc w:val="both"/>
        <w:rPr>
          <w:rFonts w:ascii="Times New Roman" w:eastAsia="Times New Roman" w:hAnsi="Times New Roman" w:cs="Times New Roman"/>
          <w:b/>
          <w:sz w:val="24"/>
          <w:szCs w:val="24"/>
          <w:lang w:eastAsia="ru-RU"/>
        </w:rPr>
      </w:pPr>
    </w:p>
    <w:p w:rsidR="00BF1111" w:rsidRPr="00C364FB" w:rsidRDefault="00E639E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BF1111" w:rsidRPr="00C364FB">
        <w:rPr>
          <w:rFonts w:ascii="Times New Roman" w:hAnsi="Times New Roman" w:cs="Times New Roman"/>
          <w:sz w:val="24"/>
          <w:szCs w:val="24"/>
        </w:rPr>
        <w:t xml:space="preserve">Современный ребенок — маленький гражданин, осознающий себя в современном пространстве страны и города. Он любит свою Родину, свою семью, своих сверстников и друзей, желает сделать жизнь лучше, достойнее и красивее. </w:t>
      </w:r>
    </w:p>
    <w:p w:rsidR="00BF1111" w:rsidRPr="00C364FB" w:rsidRDefault="00BF111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Современный дошкольник ориентирован на познание человека и природы. Он неплохо ориентируется в себе, своем ближайшем окружении, своем настоящем и будущем. Он готов оценивать явления и события жизни с разных точек зрения: интереса, утилитарности, полезности, эстетичности, познания. </w:t>
      </w:r>
    </w:p>
    <w:p w:rsidR="00BF1111" w:rsidRPr="00C364FB" w:rsidRDefault="00E639E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BF1111" w:rsidRPr="00C364FB">
        <w:rPr>
          <w:rFonts w:ascii="Times New Roman" w:hAnsi="Times New Roman" w:cs="Times New Roman"/>
          <w:sz w:val="24"/>
          <w:szCs w:val="24"/>
        </w:rPr>
        <w:t>Современные дети ориентированы на будущее. Это яркая отличительная черта маленьких граждан современности — они с уверенностью смотрят в будущее. Внутренние резервы современного ребенка раскрываются в разных видах предпочитаемой им деятельности: изобразительной, игровой, музыкальной, литературной. Но в отличие от сверстников прошлых лет он уверенно комбинирует их, объединяет между собой, потому что ему так комфортнее и все можно успеть. Он органично вплетает свои представления об этом мире в разные сферы жизнедеятельности. Он — носитель субкультуры, присущей только дошкольнику и отличающей его от детей другого возраста и взрослых.</w:t>
      </w:r>
    </w:p>
    <w:p w:rsidR="00BF1111" w:rsidRPr="00C364FB" w:rsidRDefault="00BF111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E639EC" w:rsidRPr="00C364FB">
        <w:rPr>
          <w:rFonts w:ascii="Times New Roman" w:hAnsi="Times New Roman" w:cs="Times New Roman"/>
          <w:sz w:val="24"/>
          <w:szCs w:val="24"/>
        </w:rPr>
        <w:t xml:space="preserve">            </w:t>
      </w:r>
      <w:r w:rsidRPr="00C364FB">
        <w:rPr>
          <w:rFonts w:ascii="Times New Roman" w:hAnsi="Times New Roman" w:cs="Times New Roman"/>
          <w:sz w:val="24"/>
          <w:szCs w:val="24"/>
        </w:rPr>
        <w:t xml:space="preserve">Современному дошкольнику часто не хватает общения с мамой и папой, сверстниками, он теряется в мире объемной информации, ему хочется больше разговаривать и совместно действовать. Группа детского сада — как раз то место, где он реализует принципиальные для себя потребности. Поэтому детский сад — это вторая семья ребенка, в которой ему благополучно и интересно живется. Современные дети с удовольствием идут в детский сад, любят его! </w:t>
      </w:r>
    </w:p>
    <w:p w:rsidR="00BF1111" w:rsidRPr="00C364FB" w:rsidRDefault="00E639EC" w:rsidP="00C364FB">
      <w:pPr>
        <w:spacing w:after="0"/>
        <w:jc w:val="both"/>
        <w:rPr>
          <w:rFonts w:ascii="Times New Roman" w:eastAsia="Times New Roman" w:hAnsi="Times New Roman" w:cs="Times New Roman"/>
          <w:sz w:val="24"/>
          <w:szCs w:val="24"/>
          <w:lang w:eastAsia="ru-RU"/>
        </w:rPr>
      </w:pPr>
      <w:r w:rsidRPr="00C364FB">
        <w:rPr>
          <w:rFonts w:ascii="Times New Roman" w:hAnsi="Times New Roman" w:cs="Times New Roman"/>
          <w:sz w:val="24"/>
          <w:szCs w:val="24"/>
        </w:rPr>
        <w:lastRenderedPageBreak/>
        <w:t xml:space="preserve">           </w:t>
      </w:r>
      <w:r w:rsidR="00BF1111" w:rsidRPr="00C364FB">
        <w:rPr>
          <w:rFonts w:ascii="Times New Roman" w:hAnsi="Times New Roman" w:cs="Times New Roman"/>
          <w:sz w:val="24"/>
          <w:szCs w:val="24"/>
        </w:rPr>
        <w:t>Жизнь ребенка XXI века очень сильно изменилась и тесно связана с возможностями родителей. Он быстрее, чем взрослый, успевает освоить мобильный телефон и компьютер, телевизор и магнитофон. Он слушает и смотрит с родителями одни и те же песни и телепередачи; ходит вместе с семьей в кафе и рестораны, выезжает за границу на отдых, путешествует; ориентируется в марках автомобилей, в рекламе. Он многим интересуется и о многом рассуждает. В то же время ребенок по- прежнему сориентирован на самоценные, детские виды деятельности. Он любит играть, сочинять, фантазировать, радоваться и рассуждать. В детской деятельности современного ребенка можно увидеть и стремление к интеграции, то есть объединению, разных видов деятельности в один процесс. В новых видах деятельности, таких как экспериментирование, создание микро - и макропроектов, коллекционирование, импровизация, современных детей привлекают сам процесс, возможность проявления самостоятельности и свободы, реализации замыслов, возможность выбирать и менять что-то самому. Все эти новые черты современного дошкольного детства нашли отражение в программе.</w:t>
      </w:r>
    </w:p>
    <w:p w:rsidR="002679A2" w:rsidRPr="00C364FB" w:rsidRDefault="002679A2" w:rsidP="00C364FB">
      <w:pPr>
        <w:spacing w:after="0"/>
        <w:jc w:val="both"/>
        <w:rPr>
          <w:rFonts w:ascii="Times New Roman" w:eastAsia="Times New Roman" w:hAnsi="Times New Roman" w:cs="Times New Roman"/>
          <w:sz w:val="24"/>
          <w:szCs w:val="24"/>
          <w:lang w:eastAsia="ru-RU"/>
        </w:rPr>
      </w:pPr>
    </w:p>
    <w:p w:rsidR="001D475E" w:rsidRPr="00C364FB" w:rsidRDefault="004C1F7A" w:rsidP="00C364FB">
      <w:pPr>
        <w:pStyle w:val="a3"/>
        <w:spacing w:after="0"/>
        <w:ind w:left="144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1.</w:t>
      </w:r>
      <w:r w:rsidR="00950E63" w:rsidRPr="00C364FB">
        <w:rPr>
          <w:rFonts w:ascii="Times New Roman" w:eastAsia="Times New Roman" w:hAnsi="Times New Roman" w:cs="Times New Roman"/>
          <w:b/>
          <w:sz w:val="24"/>
          <w:szCs w:val="24"/>
          <w:lang w:eastAsia="ru-RU"/>
        </w:rPr>
        <w:t>2.</w:t>
      </w:r>
      <w:r w:rsidR="005E4A11" w:rsidRPr="00C364FB">
        <w:rPr>
          <w:rFonts w:ascii="Times New Roman" w:eastAsia="Times New Roman" w:hAnsi="Times New Roman" w:cs="Times New Roman"/>
          <w:b/>
          <w:sz w:val="24"/>
          <w:szCs w:val="24"/>
          <w:lang w:eastAsia="ru-RU"/>
        </w:rPr>
        <w:t>Планируемы</w:t>
      </w:r>
      <w:r w:rsidR="00BF1111" w:rsidRPr="00C364FB">
        <w:rPr>
          <w:rFonts w:ascii="Times New Roman" w:eastAsia="Times New Roman" w:hAnsi="Times New Roman" w:cs="Times New Roman"/>
          <w:b/>
          <w:sz w:val="24"/>
          <w:szCs w:val="24"/>
          <w:lang w:eastAsia="ru-RU"/>
        </w:rPr>
        <w:t>е результаты освоения П</w:t>
      </w:r>
      <w:r w:rsidR="005E4A11" w:rsidRPr="00C364FB">
        <w:rPr>
          <w:rFonts w:ascii="Times New Roman" w:eastAsia="Times New Roman" w:hAnsi="Times New Roman" w:cs="Times New Roman"/>
          <w:b/>
          <w:sz w:val="24"/>
          <w:szCs w:val="24"/>
          <w:lang w:eastAsia="ru-RU"/>
        </w:rPr>
        <w:t>рограммы</w:t>
      </w:r>
    </w:p>
    <w:p w:rsidR="005E4A11" w:rsidRPr="00C364FB" w:rsidRDefault="004C1F7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5E4A11" w:rsidRPr="00C364FB">
        <w:rPr>
          <w:rFonts w:ascii="Times New Roman" w:hAnsi="Times New Roman" w:cs="Times New Roman"/>
          <w:sz w:val="24"/>
          <w:szCs w:val="24"/>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не позволяет требовать от ребенка дошкольного возраста достижения конкретных образовательных результатов и обусловливает необходимость определения результатов освоения образовательной программы в виде целевых ориентиров.</w:t>
      </w:r>
    </w:p>
    <w:p w:rsidR="005E4A11" w:rsidRPr="00C364FB" w:rsidRDefault="004C1F7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5E4A11" w:rsidRPr="00C364FB">
        <w:rPr>
          <w:rFonts w:ascii="Times New Roman" w:hAnsi="Times New Roman" w:cs="Times New Roman"/>
          <w:sz w:val="24"/>
          <w:szCs w:val="24"/>
        </w:rPr>
        <w:t xml:space="preserve">Согласно Приказа Министерства образования и науки Российской Федерации от 17 октября 2013 г. N 1155 г. "Об утверждении федерального государственного образовательного стандарта дошкольного образования"  результаты освоения Программы представлены в виде </w:t>
      </w:r>
      <w:r w:rsidR="005E4A11" w:rsidRPr="00C364FB">
        <w:rPr>
          <w:rFonts w:ascii="Times New Roman" w:hAnsi="Times New Roman" w:cs="Times New Roman"/>
          <w:b/>
          <w:sz w:val="24"/>
          <w:szCs w:val="24"/>
        </w:rPr>
        <w:t>целевых ориентиров дошкольного образования</w:t>
      </w:r>
      <w:r w:rsidR="005E4A11" w:rsidRPr="00C364FB">
        <w:rPr>
          <w:rFonts w:ascii="Times New Roman" w:hAnsi="Times New Roman" w:cs="Times New Roman"/>
          <w:sz w:val="24"/>
          <w:szCs w:val="24"/>
        </w:rPr>
        <w:t>,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 Это ориентир для педагогов и родителей, обозначающий направленность воспитательной деятельности взрослых.</w:t>
      </w:r>
    </w:p>
    <w:p w:rsidR="005E4A11" w:rsidRPr="00C364FB" w:rsidRDefault="004C1F7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5E4A11" w:rsidRPr="00C364FB">
        <w:rPr>
          <w:rFonts w:ascii="Times New Roman" w:hAnsi="Times New Roman" w:cs="Times New Roman"/>
          <w:sz w:val="24"/>
          <w:szCs w:val="24"/>
        </w:rPr>
        <w:t>Целевые ориентиры, обозначенные в ФГОС ДО, являются общими для всего образовательного пространства Российской Федерации, однако Программа имеет свои отличительные особенности, свои приоритеты, целевые ориентиры, которые не противоречат ФГОС ДО, но могут углублять и дополнять его требования.</w:t>
      </w:r>
    </w:p>
    <w:p w:rsidR="005E4A11" w:rsidRPr="00C364FB" w:rsidRDefault="005E4A11" w:rsidP="00C364FB">
      <w:pPr>
        <w:spacing w:after="0"/>
        <w:jc w:val="both"/>
        <w:rPr>
          <w:rFonts w:ascii="Times New Roman" w:hAnsi="Times New Roman" w:cs="Times New Roman"/>
          <w:b/>
          <w:color w:val="FF0000"/>
          <w:sz w:val="24"/>
          <w:szCs w:val="24"/>
        </w:rPr>
      </w:pPr>
      <w:r w:rsidRPr="00C364FB">
        <w:rPr>
          <w:rFonts w:ascii="Times New Roman" w:hAnsi="Times New Roman" w:cs="Times New Roman"/>
          <w:sz w:val="24"/>
          <w:szCs w:val="24"/>
        </w:rPr>
        <w:t>Таким образом, целевые ориентиры Программы базируются на ФГОС ДО и целях и задачах, обозначенных в пояснительной записке к программе «Детство», и в той части, которая совпадает со Стандартами, даются по тексту ФГОС.</w:t>
      </w:r>
    </w:p>
    <w:p w:rsidR="005E4A11" w:rsidRPr="00C364FB" w:rsidRDefault="005E4A11" w:rsidP="00C364FB">
      <w:pPr>
        <w:spacing w:after="0"/>
        <w:jc w:val="both"/>
        <w:rPr>
          <w:rFonts w:ascii="Times New Roman" w:eastAsia="Times New Roman" w:hAnsi="Times New Roman" w:cs="Times New Roman"/>
          <w:b/>
          <w:sz w:val="24"/>
          <w:szCs w:val="24"/>
          <w:lang w:eastAsia="ru-RU"/>
        </w:rPr>
      </w:pPr>
    </w:p>
    <w:p w:rsidR="005E4A11" w:rsidRPr="00C364FB" w:rsidRDefault="005E4A11" w:rsidP="00C364FB">
      <w:pPr>
        <w:spacing w:after="0"/>
        <w:ind w:right="-31"/>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Целевые ориентиры образования в раннем возрасте:</w:t>
      </w:r>
    </w:p>
    <w:p w:rsidR="005E4A11" w:rsidRPr="00C364FB" w:rsidRDefault="005E4A11" w:rsidP="00C364FB">
      <w:pPr>
        <w:spacing w:after="0"/>
        <w:ind w:right="-31"/>
        <w:jc w:val="both"/>
        <w:rPr>
          <w:rFonts w:ascii="Times New Roman" w:eastAsia="Times New Roman" w:hAnsi="Times New Roman" w:cs="Times New Roman"/>
          <w:b/>
          <w:color w:val="000000"/>
          <w:sz w:val="24"/>
          <w:szCs w:val="24"/>
          <w:lang w:eastAsia="ru-RU"/>
        </w:rPr>
      </w:pPr>
    </w:p>
    <w:p w:rsidR="00DE5DC6" w:rsidRPr="00C364FB" w:rsidRDefault="00DE5DC6" w:rsidP="00C364FB">
      <w:pPr>
        <w:pStyle w:val="Default"/>
        <w:numPr>
          <w:ilvl w:val="0"/>
          <w:numId w:val="9"/>
        </w:numPr>
        <w:spacing w:line="276" w:lineRule="auto"/>
        <w:ind w:firstLine="0"/>
        <w:jc w:val="both"/>
      </w:pPr>
      <w:r w:rsidRPr="00C364FB">
        <w:t xml:space="preserve">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w:t>
      </w:r>
    </w:p>
    <w:p w:rsidR="00DE5DC6" w:rsidRPr="00C364FB" w:rsidRDefault="00DE5DC6" w:rsidP="00C364FB">
      <w:pPr>
        <w:pStyle w:val="Default"/>
        <w:numPr>
          <w:ilvl w:val="0"/>
          <w:numId w:val="9"/>
        </w:numPr>
        <w:spacing w:line="276" w:lineRule="auto"/>
        <w:ind w:firstLine="0"/>
        <w:jc w:val="both"/>
      </w:pPr>
      <w:r w:rsidRPr="00C364FB">
        <w:t xml:space="preserve">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 </w:t>
      </w:r>
    </w:p>
    <w:p w:rsidR="00DE5DC6" w:rsidRPr="00C364FB" w:rsidRDefault="00DE5DC6" w:rsidP="00C364FB">
      <w:pPr>
        <w:pStyle w:val="Default"/>
        <w:numPr>
          <w:ilvl w:val="0"/>
          <w:numId w:val="9"/>
        </w:numPr>
        <w:spacing w:line="276" w:lineRule="auto"/>
        <w:ind w:firstLine="0"/>
        <w:jc w:val="both"/>
      </w:pPr>
      <w:r w:rsidRPr="00C364FB">
        <w:lastRenderedPageBreak/>
        <w:t xml:space="preserve">Проявляет отрицательное отношение к грубости, жадности; </w:t>
      </w:r>
    </w:p>
    <w:p w:rsidR="00DE5DC6" w:rsidRPr="00C364FB" w:rsidRDefault="00DE5DC6" w:rsidP="00C364FB">
      <w:pPr>
        <w:pStyle w:val="Default"/>
        <w:numPr>
          <w:ilvl w:val="0"/>
          <w:numId w:val="9"/>
        </w:numPr>
        <w:spacing w:line="276" w:lineRule="auto"/>
        <w:ind w:firstLine="0"/>
        <w:jc w:val="both"/>
      </w:pPr>
      <w:r w:rsidRPr="00C364FB">
        <w:t xml:space="preserve">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w:t>
      </w:r>
    </w:p>
    <w:p w:rsidR="00DE5DC6" w:rsidRPr="00C364FB" w:rsidRDefault="00DE5DC6" w:rsidP="00C364FB">
      <w:pPr>
        <w:pStyle w:val="Default"/>
        <w:numPr>
          <w:ilvl w:val="0"/>
          <w:numId w:val="9"/>
        </w:numPr>
        <w:spacing w:line="276" w:lineRule="auto"/>
        <w:ind w:firstLine="0"/>
        <w:jc w:val="both"/>
      </w:pPr>
      <w:r w:rsidRPr="00C364FB">
        <w:t xml:space="preserve">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является средством общения с другими детьми; </w:t>
      </w:r>
    </w:p>
    <w:p w:rsidR="00DE5DC6" w:rsidRPr="00C364FB" w:rsidRDefault="00DE5DC6" w:rsidP="00C364FB">
      <w:pPr>
        <w:pStyle w:val="Default"/>
        <w:numPr>
          <w:ilvl w:val="0"/>
          <w:numId w:val="9"/>
        </w:numPr>
        <w:spacing w:line="276" w:lineRule="auto"/>
        <w:ind w:firstLine="0"/>
        <w:jc w:val="both"/>
      </w:pPr>
      <w:r w:rsidRPr="00C364FB">
        <w:t xml:space="preserve">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w:t>
      </w:r>
    </w:p>
    <w:p w:rsidR="00DE5DC6" w:rsidRPr="00C364FB" w:rsidRDefault="00DE5DC6" w:rsidP="00C364FB">
      <w:pPr>
        <w:pStyle w:val="Default"/>
        <w:numPr>
          <w:ilvl w:val="0"/>
          <w:numId w:val="9"/>
        </w:numPr>
        <w:spacing w:line="276" w:lineRule="auto"/>
        <w:ind w:firstLine="0"/>
        <w:jc w:val="both"/>
      </w:pPr>
      <w:r w:rsidRPr="00C364FB">
        <w:t xml:space="preserve">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w:t>
      </w:r>
    </w:p>
    <w:p w:rsidR="00DE5DC6" w:rsidRPr="00C364FB" w:rsidRDefault="00DE5DC6" w:rsidP="00C364FB">
      <w:pPr>
        <w:pStyle w:val="Default"/>
        <w:numPr>
          <w:ilvl w:val="0"/>
          <w:numId w:val="9"/>
        </w:numPr>
        <w:spacing w:line="276" w:lineRule="auto"/>
        <w:ind w:firstLine="0"/>
        <w:jc w:val="both"/>
      </w:pPr>
      <w:r w:rsidRPr="00C364FB">
        <w:t xml:space="preserve">Проявляет интерес к окружающему миру природы, с интересом участвует в сезонных наблюдениях; </w:t>
      </w:r>
    </w:p>
    <w:p w:rsidR="00DE5DC6" w:rsidRPr="00C364FB" w:rsidRDefault="00DE5DC6" w:rsidP="00C364FB">
      <w:pPr>
        <w:pStyle w:val="Default"/>
        <w:numPr>
          <w:ilvl w:val="0"/>
          <w:numId w:val="9"/>
        </w:numPr>
        <w:spacing w:line="276" w:lineRule="auto"/>
        <w:ind w:firstLine="0"/>
        <w:jc w:val="both"/>
      </w:pPr>
      <w:r w:rsidRPr="00C364FB">
        <w:t xml:space="preserve">Проявляет интерес к стихам, песням и сказкам, рассматриванию картинок, стремится двигаться под музыку; эмоционально откликается на различные произведения культуры и искусства; </w:t>
      </w:r>
    </w:p>
    <w:p w:rsidR="00DE5DC6" w:rsidRPr="00C364FB" w:rsidRDefault="00DE5DC6" w:rsidP="00C364FB">
      <w:pPr>
        <w:pStyle w:val="Default"/>
        <w:numPr>
          <w:ilvl w:val="0"/>
          <w:numId w:val="9"/>
        </w:numPr>
        <w:spacing w:line="276" w:lineRule="auto"/>
        <w:ind w:firstLine="0"/>
        <w:jc w:val="both"/>
      </w:pPr>
      <w:r w:rsidRPr="00C364FB">
        <w:t xml:space="preserve">Понимает действия героев кукольного театра; проявляет желание участвовать в театрализованных и сюжетно-ролевых играх; </w:t>
      </w:r>
    </w:p>
    <w:p w:rsidR="00DE5DC6" w:rsidRPr="00C364FB" w:rsidRDefault="00DE5DC6" w:rsidP="00C364FB">
      <w:pPr>
        <w:pStyle w:val="Default"/>
        <w:numPr>
          <w:ilvl w:val="0"/>
          <w:numId w:val="9"/>
        </w:numPr>
        <w:spacing w:line="276" w:lineRule="auto"/>
        <w:ind w:firstLine="0"/>
        <w:jc w:val="both"/>
      </w:pPr>
      <w:r w:rsidRPr="00C364FB">
        <w:t xml:space="preserve">Проявляет интерес к продуктивной деятельности (рисование, лепка, конструирование, аппликация); </w:t>
      </w:r>
    </w:p>
    <w:p w:rsidR="005E4A11" w:rsidRPr="00C364FB" w:rsidRDefault="00DE5DC6" w:rsidP="00C364FB">
      <w:pPr>
        <w:pStyle w:val="a3"/>
        <w:numPr>
          <w:ilvl w:val="0"/>
          <w:numId w:val="9"/>
        </w:numPr>
        <w:spacing w:after="0"/>
        <w:ind w:firstLine="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У ребенка развита крупная моторика, он стремится осваивать различные виды движений (бег, лазанье, перешагивание и пр.); проявляет интерес к участию в подвижных играх с простым содержанием, несложными движениями.</w:t>
      </w:r>
    </w:p>
    <w:p w:rsidR="00DE5DC6" w:rsidRPr="00C364FB" w:rsidRDefault="00DE5DC6" w:rsidP="00C364FB">
      <w:pPr>
        <w:spacing w:after="0"/>
        <w:jc w:val="both"/>
        <w:rPr>
          <w:rFonts w:ascii="Times New Roman" w:eastAsia="Times New Roman" w:hAnsi="Times New Roman" w:cs="Times New Roman"/>
          <w:b/>
          <w:color w:val="000000"/>
          <w:sz w:val="24"/>
          <w:szCs w:val="24"/>
          <w:lang w:eastAsia="ru-RU"/>
        </w:rPr>
      </w:pPr>
    </w:p>
    <w:p w:rsidR="00EC421A" w:rsidRPr="00C364FB" w:rsidRDefault="00EC421A" w:rsidP="00C364FB">
      <w:pPr>
        <w:spacing w:after="0"/>
        <w:jc w:val="both"/>
        <w:rPr>
          <w:rFonts w:ascii="Times New Roman" w:eastAsia="Times New Roman" w:hAnsi="Times New Roman" w:cs="Times New Roman"/>
          <w:b/>
          <w:color w:val="000000"/>
          <w:sz w:val="24"/>
          <w:szCs w:val="24"/>
          <w:lang w:eastAsia="ru-RU"/>
        </w:rPr>
      </w:pPr>
    </w:p>
    <w:p w:rsidR="00EC421A" w:rsidRPr="00C364FB" w:rsidRDefault="00EC421A" w:rsidP="00C364FB">
      <w:pPr>
        <w:spacing w:after="0"/>
        <w:jc w:val="both"/>
        <w:rPr>
          <w:rFonts w:ascii="Times New Roman" w:eastAsia="Times New Roman" w:hAnsi="Times New Roman" w:cs="Times New Roman"/>
          <w:b/>
          <w:color w:val="000000"/>
          <w:sz w:val="24"/>
          <w:szCs w:val="24"/>
          <w:lang w:eastAsia="ru-RU"/>
        </w:rPr>
      </w:pPr>
    </w:p>
    <w:p w:rsidR="00EC421A" w:rsidRPr="00C364FB" w:rsidRDefault="00EC421A" w:rsidP="00C364FB">
      <w:pPr>
        <w:spacing w:after="0"/>
        <w:jc w:val="both"/>
        <w:rPr>
          <w:rFonts w:ascii="Times New Roman" w:eastAsia="Times New Roman" w:hAnsi="Times New Roman" w:cs="Times New Roman"/>
          <w:b/>
          <w:color w:val="000000"/>
          <w:sz w:val="24"/>
          <w:szCs w:val="24"/>
          <w:lang w:eastAsia="ru-RU"/>
        </w:rPr>
      </w:pPr>
    </w:p>
    <w:p w:rsidR="00EC421A" w:rsidRPr="00C364FB" w:rsidRDefault="00EC421A" w:rsidP="00C364FB">
      <w:pPr>
        <w:spacing w:after="0"/>
        <w:jc w:val="both"/>
        <w:rPr>
          <w:rFonts w:ascii="Times New Roman" w:eastAsia="Times New Roman" w:hAnsi="Times New Roman" w:cs="Times New Roman"/>
          <w:b/>
          <w:color w:val="000000"/>
          <w:sz w:val="24"/>
          <w:szCs w:val="24"/>
          <w:lang w:eastAsia="ru-RU"/>
        </w:rPr>
      </w:pPr>
    </w:p>
    <w:p w:rsidR="00EC421A" w:rsidRPr="00C364FB" w:rsidRDefault="00EC421A" w:rsidP="00C364FB">
      <w:pPr>
        <w:spacing w:after="0"/>
        <w:jc w:val="both"/>
        <w:rPr>
          <w:rFonts w:ascii="Times New Roman" w:eastAsia="Times New Roman" w:hAnsi="Times New Roman" w:cs="Times New Roman"/>
          <w:b/>
          <w:color w:val="000000"/>
          <w:sz w:val="24"/>
          <w:szCs w:val="24"/>
          <w:lang w:eastAsia="ru-RU"/>
        </w:rPr>
      </w:pPr>
    </w:p>
    <w:p w:rsidR="00EC421A" w:rsidRPr="00C364FB" w:rsidRDefault="00EC421A" w:rsidP="00C364FB">
      <w:pPr>
        <w:spacing w:after="0"/>
        <w:jc w:val="both"/>
        <w:rPr>
          <w:rFonts w:ascii="Times New Roman" w:eastAsia="Times New Roman" w:hAnsi="Times New Roman" w:cs="Times New Roman"/>
          <w:b/>
          <w:color w:val="000000"/>
          <w:sz w:val="24"/>
          <w:szCs w:val="24"/>
          <w:lang w:eastAsia="ru-RU"/>
        </w:rPr>
      </w:pPr>
    </w:p>
    <w:p w:rsidR="00EC421A" w:rsidRPr="00C364FB" w:rsidRDefault="00EC421A" w:rsidP="00C364FB">
      <w:pPr>
        <w:spacing w:after="0"/>
        <w:jc w:val="both"/>
        <w:rPr>
          <w:rFonts w:ascii="Times New Roman" w:eastAsia="Times New Roman" w:hAnsi="Times New Roman" w:cs="Times New Roman"/>
          <w:b/>
          <w:color w:val="000000"/>
          <w:sz w:val="24"/>
          <w:szCs w:val="24"/>
          <w:lang w:eastAsia="ru-RU"/>
        </w:rPr>
      </w:pPr>
    </w:p>
    <w:p w:rsidR="001D475E" w:rsidRPr="00C364FB" w:rsidRDefault="001D475E" w:rsidP="00C364FB">
      <w:pPr>
        <w:spacing w:after="0"/>
        <w:jc w:val="both"/>
        <w:rPr>
          <w:rFonts w:ascii="Times New Roman" w:eastAsia="Times New Roman" w:hAnsi="Times New Roman" w:cs="Times New Roman"/>
          <w:color w:val="000000"/>
          <w:sz w:val="24"/>
          <w:szCs w:val="24"/>
          <w:lang w:eastAsia="ru-RU"/>
        </w:rPr>
        <w:sectPr w:rsidR="001D475E" w:rsidRPr="00C364FB" w:rsidSect="00B35137">
          <w:headerReference w:type="default" r:id="rId9"/>
          <w:footerReference w:type="default" r:id="rId10"/>
          <w:pgSz w:w="11906" w:h="17338"/>
          <w:pgMar w:top="1135" w:right="1077" w:bottom="1440" w:left="1134" w:header="720" w:footer="720" w:gutter="0"/>
          <w:cols w:space="720"/>
          <w:noEndnote/>
          <w:docGrid w:linePitch="299"/>
        </w:sectPr>
      </w:pPr>
    </w:p>
    <w:p w:rsidR="00EC421A" w:rsidRPr="00C364FB" w:rsidRDefault="00EC421A" w:rsidP="00C364FB">
      <w:pPr>
        <w:spacing w:after="0" w:line="240" w:lineRule="atLeast"/>
        <w:jc w:val="both"/>
        <w:rPr>
          <w:rFonts w:ascii="Times New Roman" w:eastAsia="Times New Roman" w:hAnsi="Times New Roman" w:cs="Times New Roman"/>
          <w:color w:val="000000"/>
          <w:sz w:val="24"/>
          <w:szCs w:val="24"/>
          <w:lang w:eastAsia="ru-RU"/>
        </w:rPr>
      </w:pPr>
    </w:p>
    <w:p w:rsidR="00312E8C" w:rsidRPr="00C364FB" w:rsidRDefault="00B86468" w:rsidP="00C364FB">
      <w:pPr>
        <w:spacing w:after="0" w:line="240" w:lineRule="atLeast"/>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Целевые ориентиры в д</w:t>
      </w:r>
      <w:r w:rsidR="00E715E7" w:rsidRPr="00C364FB">
        <w:rPr>
          <w:rFonts w:ascii="Times New Roman" w:eastAsia="Times New Roman" w:hAnsi="Times New Roman" w:cs="Times New Roman"/>
          <w:b/>
          <w:color w:val="000000"/>
          <w:sz w:val="24"/>
          <w:szCs w:val="24"/>
          <w:lang w:eastAsia="ru-RU"/>
        </w:rPr>
        <w:t>ошкольно</w:t>
      </w:r>
      <w:r w:rsidRPr="00C364FB">
        <w:rPr>
          <w:rFonts w:ascii="Times New Roman" w:eastAsia="Times New Roman" w:hAnsi="Times New Roman" w:cs="Times New Roman"/>
          <w:b/>
          <w:color w:val="000000"/>
          <w:sz w:val="24"/>
          <w:szCs w:val="24"/>
          <w:lang w:eastAsia="ru-RU"/>
        </w:rPr>
        <w:t>м</w:t>
      </w:r>
      <w:r w:rsidR="00E715E7" w:rsidRPr="00C364FB">
        <w:rPr>
          <w:rFonts w:ascii="Times New Roman" w:eastAsia="Times New Roman" w:hAnsi="Times New Roman" w:cs="Times New Roman"/>
          <w:b/>
          <w:color w:val="000000"/>
          <w:sz w:val="24"/>
          <w:szCs w:val="24"/>
          <w:lang w:eastAsia="ru-RU"/>
        </w:rPr>
        <w:t xml:space="preserve"> детств</w:t>
      </w:r>
      <w:r w:rsidRPr="00C364FB">
        <w:rPr>
          <w:rFonts w:ascii="Times New Roman" w:eastAsia="Times New Roman" w:hAnsi="Times New Roman" w:cs="Times New Roman"/>
          <w:b/>
          <w:color w:val="000000"/>
          <w:sz w:val="24"/>
          <w:szCs w:val="24"/>
          <w:lang w:eastAsia="ru-RU"/>
        </w:rPr>
        <w:t>е</w:t>
      </w:r>
    </w:p>
    <w:p w:rsidR="00B86468" w:rsidRPr="00C364FB" w:rsidRDefault="00B86468" w:rsidP="00C364FB">
      <w:pPr>
        <w:spacing w:after="0" w:line="240" w:lineRule="atLeast"/>
        <w:jc w:val="both"/>
        <w:rPr>
          <w:rFonts w:ascii="Times New Roman" w:eastAsia="Times New Roman" w:hAnsi="Times New Roman" w:cs="Times New Roman"/>
          <w:color w:val="000000"/>
          <w:sz w:val="24"/>
          <w:szCs w:val="24"/>
          <w:lang w:eastAsia="ru-RU"/>
        </w:rPr>
      </w:pPr>
    </w:p>
    <w:tbl>
      <w:tblPr>
        <w:tblW w:w="1503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51"/>
        <w:gridCol w:w="4243"/>
        <w:gridCol w:w="3544"/>
        <w:gridCol w:w="3798"/>
      </w:tblGrid>
      <w:tr w:rsidR="00E715E7" w:rsidRPr="00C364FB" w:rsidTr="00143426">
        <w:trPr>
          <w:trHeight w:val="260"/>
        </w:trPr>
        <w:tc>
          <w:tcPr>
            <w:tcW w:w="3451" w:type="dxa"/>
          </w:tcPr>
          <w:p w:rsidR="00E715E7" w:rsidRPr="00C364FB" w:rsidRDefault="00E715E7"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К четырем годам</w:t>
            </w:r>
          </w:p>
        </w:tc>
        <w:tc>
          <w:tcPr>
            <w:tcW w:w="4243" w:type="dxa"/>
          </w:tcPr>
          <w:p w:rsidR="00E715E7" w:rsidRPr="00C364FB" w:rsidRDefault="00E715E7"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К пяти годам</w:t>
            </w:r>
          </w:p>
        </w:tc>
        <w:tc>
          <w:tcPr>
            <w:tcW w:w="3544" w:type="dxa"/>
          </w:tcPr>
          <w:p w:rsidR="00E715E7" w:rsidRPr="00C364FB" w:rsidRDefault="00E715E7"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К шести годам</w:t>
            </w:r>
          </w:p>
        </w:tc>
        <w:tc>
          <w:tcPr>
            <w:tcW w:w="3798" w:type="dxa"/>
          </w:tcPr>
          <w:p w:rsidR="00E715E7" w:rsidRPr="00C364FB" w:rsidRDefault="00E715E7"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К семи годам</w:t>
            </w:r>
          </w:p>
        </w:tc>
      </w:tr>
      <w:tr w:rsidR="00E715E7" w:rsidRPr="00C364FB" w:rsidTr="00143426">
        <w:trPr>
          <w:trHeight w:val="259"/>
        </w:trPr>
        <w:tc>
          <w:tcPr>
            <w:tcW w:w="3451" w:type="dxa"/>
          </w:tcPr>
          <w:p w:rsidR="00E715E7" w:rsidRPr="00C364FB" w:rsidRDefault="00E715E7" w:rsidP="00C364FB">
            <w:pPr>
              <w:pStyle w:val="Default"/>
              <w:spacing w:line="276" w:lineRule="auto"/>
              <w:jc w:val="both"/>
            </w:pPr>
            <w:r w:rsidRPr="00C364FB">
              <w:t xml:space="preserve">Ребенок может спокойно, не </w:t>
            </w:r>
          </w:p>
          <w:p w:rsidR="00E715E7" w:rsidRPr="00C364FB" w:rsidRDefault="00E715E7" w:rsidP="00C364FB">
            <w:pPr>
              <w:pStyle w:val="Default"/>
              <w:spacing w:line="276" w:lineRule="auto"/>
              <w:jc w:val="both"/>
            </w:pPr>
            <w:r w:rsidRPr="00C364FB">
              <w:t xml:space="preserve">мешая другому ребенку, играть рядом, объединяться в игре с общей игрушкой, участвовать в несложной совместной практической деятельности. </w:t>
            </w:r>
          </w:p>
          <w:p w:rsidR="00E715E7" w:rsidRPr="00C364FB" w:rsidRDefault="00E715E7" w:rsidP="00C364FB">
            <w:pPr>
              <w:pStyle w:val="Default"/>
              <w:spacing w:line="276" w:lineRule="auto"/>
              <w:jc w:val="both"/>
            </w:pPr>
            <w:r w:rsidRPr="00C364FB">
              <w:t xml:space="preserve">Проявляет стремление к положительным поступкам, но </w:t>
            </w:r>
          </w:p>
          <w:p w:rsidR="00E715E7" w:rsidRPr="00C364FB" w:rsidRDefault="00E715E7" w:rsidP="00C364FB">
            <w:pPr>
              <w:pStyle w:val="Default"/>
              <w:spacing w:line="276" w:lineRule="auto"/>
              <w:jc w:val="both"/>
            </w:pPr>
            <w:r w:rsidRPr="00C364FB">
              <w:t xml:space="preserve">взаимоотношения зависят от </w:t>
            </w:r>
          </w:p>
          <w:p w:rsidR="00E715E7" w:rsidRPr="00C364FB" w:rsidRDefault="00E715E7" w:rsidP="00C364FB">
            <w:pPr>
              <w:pStyle w:val="Default"/>
              <w:spacing w:line="276" w:lineRule="auto"/>
              <w:jc w:val="both"/>
            </w:pPr>
            <w:r w:rsidRPr="00C364FB">
              <w:t xml:space="preserve">ситуации и пока еще требуют </w:t>
            </w:r>
          </w:p>
          <w:p w:rsidR="00E715E7" w:rsidRPr="00C364FB" w:rsidRDefault="00E715E7" w:rsidP="00C364FB">
            <w:pPr>
              <w:pStyle w:val="Default"/>
              <w:spacing w:line="276" w:lineRule="auto"/>
              <w:jc w:val="both"/>
            </w:pPr>
            <w:r w:rsidRPr="00C364FB">
              <w:t xml:space="preserve">постоянного внимания </w:t>
            </w:r>
          </w:p>
          <w:p w:rsidR="00E715E7" w:rsidRPr="00C364FB" w:rsidRDefault="00E715E7" w:rsidP="00C364FB">
            <w:pPr>
              <w:pStyle w:val="Default"/>
              <w:spacing w:line="276" w:lineRule="auto"/>
              <w:jc w:val="both"/>
            </w:pPr>
            <w:r w:rsidRPr="00C364FB">
              <w:t xml:space="preserve">воспитателя.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Активно участвует в  </w:t>
            </w:r>
          </w:p>
          <w:p w:rsidR="00E715E7" w:rsidRPr="00C364FB" w:rsidRDefault="00E715E7" w:rsidP="00C364FB">
            <w:pPr>
              <w:pStyle w:val="Default"/>
              <w:spacing w:line="276" w:lineRule="auto"/>
              <w:jc w:val="both"/>
            </w:pPr>
            <w:r w:rsidRPr="00C364FB">
              <w:t xml:space="preserve">разнообразных видах </w:t>
            </w:r>
          </w:p>
          <w:p w:rsidR="00E715E7" w:rsidRPr="00C364FB" w:rsidRDefault="00E715E7" w:rsidP="00C364FB">
            <w:pPr>
              <w:pStyle w:val="Default"/>
              <w:spacing w:line="276" w:lineRule="auto"/>
              <w:jc w:val="both"/>
            </w:pPr>
            <w:r w:rsidRPr="00C364FB">
              <w:t xml:space="preserve">деятельности: в играх, </w:t>
            </w:r>
          </w:p>
          <w:p w:rsidR="00E715E7" w:rsidRPr="00C364FB" w:rsidRDefault="00E715E7" w:rsidP="00C364FB">
            <w:pPr>
              <w:pStyle w:val="Default"/>
              <w:spacing w:line="276" w:lineRule="auto"/>
              <w:jc w:val="both"/>
            </w:pPr>
            <w:r w:rsidRPr="00C364FB">
              <w:t xml:space="preserve">двигательных упражнениях, в </w:t>
            </w:r>
          </w:p>
          <w:p w:rsidR="00E715E7" w:rsidRPr="00C364FB" w:rsidRDefault="00E715E7" w:rsidP="00C364FB">
            <w:pPr>
              <w:pStyle w:val="Default"/>
              <w:spacing w:line="276" w:lineRule="auto"/>
              <w:jc w:val="both"/>
            </w:pPr>
            <w:r w:rsidRPr="00C364FB">
              <w:t xml:space="preserve">действиях по обследованию </w:t>
            </w:r>
          </w:p>
          <w:p w:rsidR="00E715E7" w:rsidRPr="00C364FB" w:rsidRDefault="00E715E7" w:rsidP="00C364FB">
            <w:pPr>
              <w:pStyle w:val="Default"/>
              <w:spacing w:line="276" w:lineRule="auto"/>
              <w:jc w:val="both"/>
            </w:pPr>
            <w:r w:rsidRPr="00C364FB">
              <w:t xml:space="preserve">свойств и качеств предметов и </w:t>
            </w:r>
          </w:p>
          <w:p w:rsidR="00E715E7" w:rsidRPr="00C364FB" w:rsidRDefault="00E715E7" w:rsidP="00C364FB">
            <w:pPr>
              <w:pStyle w:val="Default"/>
              <w:spacing w:line="276" w:lineRule="auto"/>
              <w:jc w:val="both"/>
            </w:pPr>
            <w:r w:rsidRPr="00C364FB">
              <w:t xml:space="preserve">их использованию, в рисовании, лепке, речевом общении, в творчестве. Принимает цель, в играх, в предметной и художественной деятельности по показу и побуждению </w:t>
            </w:r>
          </w:p>
          <w:p w:rsidR="00E715E7" w:rsidRPr="00C364FB" w:rsidRDefault="00E715E7" w:rsidP="00C364FB">
            <w:pPr>
              <w:pStyle w:val="Default"/>
              <w:spacing w:line="276" w:lineRule="auto"/>
              <w:jc w:val="both"/>
            </w:pPr>
            <w:r w:rsidRPr="00C364FB">
              <w:lastRenderedPageBreak/>
              <w:t xml:space="preserve">взрослых ребенок доводит </w:t>
            </w:r>
          </w:p>
          <w:p w:rsidR="00E715E7" w:rsidRPr="00C364FB" w:rsidRDefault="00E715E7" w:rsidP="00C364FB">
            <w:pPr>
              <w:pStyle w:val="Default"/>
              <w:spacing w:line="276" w:lineRule="auto"/>
              <w:jc w:val="both"/>
            </w:pPr>
            <w:r w:rsidRPr="00C364FB">
              <w:t xml:space="preserve">начатую работу до </w:t>
            </w:r>
          </w:p>
          <w:p w:rsidR="00E715E7" w:rsidRPr="00C364FB" w:rsidRDefault="00E715E7" w:rsidP="00C364FB">
            <w:pPr>
              <w:pStyle w:val="Default"/>
              <w:spacing w:line="276" w:lineRule="auto"/>
              <w:jc w:val="both"/>
            </w:pPr>
            <w:r w:rsidRPr="00C364FB">
              <w:t xml:space="preserve">определенного результата. </w:t>
            </w:r>
          </w:p>
          <w:p w:rsidR="00E715E7" w:rsidRPr="00C364FB" w:rsidRDefault="00E715E7" w:rsidP="00C364FB">
            <w:pPr>
              <w:pStyle w:val="Default"/>
              <w:spacing w:line="276" w:lineRule="auto"/>
              <w:jc w:val="both"/>
            </w:pPr>
            <w:r w:rsidRPr="00C364FB">
              <w:t xml:space="preserve">Понимает, что вещи, предметы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сделаны людьми и требуют бережного обращения с ними. </w:t>
            </w:r>
          </w:p>
        </w:tc>
        <w:tc>
          <w:tcPr>
            <w:tcW w:w="4243" w:type="dxa"/>
          </w:tcPr>
          <w:p w:rsidR="00E715E7" w:rsidRPr="00C364FB" w:rsidRDefault="00E715E7" w:rsidP="00C364FB">
            <w:pPr>
              <w:pStyle w:val="Default"/>
              <w:spacing w:line="276" w:lineRule="auto"/>
              <w:jc w:val="both"/>
            </w:pPr>
            <w:r w:rsidRPr="00C364FB">
              <w:lastRenderedPageBreak/>
              <w:t xml:space="preserve">Ребенок может применять </w:t>
            </w:r>
          </w:p>
          <w:p w:rsidR="00E715E7" w:rsidRPr="00C364FB" w:rsidRDefault="00E715E7" w:rsidP="00C364FB">
            <w:pPr>
              <w:pStyle w:val="Default"/>
              <w:spacing w:line="276" w:lineRule="auto"/>
              <w:jc w:val="both"/>
            </w:pPr>
            <w:r w:rsidRPr="00C364FB">
              <w:t xml:space="preserve">усвоенные знания и способы </w:t>
            </w:r>
          </w:p>
          <w:p w:rsidR="00E715E7" w:rsidRPr="00C364FB" w:rsidRDefault="00E715E7" w:rsidP="00C364FB">
            <w:pPr>
              <w:pStyle w:val="Default"/>
              <w:spacing w:line="276" w:lineRule="auto"/>
              <w:jc w:val="both"/>
            </w:pPr>
            <w:r w:rsidRPr="00C364FB">
              <w:t xml:space="preserve">деятельности для решения </w:t>
            </w:r>
          </w:p>
          <w:p w:rsidR="00E715E7" w:rsidRPr="00C364FB" w:rsidRDefault="00E715E7" w:rsidP="00C364FB">
            <w:pPr>
              <w:pStyle w:val="Default"/>
              <w:spacing w:line="276" w:lineRule="auto"/>
              <w:jc w:val="both"/>
            </w:pPr>
            <w:r w:rsidRPr="00C364FB">
              <w:t xml:space="preserve">несложных задач, поставленных </w:t>
            </w:r>
          </w:p>
          <w:p w:rsidR="00E715E7" w:rsidRPr="00C364FB" w:rsidRDefault="00E715E7" w:rsidP="00C364FB">
            <w:pPr>
              <w:pStyle w:val="Default"/>
              <w:spacing w:line="276" w:lineRule="auto"/>
              <w:jc w:val="both"/>
            </w:pPr>
            <w:r w:rsidRPr="00C364FB">
              <w:t xml:space="preserve">взрослым. Доброжелателен в </w:t>
            </w:r>
          </w:p>
          <w:p w:rsidR="00E715E7" w:rsidRPr="00C364FB" w:rsidRDefault="00E715E7" w:rsidP="00C364FB">
            <w:pPr>
              <w:pStyle w:val="Default"/>
              <w:spacing w:line="276" w:lineRule="auto"/>
              <w:jc w:val="both"/>
            </w:pPr>
            <w:r w:rsidRPr="00C364FB">
              <w:t xml:space="preserve">общении со сверстниками в </w:t>
            </w:r>
          </w:p>
          <w:p w:rsidR="00E715E7" w:rsidRPr="00C364FB" w:rsidRDefault="00E715E7" w:rsidP="00C364FB">
            <w:pPr>
              <w:pStyle w:val="Default"/>
              <w:spacing w:line="276" w:lineRule="auto"/>
              <w:jc w:val="both"/>
            </w:pPr>
            <w:r w:rsidRPr="00C364FB">
              <w:t xml:space="preserve">совместных делах; проявляет </w:t>
            </w:r>
          </w:p>
          <w:p w:rsidR="00E715E7" w:rsidRPr="00C364FB" w:rsidRDefault="00E715E7" w:rsidP="00C364FB">
            <w:pPr>
              <w:pStyle w:val="Default"/>
              <w:spacing w:line="276" w:lineRule="auto"/>
              <w:jc w:val="both"/>
            </w:pPr>
            <w:r w:rsidRPr="00C364FB">
              <w:t xml:space="preserve">интерес к разным видам </w:t>
            </w:r>
          </w:p>
          <w:p w:rsidR="00E715E7" w:rsidRPr="00C364FB" w:rsidRDefault="00E715E7" w:rsidP="00C364FB">
            <w:pPr>
              <w:pStyle w:val="Default"/>
              <w:spacing w:line="276" w:lineRule="auto"/>
              <w:jc w:val="both"/>
            </w:pPr>
            <w:r w:rsidRPr="00C364FB">
              <w:t xml:space="preserve">деятельности, активно </w:t>
            </w:r>
          </w:p>
          <w:p w:rsidR="00E715E7" w:rsidRPr="00C364FB" w:rsidRDefault="00E715E7" w:rsidP="00C364FB">
            <w:pPr>
              <w:pStyle w:val="Default"/>
              <w:spacing w:line="276" w:lineRule="auto"/>
              <w:jc w:val="both"/>
            </w:pPr>
            <w:r w:rsidRPr="00C364FB">
              <w:t xml:space="preserve">участвует в них. Овладевает </w:t>
            </w:r>
          </w:p>
          <w:p w:rsidR="00E715E7" w:rsidRPr="00C364FB" w:rsidRDefault="00E715E7" w:rsidP="00C364FB">
            <w:pPr>
              <w:pStyle w:val="Default"/>
              <w:spacing w:line="276" w:lineRule="auto"/>
              <w:jc w:val="both"/>
            </w:pPr>
            <w:r w:rsidRPr="00C364FB">
              <w:t xml:space="preserve">умениями экспериментирования и при содействии взрослого активно </w:t>
            </w:r>
          </w:p>
          <w:p w:rsidR="00E715E7" w:rsidRPr="00C364FB" w:rsidRDefault="00E715E7" w:rsidP="00C364FB">
            <w:pPr>
              <w:pStyle w:val="Default"/>
              <w:spacing w:line="276" w:lineRule="auto"/>
              <w:jc w:val="both"/>
            </w:pPr>
            <w:r w:rsidRPr="00C364FB">
              <w:t xml:space="preserve">использует их для решения </w:t>
            </w:r>
          </w:p>
          <w:p w:rsidR="00E715E7" w:rsidRPr="00C364FB" w:rsidRDefault="00E715E7" w:rsidP="00C364FB">
            <w:pPr>
              <w:pStyle w:val="Default"/>
              <w:spacing w:line="276" w:lineRule="auto"/>
              <w:jc w:val="both"/>
            </w:pPr>
            <w:r w:rsidRPr="00C364FB">
              <w:t xml:space="preserve">интеллектуальных и бытовых </w:t>
            </w:r>
          </w:p>
          <w:p w:rsidR="00E715E7" w:rsidRPr="00C364FB" w:rsidRDefault="00E715E7" w:rsidP="00C364FB">
            <w:pPr>
              <w:pStyle w:val="Default"/>
              <w:spacing w:line="276" w:lineRule="auto"/>
              <w:jc w:val="both"/>
            </w:pPr>
            <w:r w:rsidRPr="00C364FB">
              <w:t xml:space="preserve">задач. </w:t>
            </w:r>
          </w:p>
          <w:p w:rsidR="00E715E7" w:rsidRPr="00C364FB" w:rsidRDefault="00E715E7" w:rsidP="00C364FB">
            <w:pPr>
              <w:pStyle w:val="Default"/>
              <w:spacing w:line="276" w:lineRule="auto"/>
              <w:jc w:val="both"/>
            </w:pPr>
            <w:r w:rsidRPr="00C364FB">
              <w:t xml:space="preserve">Сформированы специальные </w:t>
            </w:r>
          </w:p>
          <w:p w:rsidR="00E715E7" w:rsidRPr="00C364FB" w:rsidRDefault="00E715E7" w:rsidP="00C364FB">
            <w:pPr>
              <w:pStyle w:val="Default"/>
              <w:spacing w:line="276" w:lineRule="auto"/>
              <w:jc w:val="both"/>
            </w:pPr>
            <w:r w:rsidRPr="00C364FB">
              <w:t xml:space="preserve">умения и навыки (речевые, </w:t>
            </w:r>
          </w:p>
          <w:p w:rsidR="00E715E7" w:rsidRPr="00C364FB" w:rsidRDefault="00E715E7" w:rsidP="00C364FB">
            <w:pPr>
              <w:pStyle w:val="Default"/>
              <w:spacing w:line="276" w:lineRule="auto"/>
              <w:jc w:val="both"/>
            </w:pPr>
            <w:r w:rsidRPr="00C364FB">
              <w:t xml:space="preserve">изобразительные, музыкальные, </w:t>
            </w:r>
          </w:p>
          <w:p w:rsidR="00E715E7" w:rsidRPr="00C364FB" w:rsidRDefault="00E715E7" w:rsidP="00C364FB">
            <w:pPr>
              <w:pStyle w:val="Default"/>
              <w:spacing w:line="276" w:lineRule="auto"/>
              <w:jc w:val="both"/>
            </w:pPr>
            <w:r w:rsidRPr="00C364FB">
              <w:t xml:space="preserve">конструктивные и др.), </w:t>
            </w:r>
          </w:p>
          <w:p w:rsidR="00E715E7" w:rsidRPr="00C364FB" w:rsidRDefault="00E715E7" w:rsidP="00C364FB">
            <w:pPr>
              <w:pStyle w:val="Default"/>
              <w:spacing w:line="276" w:lineRule="auto"/>
              <w:jc w:val="both"/>
            </w:pPr>
            <w:r w:rsidRPr="00C364FB">
              <w:t xml:space="preserve">необходимые для </w:t>
            </w:r>
          </w:p>
          <w:p w:rsidR="00E715E7" w:rsidRPr="00C364FB" w:rsidRDefault="00E715E7" w:rsidP="00C364FB">
            <w:pPr>
              <w:pStyle w:val="Default"/>
              <w:spacing w:line="276" w:lineRule="auto"/>
              <w:jc w:val="both"/>
              <w:rPr>
                <w:rFonts w:eastAsia="Times New Roman"/>
                <w:lang w:eastAsia="ru-RU"/>
              </w:rPr>
            </w:pPr>
            <w:r w:rsidRPr="00C364FB">
              <w:t xml:space="preserve">осуществления различных видов детской деятельности. </w:t>
            </w:r>
          </w:p>
        </w:tc>
        <w:tc>
          <w:tcPr>
            <w:tcW w:w="3544" w:type="dxa"/>
          </w:tcPr>
          <w:p w:rsidR="00E715E7" w:rsidRPr="00C364FB" w:rsidRDefault="00C732DC" w:rsidP="00C364FB">
            <w:pPr>
              <w:pStyle w:val="Default"/>
              <w:spacing w:line="276" w:lineRule="auto"/>
              <w:jc w:val="both"/>
              <w:rPr>
                <w:rFonts w:eastAsia="Times New Roman"/>
                <w:lang w:eastAsia="ru-RU"/>
              </w:rPr>
            </w:pPr>
            <w:r w:rsidRPr="00C364FB">
              <w:t>Ребенок проявляет самостоятельность в разнообразных видах деятельности, стремится к пр</w:t>
            </w:r>
            <w:r w:rsidR="00143426">
              <w:t xml:space="preserve">оявлению творческой инициативы. </w:t>
            </w:r>
            <w:r w:rsidRPr="00C364FB">
              <w:t xml:space="preserve">Может самостоятельно поставить цель, обдумать путь к ее достижению, осуществить замысел и оценить полученный результат с позиции цели. </w:t>
            </w:r>
          </w:p>
        </w:tc>
        <w:tc>
          <w:tcPr>
            <w:tcW w:w="3798" w:type="dxa"/>
          </w:tcPr>
          <w:p w:rsidR="00B51B6E" w:rsidRPr="00C364FB" w:rsidRDefault="00B51B6E" w:rsidP="00C364FB">
            <w:pPr>
              <w:pStyle w:val="Default"/>
              <w:spacing w:line="276" w:lineRule="auto"/>
              <w:jc w:val="both"/>
            </w:pPr>
            <w:r w:rsidRPr="00C364FB">
              <w:t xml:space="preserve">Ребенок овладевает </w:t>
            </w:r>
            <w:r w:rsidR="00143426">
              <w:t xml:space="preserve">основными культурными способами </w:t>
            </w:r>
            <w:r w:rsidRPr="00C364FB">
              <w:t xml:space="preserve">деятельности, проявляет инициативу и самостоятельность в разных </w:t>
            </w:r>
          </w:p>
          <w:p w:rsidR="00B51B6E" w:rsidRPr="00C364FB" w:rsidRDefault="00B51B6E" w:rsidP="00C364FB">
            <w:pPr>
              <w:pStyle w:val="Default"/>
              <w:spacing w:line="276" w:lineRule="auto"/>
              <w:jc w:val="both"/>
            </w:pPr>
            <w:r w:rsidRPr="00C364FB">
              <w:t xml:space="preserve">видах деятельности — игре, </w:t>
            </w:r>
          </w:p>
          <w:p w:rsidR="00B51B6E" w:rsidRPr="00C364FB" w:rsidRDefault="00B51B6E" w:rsidP="00C364FB">
            <w:pPr>
              <w:pStyle w:val="Default"/>
              <w:spacing w:line="276" w:lineRule="auto"/>
              <w:jc w:val="both"/>
            </w:pPr>
            <w:r w:rsidRPr="00C364FB">
              <w:t xml:space="preserve">общении, познавательно- исследовательской деятельности, </w:t>
            </w:r>
          </w:p>
          <w:p w:rsidR="00B51B6E" w:rsidRPr="00C364FB" w:rsidRDefault="00B51B6E" w:rsidP="00C364FB">
            <w:pPr>
              <w:pStyle w:val="Default"/>
              <w:spacing w:line="276" w:lineRule="auto"/>
              <w:jc w:val="both"/>
            </w:pPr>
            <w:r w:rsidRPr="00C364FB">
              <w:t xml:space="preserve">конструировании и др.; способен выбирать себе род занятий, участников по совместной деятельности; ребенок обладает установкой положительного отношения к миру, к разным видам труда, другим людям и самому себе, </w:t>
            </w:r>
          </w:p>
          <w:p w:rsidR="00E715E7" w:rsidRPr="00C364FB" w:rsidRDefault="00B51B6E" w:rsidP="00C364FB">
            <w:pPr>
              <w:pStyle w:val="Default"/>
              <w:spacing w:line="276" w:lineRule="auto"/>
              <w:jc w:val="both"/>
              <w:rPr>
                <w:rFonts w:eastAsia="Times New Roman"/>
                <w:lang w:eastAsia="ru-RU"/>
              </w:rPr>
            </w:pPr>
            <w:r w:rsidRPr="00C364FB">
              <w:t xml:space="preserve">обладает чувством собственного достоинства. </w:t>
            </w:r>
          </w:p>
        </w:tc>
      </w:tr>
      <w:tr w:rsidR="00E715E7" w:rsidRPr="00C364FB" w:rsidTr="00143426">
        <w:trPr>
          <w:trHeight w:val="285"/>
        </w:trPr>
        <w:tc>
          <w:tcPr>
            <w:tcW w:w="3451" w:type="dxa"/>
          </w:tcPr>
          <w:p w:rsidR="00E715E7" w:rsidRPr="00C364FB" w:rsidRDefault="00E715E7" w:rsidP="00C364FB">
            <w:pPr>
              <w:pStyle w:val="Default"/>
              <w:spacing w:line="276" w:lineRule="auto"/>
              <w:jc w:val="both"/>
            </w:pPr>
            <w:r w:rsidRPr="00C364FB">
              <w:lastRenderedPageBreak/>
              <w:t xml:space="preserve">Проявляет эмоциональную отзывчивость, подражая </w:t>
            </w:r>
          </w:p>
          <w:p w:rsidR="00E715E7" w:rsidRPr="00C364FB" w:rsidRDefault="00E715E7" w:rsidP="00C364FB">
            <w:pPr>
              <w:pStyle w:val="Default"/>
              <w:spacing w:line="276" w:lineRule="auto"/>
              <w:jc w:val="both"/>
            </w:pPr>
            <w:r w:rsidRPr="00C364FB">
              <w:t xml:space="preserve">примеру взрослых, старается </w:t>
            </w:r>
          </w:p>
          <w:p w:rsidR="00E715E7" w:rsidRPr="00C364FB" w:rsidRDefault="00E715E7" w:rsidP="00C364FB">
            <w:pPr>
              <w:pStyle w:val="Default"/>
              <w:spacing w:line="276" w:lineRule="auto"/>
              <w:jc w:val="both"/>
            </w:pPr>
            <w:r w:rsidRPr="00C364FB">
              <w:t xml:space="preserve">утешить обиженного, угостить, </w:t>
            </w:r>
          </w:p>
          <w:p w:rsidR="00E715E7" w:rsidRPr="00C364FB" w:rsidRDefault="00E715E7" w:rsidP="00C364FB">
            <w:pPr>
              <w:pStyle w:val="Default"/>
              <w:spacing w:line="276" w:lineRule="auto"/>
              <w:jc w:val="both"/>
            </w:pPr>
            <w:r w:rsidRPr="00C364FB">
              <w:t xml:space="preserve">обрадовать, помочь. Начинает в мимике и жестах различать </w:t>
            </w:r>
          </w:p>
          <w:p w:rsidR="00E715E7" w:rsidRPr="00C364FB" w:rsidRDefault="00E715E7" w:rsidP="00C364FB">
            <w:pPr>
              <w:pStyle w:val="Default"/>
              <w:spacing w:line="276" w:lineRule="auto"/>
              <w:jc w:val="both"/>
            </w:pPr>
            <w:r w:rsidRPr="00C364FB">
              <w:t xml:space="preserve">эмоциональные состояния </w:t>
            </w:r>
          </w:p>
          <w:p w:rsidR="00E715E7" w:rsidRPr="00C364FB" w:rsidRDefault="00E715E7" w:rsidP="00C364FB">
            <w:pPr>
              <w:pStyle w:val="Default"/>
              <w:spacing w:line="276" w:lineRule="auto"/>
              <w:jc w:val="both"/>
            </w:pPr>
            <w:r w:rsidRPr="00C364FB">
              <w:t xml:space="preserve">людей, веселую и грустную </w:t>
            </w:r>
          </w:p>
          <w:p w:rsidR="00E715E7" w:rsidRPr="00C364FB" w:rsidRDefault="00E715E7" w:rsidP="00C364FB">
            <w:pPr>
              <w:pStyle w:val="Default"/>
              <w:spacing w:line="276" w:lineRule="auto"/>
              <w:jc w:val="both"/>
            </w:pPr>
            <w:r w:rsidRPr="00C364FB">
              <w:t xml:space="preserve">музыку, веселое и грустное </w:t>
            </w:r>
          </w:p>
          <w:p w:rsidR="00E715E7" w:rsidRPr="00C364FB" w:rsidRDefault="00E715E7" w:rsidP="00C364FB">
            <w:pPr>
              <w:pStyle w:val="Default"/>
              <w:spacing w:line="276" w:lineRule="auto"/>
              <w:jc w:val="both"/>
            </w:pPr>
            <w:r w:rsidRPr="00C364FB">
              <w:t xml:space="preserve">настроение сверстников, </w:t>
            </w:r>
          </w:p>
          <w:p w:rsidR="00E715E7" w:rsidRPr="00C364FB" w:rsidRDefault="00E715E7" w:rsidP="00C364FB">
            <w:pPr>
              <w:pStyle w:val="Default"/>
              <w:spacing w:line="276" w:lineRule="auto"/>
              <w:jc w:val="both"/>
            </w:pPr>
            <w:r w:rsidRPr="00C364FB">
              <w:t xml:space="preserve">взрослых, эмоционально </w:t>
            </w:r>
          </w:p>
          <w:p w:rsidR="00E715E7" w:rsidRPr="00C364FB" w:rsidRDefault="00E715E7" w:rsidP="00C364FB">
            <w:pPr>
              <w:pStyle w:val="Default"/>
              <w:spacing w:line="276" w:lineRule="auto"/>
              <w:jc w:val="both"/>
            </w:pPr>
            <w:r w:rsidRPr="00C364FB">
              <w:t xml:space="preserve">откликается на содержание </w:t>
            </w:r>
          </w:p>
          <w:p w:rsidR="00E715E7" w:rsidRPr="00C364FB" w:rsidRDefault="00E715E7" w:rsidP="00C364FB">
            <w:pPr>
              <w:pStyle w:val="Default"/>
              <w:spacing w:line="276" w:lineRule="auto"/>
              <w:jc w:val="both"/>
            </w:pPr>
            <w:r w:rsidRPr="00C364FB">
              <w:t xml:space="preserve">прочитанного, сопереживает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героям.  </w:t>
            </w:r>
          </w:p>
        </w:tc>
        <w:tc>
          <w:tcPr>
            <w:tcW w:w="4243" w:type="dxa"/>
          </w:tcPr>
          <w:p w:rsidR="00E715E7" w:rsidRPr="00C364FB" w:rsidRDefault="00E715E7" w:rsidP="00C364FB">
            <w:pPr>
              <w:pStyle w:val="Default"/>
              <w:spacing w:line="276" w:lineRule="auto"/>
              <w:jc w:val="both"/>
            </w:pPr>
            <w:r w:rsidRPr="00C364FB">
              <w:t xml:space="preserve">Откликается на эмоции близких людей и друзей. Испытывает </w:t>
            </w:r>
          </w:p>
          <w:p w:rsidR="00E715E7" w:rsidRPr="00C364FB" w:rsidRDefault="00E715E7" w:rsidP="00C364FB">
            <w:pPr>
              <w:pStyle w:val="Default"/>
              <w:spacing w:line="276" w:lineRule="auto"/>
              <w:jc w:val="both"/>
            </w:pPr>
            <w:r w:rsidRPr="00C364FB">
              <w:t xml:space="preserve">радость от общения с животными и растениями, как знакомыми, так и новыми для него. Сопереживает </w:t>
            </w:r>
          </w:p>
          <w:p w:rsidR="00E715E7" w:rsidRPr="00C364FB" w:rsidRDefault="00E715E7" w:rsidP="00C364FB">
            <w:pPr>
              <w:pStyle w:val="Default"/>
              <w:spacing w:line="276" w:lineRule="auto"/>
              <w:jc w:val="both"/>
            </w:pPr>
            <w:r w:rsidRPr="00C364FB">
              <w:t xml:space="preserve">персонажам сказок. </w:t>
            </w:r>
          </w:p>
          <w:p w:rsidR="00E715E7" w:rsidRPr="00C364FB" w:rsidRDefault="00E715E7" w:rsidP="00C364FB">
            <w:pPr>
              <w:pStyle w:val="Default"/>
              <w:spacing w:line="276" w:lineRule="auto"/>
              <w:jc w:val="both"/>
            </w:pPr>
            <w:r w:rsidRPr="00C364FB">
              <w:t xml:space="preserve">Эмоционально реагирует на </w:t>
            </w:r>
          </w:p>
          <w:p w:rsidR="00E715E7" w:rsidRPr="00C364FB" w:rsidRDefault="00E715E7" w:rsidP="00C364FB">
            <w:pPr>
              <w:pStyle w:val="Default"/>
              <w:spacing w:line="276" w:lineRule="auto"/>
              <w:jc w:val="both"/>
            </w:pPr>
            <w:r w:rsidRPr="00C364FB">
              <w:t xml:space="preserve">художественные произведения,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мир природы. </w:t>
            </w:r>
          </w:p>
        </w:tc>
        <w:tc>
          <w:tcPr>
            <w:tcW w:w="3544" w:type="dxa"/>
          </w:tcPr>
          <w:p w:rsidR="00C732DC" w:rsidRPr="00C364FB" w:rsidRDefault="00C732DC" w:rsidP="00C364FB">
            <w:pPr>
              <w:pStyle w:val="Default"/>
              <w:spacing w:line="276" w:lineRule="auto"/>
              <w:jc w:val="both"/>
            </w:pPr>
            <w:r w:rsidRPr="00C364FB">
              <w:t xml:space="preserve">Понимает эмоциональные состояния взрослых и других </w:t>
            </w:r>
          </w:p>
          <w:p w:rsidR="00C732DC" w:rsidRPr="00C364FB" w:rsidRDefault="00C732DC" w:rsidP="00C364FB">
            <w:pPr>
              <w:pStyle w:val="Default"/>
              <w:spacing w:line="276" w:lineRule="auto"/>
              <w:jc w:val="both"/>
            </w:pPr>
            <w:r w:rsidRPr="00C364FB">
              <w:t xml:space="preserve">детей, выраженные в мимике, </w:t>
            </w:r>
          </w:p>
          <w:p w:rsidR="00C732DC" w:rsidRPr="00C364FB" w:rsidRDefault="00C732DC" w:rsidP="00C364FB">
            <w:pPr>
              <w:pStyle w:val="Default"/>
              <w:spacing w:line="276" w:lineRule="auto"/>
              <w:jc w:val="both"/>
            </w:pPr>
            <w:r w:rsidRPr="00C364FB">
              <w:t xml:space="preserve">пантомимике, действиях, интонации речи, проявляет готовность помочь, сочувствие. Способен находить общие черты в настроении людей, музыки, природы, картины, скульптурного изображения. Высказывает свое мнение о причинах того или иного </w:t>
            </w:r>
          </w:p>
          <w:p w:rsidR="00C732DC" w:rsidRPr="00C364FB" w:rsidRDefault="00C732DC" w:rsidP="00C364FB">
            <w:pPr>
              <w:pStyle w:val="Default"/>
              <w:spacing w:line="276" w:lineRule="auto"/>
              <w:jc w:val="both"/>
            </w:pPr>
            <w:r w:rsidRPr="00C364FB">
              <w:t xml:space="preserve">эмоционального состояния людей, понимает некоторые образные средства, которые используются </w:t>
            </w:r>
          </w:p>
          <w:p w:rsidR="00C732DC" w:rsidRPr="00C364FB" w:rsidRDefault="00C732D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для передачи настроения в </w:t>
            </w:r>
          </w:p>
          <w:p w:rsidR="00C732DC" w:rsidRPr="00C364FB" w:rsidRDefault="00C732DC" w:rsidP="00C364FB">
            <w:pPr>
              <w:pStyle w:val="Default"/>
              <w:spacing w:line="276" w:lineRule="auto"/>
              <w:jc w:val="both"/>
            </w:pPr>
            <w:r w:rsidRPr="00C364FB">
              <w:t xml:space="preserve">изобразительном искусстве, </w:t>
            </w:r>
          </w:p>
          <w:p w:rsidR="00C732DC" w:rsidRPr="00C364FB" w:rsidRDefault="00C732DC" w:rsidP="00C364FB">
            <w:pPr>
              <w:pStyle w:val="Default"/>
              <w:spacing w:line="276" w:lineRule="auto"/>
              <w:jc w:val="both"/>
            </w:pPr>
            <w:r w:rsidRPr="00C364FB">
              <w:t xml:space="preserve">музыке, в художественной </w:t>
            </w:r>
          </w:p>
          <w:p w:rsidR="00E715E7" w:rsidRPr="00C364FB" w:rsidRDefault="00C732DC"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литературе. </w:t>
            </w:r>
          </w:p>
        </w:tc>
        <w:tc>
          <w:tcPr>
            <w:tcW w:w="3798" w:type="dxa"/>
          </w:tcPr>
          <w:p w:rsidR="00E715E7" w:rsidRPr="00143426" w:rsidRDefault="00B51B6E" w:rsidP="00C364FB">
            <w:pPr>
              <w:pStyle w:val="Default"/>
              <w:spacing w:line="276" w:lineRule="auto"/>
              <w:jc w:val="both"/>
            </w:pPr>
            <w:r w:rsidRPr="00C364FB">
              <w:t xml:space="preserve">Способен договариваться учитывать интересы и чувства других, сопереживать неудачам и сорадоваться успехам других, адекватно проявляет свои чувства, в том числе чувство веры в себя, старается разрешать конфликты. </w:t>
            </w:r>
          </w:p>
        </w:tc>
      </w:tr>
      <w:tr w:rsidR="00E715E7" w:rsidRPr="00C364FB" w:rsidTr="00143426">
        <w:trPr>
          <w:trHeight w:val="298"/>
        </w:trPr>
        <w:tc>
          <w:tcPr>
            <w:tcW w:w="3451" w:type="dxa"/>
          </w:tcPr>
          <w:p w:rsidR="00E715E7" w:rsidRPr="00C364FB" w:rsidRDefault="00E715E7" w:rsidP="00C364FB">
            <w:pPr>
              <w:pStyle w:val="Default"/>
              <w:spacing w:line="276" w:lineRule="auto"/>
              <w:jc w:val="both"/>
            </w:pPr>
            <w:r w:rsidRPr="00C364FB">
              <w:t xml:space="preserve">Охотно включается в </w:t>
            </w:r>
          </w:p>
          <w:p w:rsidR="00E715E7" w:rsidRPr="00C364FB" w:rsidRDefault="00E715E7" w:rsidP="00C364FB">
            <w:pPr>
              <w:pStyle w:val="Default"/>
              <w:spacing w:line="276" w:lineRule="auto"/>
              <w:jc w:val="both"/>
            </w:pPr>
            <w:r w:rsidRPr="00C364FB">
              <w:t xml:space="preserve">совместную деятельность со </w:t>
            </w:r>
          </w:p>
          <w:p w:rsidR="00E715E7" w:rsidRPr="00C364FB" w:rsidRDefault="00E715E7" w:rsidP="00C364FB">
            <w:pPr>
              <w:pStyle w:val="Default"/>
              <w:spacing w:line="276" w:lineRule="auto"/>
              <w:jc w:val="both"/>
            </w:pPr>
            <w:r w:rsidRPr="00C364FB">
              <w:t xml:space="preserve">взрослым, подражает его </w:t>
            </w:r>
          </w:p>
          <w:p w:rsidR="00143426" w:rsidRDefault="00E715E7" w:rsidP="00143426">
            <w:pPr>
              <w:pStyle w:val="Default"/>
              <w:spacing w:line="276" w:lineRule="auto"/>
              <w:jc w:val="both"/>
            </w:pPr>
            <w:r w:rsidRPr="00C364FB">
              <w:t xml:space="preserve">действиям, отвечает на </w:t>
            </w:r>
            <w:r w:rsidRPr="00C364FB">
              <w:lastRenderedPageBreak/>
              <w:t xml:space="preserve">вопросы взрослого и комментирует его действия в процессе совместной игры, выполнения режимных моментов. </w:t>
            </w:r>
          </w:p>
          <w:p w:rsidR="00E715E7" w:rsidRPr="00143426" w:rsidRDefault="00E715E7" w:rsidP="00143426">
            <w:pPr>
              <w:pStyle w:val="Default"/>
              <w:spacing w:line="276" w:lineRule="auto"/>
              <w:jc w:val="both"/>
            </w:pPr>
            <w:r w:rsidRPr="00C364FB">
              <w:t xml:space="preserve">Проявляет интерес к сверстникам, к взаимодействию в игре, в повседневном общении и бытовой деятельности. </w:t>
            </w:r>
          </w:p>
        </w:tc>
        <w:tc>
          <w:tcPr>
            <w:tcW w:w="4243" w:type="dxa"/>
          </w:tcPr>
          <w:p w:rsidR="00E715E7" w:rsidRPr="00C364FB" w:rsidRDefault="00E715E7" w:rsidP="00C364FB">
            <w:pPr>
              <w:pStyle w:val="Default"/>
              <w:spacing w:line="276" w:lineRule="auto"/>
              <w:jc w:val="both"/>
            </w:pPr>
            <w:r w:rsidRPr="00C364FB">
              <w:lastRenderedPageBreak/>
              <w:t xml:space="preserve">Проявляет стремление к </w:t>
            </w:r>
          </w:p>
          <w:p w:rsidR="00E715E7" w:rsidRPr="00C364FB" w:rsidRDefault="00E715E7" w:rsidP="00C364FB">
            <w:pPr>
              <w:pStyle w:val="Default"/>
              <w:spacing w:line="276" w:lineRule="auto"/>
              <w:jc w:val="both"/>
            </w:pPr>
            <w:r w:rsidRPr="00C364FB">
              <w:t xml:space="preserve">общению со сверстниками, </w:t>
            </w:r>
          </w:p>
          <w:p w:rsidR="00E715E7" w:rsidRPr="00C364FB" w:rsidRDefault="00E715E7" w:rsidP="00C364FB">
            <w:pPr>
              <w:pStyle w:val="Default"/>
              <w:spacing w:line="276" w:lineRule="auto"/>
              <w:jc w:val="both"/>
            </w:pPr>
            <w:r w:rsidRPr="00C364FB">
              <w:t xml:space="preserve">нуждается в содержательных </w:t>
            </w:r>
          </w:p>
          <w:p w:rsidR="00E715E7" w:rsidRPr="00C364FB" w:rsidRDefault="00E715E7" w:rsidP="00C364FB">
            <w:pPr>
              <w:pStyle w:val="Default"/>
              <w:spacing w:line="276" w:lineRule="auto"/>
              <w:jc w:val="both"/>
            </w:pPr>
            <w:r w:rsidRPr="00C364FB">
              <w:t xml:space="preserve">контактах со сверстниками по </w:t>
            </w:r>
          </w:p>
          <w:p w:rsidR="00E715E7" w:rsidRPr="00C364FB" w:rsidRDefault="00E715E7" w:rsidP="00C364FB">
            <w:pPr>
              <w:pStyle w:val="Default"/>
              <w:spacing w:line="276" w:lineRule="auto"/>
              <w:jc w:val="both"/>
            </w:pPr>
            <w:r w:rsidRPr="00C364FB">
              <w:lastRenderedPageBreak/>
              <w:t xml:space="preserve">поводу игрушек, совместных </w:t>
            </w:r>
          </w:p>
          <w:p w:rsidR="00E715E7" w:rsidRPr="00C364FB" w:rsidRDefault="00E715E7" w:rsidP="00C364FB">
            <w:pPr>
              <w:pStyle w:val="Default"/>
              <w:spacing w:line="276" w:lineRule="auto"/>
              <w:jc w:val="both"/>
            </w:pPr>
            <w:r w:rsidRPr="00C364FB">
              <w:t xml:space="preserve">игр, общих дел, налаживаются </w:t>
            </w:r>
          </w:p>
          <w:p w:rsidR="00E715E7" w:rsidRPr="00C364FB" w:rsidRDefault="00E715E7" w:rsidP="00C364FB">
            <w:pPr>
              <w:pStyle w:val="Default"/>
              <w:spacing w:line="276" w:lineRule="auto"/>
              <w:jc w:val="both"/>
            </w:pPr>
            <w:r w:rsidRPr="00C364FB">
              <w:t xml:space="preserve">первые дружеские связи между </w:t>
            </w:r>
          </w:p>
          <w:p w:rsidR="00E715E7" w:rsidRPr="00C364FB" w:rsidRDefault="00E715E7" w:rsidP="00C364FB">
            <w:pPr>
              <w:pStyle w:val="Default"/>
              <w:spacing w:line="276" w:lineRule="auto"/>
              <w:jc w:val="both"/>
            </w:pPr>
            <w:r w:rsidRPr="00C364FB">
              <w:t xml:space="preserve">детьми. По предложению </w:t>
            </w:r>
          </w:p>
          <w:p w:rsidR="00E715E7" w:rsidRPr="00C364FB" w:rsidRDefault="00E715E7" w:rsidP="00C364FB">
            <w:pPr>
              <w:pStyle w:val="Default"/>
              <w:spacing w:line="276" w:lineRule="auto"/>
              <w:jc w:val="both"/>
            </w:pPr>
            <w:r w:rsidRPr="00C364FB">
              <w:t xml:space="preserve">воспитателя может </w:t>
            </w:r>
          </w:p>
          <w:p w:rsidR="00E715E7" w:rsidRPr="00C364FB" w:rsidRDefault="00E715E7" w:rsidP="00C364FB">
            <w:pPr>
              <w:pStyle w:val="Default"/>
              <w:spacing w:line="276" w:lineRule="auto"/>
              <w:jc w:val="both"/>
            </w:pPr>
            <w:r w:rsidRPr="00C364FB">
              <w:t xml:space="preserve">договориться со сверстником. </w:t>
            </w:r>
          </w:p>
          <w:p w:rsidR="00E715E7" w:rsidRPr="00C364FB" w:rsidRDefault="00E715E7" w:rsidP="00C364FB">
            <w:pPr>
              <w:pStyle w:val="Default"/>
              <w:spacing w:line="276" w:lineRule="auto"/>
              <w:jc w:val="both"/>
            </w:pPr>
            <w:r w:rsidRPr="00C364FB">
              <w:t xml:space="preserve">Стремится к самовыражению в </w:t>
            </w:r>
          </w:p>
          <w:p w:rsidR="00E715E7" w:rsidRPr="00C364FB" w:rsidRDefault="00E715E7" w:rsidP="00C364FB">
            <w:pPr>
              <w:pStyle w:val="Default"/>
              <w:spacing w:line="276" w:lineRule="auto"/>
              <w:jc w:val="both"/>
            </w:pPr>
            <w:r w:rsidRPr="00C364FB">
              <w:t xml:space="preserve">деятельности, к признанию и </w:t>
            </w:r>
          </w:p>
          <w:p w:rsidR="00E715E7" w:rsidRPr="00C364FB" w:rsidRDefault="00E715E7" w:rsidP="00C364FB">
            <w:pPr>
              <w:pStyle w:val="Default"/>
              <w:spacing w:line="276" w:lineRule="auto"/>
              <w:jc w:val="both"/>
            </w:pPr>
            <w:r w:rsidRPr="00C364FB">
              <w:t xml:space="preserve">уважению сверстников. </w:t>
            </w:r>
          </w:p>
          <w:p w:rsidR="00E715E7" w:rsidRPr="00C364FB" w:rsidRDefault="00E715E7" w:rsidP="00C364FB">
            <w:pPr>
              <w:pStyle w:val="Default"/>
              <w:spacing w:line="276" w:lineRule="auto"/>
              <w:jc w:val="both"/>
            </w:pPr>
            <w:r w:rsidRPr="00C364FB">
              <w:t xml:space="preserve">Охотно сотрудничает со </w:t>
            </w:r>
          </w:p>
          <w:p w:rsidR="00E715E7" w:rsidRPr="00C364FB" w:rsidRDefault="00E715E7" w:rsidP="00C364FB">
            <w:pPr>
              <w:pStyle w:val="Default"/>
              <w:spacing w:line="276" w:lineRule="auto"/>
              <w:jc w:val="both"/>
            </w:pPr>
            <w:r w:rsidRPr="00C364FB">
              <w:t xml:space="preserve">взрослыми не только в </w:t>
            </w:r>
          </w:p>
          <w:p w:rsidR="00E715E7" w:rsidRPr="00C364FB" w:rsidRDefault="00E715E7" w:rsidP="00C364FB">
            <w:pPr>
              <w:pStyle w:val="Default"/>
              <w:spacing w:line="276" w:lineRule="auto"/>
              <w:jc w:val="both"/>
            </w:pPr>
            <w:r w:rsidRPr="00C364FB">
              <w:t xml:space="preserve">практических делах, но и активно стремится к познавательному, </w:t>
            </w:r>
          </w:p>
          <w:p w:rsidR="00E715E7" w:rsidRPr="00C364FB" w:rsidRDefault="00E715E7" w:rsidP="00C364FB">
            <w:pPr>
              <w:pStyle w:val="Default"/>
              <w:spacing w:line="276" w:lineRule="auto"/>
              <w:jc w:val="both"/>
            </w:pPr>
            <w:r w:rsidRPr="00C364FB">
              <w:t xml:space="preserve">интеллектуальному общению со </w:t>
            </w:r>
          </w:p>
          <w:p w:rsidR="00E715E7" w:rsidRPr="00C364FB" w:rsidRDefault="00E715E7" w:rsidP="00C364FB">
            <w:pPr>
              <w:pStyle w:val="Default"/>
              <w:spacing w:line="276" w:lineRule="auto"/>
              <w:jc w:val="both"/>
            </w:pPr>
            <w:r w:rsidRPr="00C364FB">
              <w:t xml:space="preserve">взрослыми: задает много вопросов поискового характера. </w:t>
            </w:r>
          </w:p>
          <w:p w:rsidR="00E715E7" w:rsidRPr="00C364FB" w:rsidRDefault="00E715E7" w:rsidP="00C364FB">
            <w:pPr>
              <w:pStyle w:val="Default"/>
              <w:spacing w:line="276" w:lineRule="auto"/>
              <w:jc w:val="both"/>
            </w:pPr>
            <w:r w:rsidRPr="00C364FB">
              <w:t xml:space="preserve">Начинает проявлять уважение к </w:t>
            </w:r>
          </w:p>
          <w:p w:rsidR="00E715E7" w:rsidRPr="00C364FB" w:rsidRDefault="00E715E7" w:rsidP="00C364FB">
            <w:pPr>
              <w:pStyle w:val="Default"/>
              <w:spacing w:line="276" w:lineRule="auto"/>
              <w:jc w:val="both"/>
            </w:pPr>
            <w:r w:rsidRPr="00C364FB">
              <w:t xml:space="preserve">старшим, называет по имени и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отчеству</w:t>
            </w:r>
            <w:r w:rsidR="00D64863" w:rsidRPr="00C364FB">
              <w:rPr>
                <w:rFonts w:ascii="Times New Roman" w:hAnsi="Times New Roman" w:cs="Times New Roman"/>
                <w:sz w:val="24"/>
                <w:szCs w:val="24"/>
              </w:rPr>
              <w:t>.</w:t>
            </w:r>
            <w:r w:rsidRPr="00C364FB">
              <w:rPr>
                <w:rFonts w:ascii="Times New Roman" w:hAnsi="Times New Roman" w:cs="Times New Roman"/>
                <w:sz w:val="24"/>
                <w:szCs w:val="24"/>
              </w:rPr>
              <w:t xml:space="preserve"> </w:t>
            </w:r>
          </w:p>
        </w:tc>
        <w:tc>
          <w:tcPr>
            <w:tcW w:w="3544" w:type="dxa"/>
          </w:tcPr>
          <w:p w:rsidR="00C732DC" w:rsidRPr="00C364FB" w:rsidRDefault="00C732DC" w:rsidP="00C364FB">
            <w:pPr>
              <w:pStyle w:val="Default"/>
              <w:spacing w:line="276" w:lineRule="auto"/>
              <w:jc w:val="both"/>
            </w:pPr>
            <w:r w:rsidRPr="00C364FB">
              <w:lastRenderedPageBreak/>
              <w:t xml:space="preserve">Дети могут самостоятельно или с </w:t>
            </w:r>
          </w:p>
          <w:p w:rsidR="00C732DC" w:rsidRPr="00C364FB" w:rsidRDefault="00C732DC" w:rsidP="00C364FB">
            <w:pPr>
              <w:pStyle w:val="Default"/>
              <w:spacing w:line="276" w:lineRule="auto"/>
              <w:jc w:val="both"/>
            </w:pPr>
            <w:r w:rsidRPr="00C364FB">
              <w:t xml:space="preserve">небольшой помощью воспитателя объединяться для </w:t>
            </w:r>
            <w:r w:rsidRPr="00C364FB">
              <w:lastRenderedPageBreak/>
              <w:t xml:space="preserve">совместной деятельности, определять общий замысел, распределять роли, согласовывать действия, </w:t>
            </w:r>
          </w:p>
          <w:p w:rsidR="00C732DC" w:rsidRPr="00C364FB" w:rsidRDefault="00C732DC" w:rsidP="00C364FB">
            <w:pPr>
              <w:pStyle w:val="Default"/>
              <w:spacing w:line="276" w:lineRule="auto"/>
              <w:jc w:val="both"/>
            </w:pPr>
            <w:r w:rsidRPr="00C364FB">
              <w:t xml:space="preserve">оценивать полученный результат </w:t>
            </w:r>
          </w:p>
          <w:p w:rsidR="00C732DC" w:rsidRPr="00C364FB" w:rsidRDefault="00C732DC" w:rsidP="00C364FB">
            <w:pPr>
              <w:pStyle w:val="Default"/>
              <w:spacing w:line="276" w:lineRule="auto"/>
              <w:jc w:val="both"/>
            </w:pPr>
            <w:r w:rsidRPr="00C364FB">
              <w:t xml:space="preserve">и характер взаимоотношений. </w:t>
            </w:r>
          </w:p>
          <w:p w:rsidR="00C732DC" w:rsidRPr="00C364FB" w:rsidRDefault="00C732DC" w:rsidP="00C364FB">
            <w:pPr>
              <w:pStyle w:val="Default"/>
              <w:spacing w:line="276" w:lineRule="auto"/>
              <w:jc w:val="both"/>
            </w:pPr>
            <w:r w:rsidRPr="00C364FB">
              <w:t xml:space="preserve">Ребенок стремится регулировать </w:t>
            </w:r>
          </w:p>
          <w:p w:rsidR="00C732DC" w:rsidRPr="00C364FB" w:rsidRDefault="00C732DC" w:rsidP="00C364FB">
            <w:pPr>
              <w:pStyle w:val="Default"/>
              <w:spacing w:line="276" w:lineRule="auto"/>
              <w:jc w:val="both"/>
            </w:pPr>
            <w:r w:rsidRPr="00C364FB">
              <w:t xml:space="preserve">свою активность: соблюдать </w:t>
            </w:r>
          </w:p>
          <w:p w:rsidR="00C732DC" w:rsidRPr="00C364FB" w:rsidRDefault="00C732DC" w:rsidP="00C364FB">
            <w:pPr>
              <w:pStyle w:val="Default"/>
              <w:spacing w:line="276" w:lineRule="auto"/>
              <w:jc w:val="both"/>
            </w:pPr>
            <w:r w:rsidRPr="00C364FB">
              <w:t xml:space="preserve">очередность, учитывать права </w:t>
            </w:r>
          </w:p>
          <w:p w:rsidR="00C732DC" w:rsidRPr="00C364FB" w:rsidRDefault="00C732DC" w:rsidP="00C364FB">
            <w:pPr>
              <w:pStyle w:val="Default"/>
              <w:spacing w:line="276" w:lineRule="auto"/>
              <w:jc w:val="both"/>
            </w:pPr>
            <w:r w:rsidRPr="00C364FB">
              <w:t xml:space="preserve">других людей. Проявляет </w:t>
            </w:r>
          </w:p>
          <w:p w:rsidR="00C732DC" w:rsidRPr="00C364FB" w:rsidRDefault="00C732DC" w:rsidP="00C364FB">
            <w:pPr>
              <w:pStyle w:val="Default"/>
              <w:spacing w:line="276" w:lineRule="auto"/>
              <w:jc w:val="both"/>
            </w:pPr>
            <w:r w:rsidRPr="00C364FB">
              <w:t xml:space="preserve">инициативу в общении — делится впечатлениями со сверстниками, </w:t>
            </w:r>
          </w:p>
          <w:p w:rsidR="00C732DC" w:rsidRPr="00C364FB" w:rsidRDefault="00C732DC" w:rsidP="00C364FB">
            <w:pPr>
              <w:pStyle w:val="Default"/>
              <w:spacing w:line="276" w:lineRule="auto"/>
              <w:jc w:val="both"/>
            </w:pPr>
            <w:r w:rsidRPr="00C364FB">
              <w:t xml:space="preserve">задает вопросы, привлекает к </w:t>
            </w:r>
          </w:p>
          <w:p w:rsidR="00E715E7" w:rsidRPr="00C364FB" w:rsidRDefault="00C732DC"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общению других детей. </w:t>
            </w:r>
          </w:p>
        </w:tc>
        <w:tc>
          <w:tcPr>
            <w:tcW w:w="3798" w:type="dxa"/>
          </w:tcPr>
          <w:p w:rsidR="00B51B6E" w:rsidRPr="00C364FB" w:rsidRDefault="00B51B6E" w:rsidP="00C364FB">
            <w:pPr>
              <w:pStyle w:val="Default"/>
              <w:spacing w:line="276" w:lineRule="auto"/>
              <w:jc w:val="both"/>
            </w:pPr>
            <w:r w:rsidRPr="00C364FB">
              <w:lastRenderedPageBreak/>
              <w:t xml:space="preserve">Активно взаимодействует со </w:t>
            </w:r>
          </w:p>
          <w:p w:rsidR="00E715E7" w:rsidRPr="00C364FB" w:rsidRDefault="00B51B6E" w:rsidP="00C364FB">
            <w:pPr>
              <w:pStyle w:val="Default"/>
              <w:spacing w:line="276" w:lineRule="auto"/>
              <w:jc w:val="both"/>
              <w:rPr>
                <w:rFonts w:eastAsia="Times New Roman"/>
                <w:lang w:eastAsia="ru-RU"/>
              </w:rPr>
            </w:pPr>
            <w:r w:rsidRPr="00C364FB">
              <w:t xml:space="preserve">сверстниками и взрослыми, участвует в совместных играх. </w:t>
            </w:r>
          </w:p>
        </w:tc>
      </w:tr>
      <w:tr w:rsidR="00E715E7" w:rsidRPr="00C364FB" w:rsidTr="00143426">
        <w:trPr>
          <w:trHeight w:val="299"/>
        </w:trPr>
        <w:tc>
          <w:tcPr>
            <w:tcW w:w="3451" w:type="dxa"/>
          </w:tcPr>
          <w:p w:rsidR="00E715E7" w:rsidRPr="00C364FB" w:rsidRDefault="00E715E7" w:rsidP="00C364FB">
            <w:pPr>
              <w:pStyle w:val="Default"/>
              <w:spacing w:line="276" w:lineRule="auto"/>
              <w:jc w:val="both"/>
            </w:pPr>
            <w:r w:rsidRPr="00C364FB">
              <w:lastRenderedPageBreak/>
              <w:t xml:space="preserve">Владеет игровыми действиями </w:t>
            </w:r>
          </w:p>
          <w:p w:rsidR="00E715E7" w:rsidRPr="00C364FB" w:rsidRDefault="00E715E7" w:rsidP="00C364FB">
            <w:pPr>
              <w:pStyle w:val="Default"/>
              <w:spacing w:line="276" w:lineRule="auto"/>
              <w:jc w:val="both"/>
            </w:pPr>
            <w:r w:rsidRPr="00C364FB">
              <w:t xml:space="preserve">с игрушками и предметами- </w:t>
            </w:r>
          </w:p>
          <w:p w:rsidR="00E715E7" w:rsidRPr="00C364FB" w:rsidRDefault="00E715E7" w:rsidP="00C364FB">
            <w:pPr>
              <w:pStyle w:val="Default"/>
              <w:spacing w:line="276" w:lineRule="auto"/>
              <w:jc w:val="both"/>
            </w:pPr>
            <w:r w:rsidRPr="00C364FB">
              <w:t xml:space="preserve">заместителями, разворачивает </w:t>
            </w:r>
          </w:p>
          <w:p w:rsidR="00E715E7" w:rsidRPr="00C364FB" w:rsidRDefault="00E715E7" w:rsidP="00C364FB">
            <w:pPr>
              <w:pStyle w:val="Default"/>
              <w:spacing w:line="276" w:lineRule="auto"/>
              <w:jc w:val="both"/>
            </w:pPr>
            <w:r w:rsidRPr="00C364FB">
              <w:t xml:space="preserve">игровой сюжет из нескольких </w:t>
            </w:r>
          </w:p>
          <w:p w:rsidR="00E715E7" w:rsidRPr="00C364FB" w:rsidRDefault="00E715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эпизодов, приобрел первичные </w:t>
            </w:r>
          </w:p>
          <w:p w:rsidR="00E715E7" w:rsidRPr="00C364FB" w:rsidRDefault="00E715E7" w:rsidP="00C364FB">
            <w:pPr>
              <w:pStyle w:val="Default"/>
              <w:spacing w:line="276" w:lineRule="auto"/>
              <w:jc w:val="both"/>
            </w:pPr>
            <w:r w:rsidRPr="00C364FB">
              <w:t xml:space="preserve">умения ролевого поведения. </w:t>
            </w:r>
          </w:p>
          <w:p w:rsidR="00E715E7" w:rsidRPr="00C364FB" w:rsidRDefault="00E715E7" w:rsidP="00C364FB">
            <w:pPr>
              <w:pStyle w:val="Default"/>
              <w:spacing w:line="276" w:lineRule="auto"/>
              <w:jc w:val="both"/>
            </w:pPr>
            <w:r w:rsidRPr="00C364FB">
              <w:t xml:space="preserve">Способен предложить </w:t>
            </w:r>
          </w:p>
          <w:p w:rsidR="00E715E7" w:rsidRPr="00C364FB" w:rsidRDefault="00E715E7" w:rsidP="00C364FB">
            <w:pPr>
              <w:pStyle w:val="Default"/>
              <w:spacing w:line="276" w:lineRule="auto"/>
              <w:jc w:val="both"/>
            </w:pPr>
            <w:r w:rsidRPr="00C364FB">
              <w:t xml:space="preserve">собственный замысел и </w:t>
            </w:r>
          </w:p>
          <w:p w:rsidR="00E715E7" w:rsidRPr="00C364FB" w:rsidRDefault="00E715E7" w:rsidP="00C364FB">
            <w:pPr>
              <w:pStyle w:val="Default"/>
              <w:spacing w:line="276" w:lineRule="auto"/>
              <w:jc w:val="both"/>
            </w:pPr>
            <w:r w:rsidRPr="00C364FB">
              <w:t xml:space="preserve">воплотить его в игре, рисунке,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постройке. </w:t>
            </w:r>
          </w:p>
        </w:tc>
        <w:tc>
          <w:tcPr>
            <w:tcW w:w="4243" w:type="dxa"/>
          </w:tcPr>
          <w:p w:rsidR="00D64863" w:rsidRPr="00C364FB" w:rsidRDefault="00D64863" w:rsidP="00C364FB">
            <w:pPr>
              <w:pStyle w:val="Default"/>
              <w:spacing w:line="276" w:lineRule="auto"/>
              <w:jc w:val="both"/>
            </w:pPr>
            <w:r w:rsidRPr="00C364FB">
              <w:t xml:space="preserve">В играх наблюдается разнообразие сюжетов. Называет роль до начала игры, обозначает свою новую роль по ходу игры. Проявляет самостоятельность в выборе и </w:t>
            </w:r>
          </w:p>
          <w:p w:rsidR="00D64863" w:rsidRPr="00C364FB" w:rsidRDefault="00D64863" w:rsidP="00C364FB">
            <w:pPr>
              <w:pStyle w:val="Default"/>
              <w:spacing w:line="276" w:lineRule="auto"/>
              <w:jc w:val="both"/>
            </w:pPr>
            <w:r w:rsidRPr="00C364FB">
              <w:t xml:space="preserve">использовании предметов- </w:t>
            </w:r>
          </w:p>
          <w:p w:rsidR="00D64863" w:rsidRPr="00C364FB" w:rsidRDefault="00D64863" w:rsidP="00C364FB">
            <w:pPr>
              <w:pStyle w:val="Default"/>
              <w:spacing w:line="276" w:lineRule="auto"/>
              <w:jc w:val="both"/>
            </w:pPr>
            <w:r w:rsidRPr="00C364FB">
              <w:t xml:space="preserve">заместителей, с интересом </w:t>
            </w:r>
          </w:p>
          <w:p w:rsidR="00D64863" w:rsidRPr="00C364FB" w:rsidRDefault="00D64863" w:rsidP="00C364FB">
            <w:pPr>
              <w:pStyle w:val="Default"/>
              <w:spacing w:line="276" w:lineRule="auto"/>
              <w:jc w:val="both"/>
            </w:pPr>
            <w:r w:rsidRPr="00C364FB">
              <w:t xml:space="preserve">включается в ролевой диалог со </w:t>
            </w:r>
          </w:p>
          <w:p w:rsidR="00D64863" w:rsidRPr="00C364FB" w:rsidRDefault="00D64863" w:rsidP="00C364FB">
            <w:pPr>
              <w:pStyle w:val="Default"/>
              <w:spacing w:line="276" w:lineRule="auto"/>
              <w:jc w:val="both"/>
            </w:pPr>
            <w:r w:rsidRPr="00C364FB">
              <w:t xml:space="preserve">сверстниками. </w:t>
            </w:r>
          </w:p>
          <w:p w:rsidR="00D64863" w:rsidRPr="00C364FB" w:rsidRDefault="00D64863" w:rsidP="00C364FB">
            <w:pPr>
              <w:pStyle w:val="Default"/>
              <w:spacing w:line="276" w:lineRule="auto"/>
              <w:jc w:val="both"/>
            </w:pPr>
            <w:r w:rsidRPr="00C364FB">
              <w:t xml:space="preserve">Выдвигает игровые замыслы, </w:t>
            </w:r>
          </w:p>
          <w:p w:rsidR="00D64863" w:rsidRPr="00C364FB" w:rsidRDefault="00D64863" w:rsidP="00C364FB">
            <w:pPr>
              <w:pStyle w:val="Default"/>
              <w:spacing w:line="276" w:lineRule="auto"/>
              <w:jc w:val="both"/>
            </w:pPr>
            <w:r w:rsidRPr="00C364FB">
              <w:t xml:space="preserve">инициативен в развитии </w:t>
            </w:r>
          </w:p>
          <w:p w:rsidR="00D64863" w:rsidRPr="00C364FB" w:rsidRDefault="00D64863" w:rsidP="00C364FB">
            <w:pPr>
              <w:pStyle w:val="Default"/>
              <w:spacing w:line="276" w:lineRule="auto"/>
              <w:jc w:val="both"/>
            </w:pPr>
            <w:r w:rsidRPr="00C364FB">
              <w:lastRenderedPageBreak/>
              <w:t xml:space="preserve">игрового сюжета. Вступает в ролевой диалог. Проявляет интерес к игровому экспериментированию с </w:t>
            </w:r>
          </w:p>
          <w:p w:rsidR="00D64863" w:rsidRPr="00C364FB" w:rsidRDefault="00D64863" w:rsidP="00C364FB">
            <w:pPr>
              <w:pStyle w:val="Default"/>
              <w:spacing w:line="276" w:lineRule="auto"/>
              <w:jc w:val="both"/>
            </w:pPr>
            <w:r w:rsidRPr="00C364FB">
              <w:t xml:space="preserve">предметами и материалами. </w:t>
            </w:r>
          </w:p>
          <w:p w:rsidR="00D64863" w:rsidRPr="00C364FB" w:rsidRDefault="00D64863" w:rsidP="00C364FB">
            <w:pPr>
              <w:pStyle w:val="Default"/>
              <w:spacing w:line="276" w:lineRule="auto"/>
              <w:jc w:val="both"/>
            </w:pPr>
            <w:r w:rsidRPr="00C364FB">
              <w:t xml:space="preserve">Проявляет творчество в </w:t>
            </w:r>
          </w:p>
          <w:p w:rsidR="00D64863" w:rsidRPr="00C364FB" w:rsidRDefault="00D64863" w:rsidP="00C364FB">
            <w:pPr>
              <w:pStyle w:val="Default"/>
              <w:spacing w:line="276" w:lineRule="auto"/>
              <w:jc w:val="both"/>
            </w:pPr>
            <w:r w:rsidRPr="00C364FB">
              <w:t xml:space="preserve">создании игровой обстановки, в </w:t>
            </w:r>
          </w:p>
          <w:p w:rsidR="00D64863" w:rsidRPr="00C364FB" w:rsidRDefault="00D64863" w:rsidP="00C364FB">
            <w:pPr>
              <w:pStyle w:val="Default"/>
              <w:spacing w:line="276" w:lineRule="auto"/>
              <w:jc w:val="both"/>
            </w:pPr>
            <w:r w:rsidRPr="00C364FB">
              <w:t xml:space="preserve">театрализации. В играх с правилами принимает игровую задачу, проявляет </w:t>
            </w:r>
          </w:p>
          <w:p w:rsidR="00E715E7" w:rsidRPr="00C364FB" w:rsidRDefault="00D64863" w:rsidP="00C364FB">
            <w:pPr>
              <w:pStyle w:val="Default"/>
              <w:spacing w:line="276" w:lineRule="auto"/>
              <w:jc w:val="both"/>
              <w:rPr>
                <w:rFonts w:eastAsia="Times New Roman"/>
                <w:lang w:eastAsia="ru-RU"/>
              </w:rPr>
            </w:pPr>
            <w:r w:rsidRPr="00C364FB">
              <w:t xml:space="preserve">интерес к результату, выигрышу. </w:t>
            </w:r>
          </w:p>
        </w:tc>
        <w:tc>
          <w:tcPr>
            <w:tcW w:w="3544" w:type="dxa"/>
          </w:tcPr>
          <w:p w:rsidR="00B51B6E" w:rsidRPr="00143426" w:rsidRDefault="00B51B6E" w:rsidP="00C364FB">
            <w:pPr>
              <w:pStyle w:val="Default"/>
              <w:spacing w:line="276" w:lineRule="auto"/>
              <w:jc w:val="both"/>
              <w:rPr>
                <w:rFonts w:eastAsia="Times New Roman"/>
                <w:lang w:eastAsia="ru-RU"/>
              </w:rPr>
            </w:pPr>
            <w:r w:rsidRPr="00C364FB">
              <w:lastRenderedPageBreak/>
              <w:t xml:space="preserve">Может предварительно обозначить тему игры, заинтересован совместной игрой. Согласовывает в игровой деятельности свои интересы и интересы партнеров, умеет объяснить замыслы, адресовать обращение партнеру. </w:t>
            </w:r>
          </w:p>
          <w:p w:rsidR="00B51B6E" w:rsidRPr="00C364FB" w:rsidRDefault="00B51B6E" w:rsidP="00C364FB">
            <w:pPr>
              <w:pStyle w:val="Default"/>
              <w:spacing w:line="276" w:lineRule="auto"/>
              <w:jc w:val="both"/>
            </w:pPr>
            <w:r w:rsidRPr="00C364FB">
              <w:t xml:space="preserve">Проявляет интерес к игровому </w:t>
            </w:r>
          </w:p>
          <w:p w:rsidR="00B51B6E" w:rsidRPr="00C364FB" w:rsidRDefault="00B51B6E" w:rsidP="00C364FB">
            <w:pPr>
              <w:pStyle w:val="Default"/>
              <w:spacing w:line="276" w:lineRule="auto"/>
              <w:jc w:val="both"/>
            </w:pPr>
            <w:r w:rsidRPr="00C364FB">
              <w:t xml:space="preserve">экспериментированию, к </w:t>
            </w:r>
          </w:p>
          <w:p w:rsidR="00B51B6E" w:rsidRPr="00C364FB" w:rsidRDefault="00B51B6E" w:rsidP="00C364FB">
            <w:pPr>
              <w:pStyle w:val="Default"/>
              <w:spacing w:line="276" w:lineRule="auto"/>
              <w:jc w:val="both"/>
            </w:pPr>
            <w:r w:rsidRPr="00C364FB">
              <w:t xml:space="preserve">развивающим и </w:t>
            </w:r>
            <w:r w:rsidRPr="00C364FB">
              <w:lastRenderedPageBreak/>
              <w:t xml:space="preserve">познавательным </w:t>
            </w:r>
          </w:p>
          <w:p w:rsidR="00E715E7" w:rsidRPr="00C364FB" w:rsidRDefault="00B51B6E"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играм; в играх с готовым содержанием и правилами действуют в точном соответствии с игровой задачей и правилами.</w:t>
            </w:r>
          </w:p>
        </w:tc>
        <w:tc>
          <w:tcPr>
            <w:tcW w:w="3798" w:type="dxa"/>
          </w:tcPr>
          <w:p w:rsidR="00BE52DA" w:rsidRPr="00C364FB" w:rsidRDefault="00BE52DA" w:rsidP="00C364FB">
            <w:pPr>
              <w:pStyle w:val="Default"/>
              <w:spacing w:line="276" w:lineRule="auto"/>
              <w:jc w:val="both"/>
            </w:pPr>
            <w:r w:rsidRPr="00C364FB">
              <w:lastRenderedPageBreak/>
              <w:t xml:space="preserve">Обладает развитым воображением, которое реализуется в разных видах </w:t>
            </w:r>
          </w:p>
          <w:p w:rsidR="00BE52DA" w:rsidRPr="00C364FB" w:rsidRDefault="00BE52DA" w:rsidP="00C364FB">
            <w:pPr>
              <w:pStyle w:val="Default"/>
              <w:spacing w:line="276" w:lineRule="auto"/>
              <w:jc w:val="both"/>
            </w:pPr>
            <w:r w:rsidRPr="00C364FB">
              <w:t xml:space="preserve">деятельности, прежде всего в </w:t>
            </w:r>
          </w:p>
          <w:p w:rsidR="00BE52DA" w:rsidRPr="00C364FB" w:rsidRDefault="00BE52D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игре; владеет разными формами и видами игры, различает условную и </w:t>
            </w:r>
          </w:p>
          <w:p w:rsidR="00BE52DA" w:rsidRPr="00C364FB" w:rsidRDefault="00BE52DA" w:rsidP="00C364FB">
            <w:pPr>
              <w:pStyle w:val="Default"/>
              <w:spacing w:line="276" w:lineRule="auto"/>
              <w:jc w:val="both"/>
            </w:pPr>
            <w:r w:rsidRPr="00C364FB">
              <w:t xml:space="preserve">реальную ситуации, умеет подчиняться разным правилам и социальным </w:t>
            </w:r>
          </w:p>
          <w:p w:rsidR="00E715E7" w:rsidRPr="00C364FB" w:rsidRDefault="00BE52DA"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hAnsi="Times New Roman" w:cs="Times New Roman"/>
                <w:sz w:val="24"/>
                <w:szCs w:val="24"/>
              </w:rPr>
              <w:t>нормам.</w:t>
            </w:r>
          </w:p>
        </w:tc>
      </w:tr>
      <w:tr w:rsidR="00E715E7" w:rsidRPr="00C364FB" w:rsidTr="00143426">
        <w:trPr>
          <w:trHeight w:val="220"/>
        </w:trPr>
        <w:tc>
          <w:tcPr>
            <w:tcW w:w="3451" w:type="dxa"/>
          </w:tcPr>
          <w:p w:rsidR="00E715E7" w:rsidRPr="00C364FB" w:rsidRDefault="00E715E7" w:rsidP="00C364FB">
            <w:pPr>
              <w:pStyle w:val="Default"/>
              <w:spacing w:line="276" w:lineRule="auto"/>
              <w:jc w:val="both"/>
            </w:pPr>
            <w:r w:rsidRPr="00C364FB">
              <w:lastRenderedPageBreak/>
              <w:t xml:space="preserve">Значительно увеличился запас слов, совершенствуется </w:t>
            </w:r>
          </w:p>
          <w:p w:rsidR="00E715E7" w:rsidRPr="00C364FB" w:rsidRDefault="00E715E7" w:rsidP="00C364FB">
            <w:pPr>
              <w:pStyle w:val="Default"/>
              <w:spacing w:line="276" w:lineRule="auto"/>
              <w:jc w:val="both"/>
            </w:pPr>
            <w:r w:rsidRPr="00C364FB">
              <w:t xml:space="preserve">грамматический строй речи, </w:t>
            </w:r>
          </w:p>
          <w:p w:rsidR="00E715E7" w:rsidRPr="00C364FB" w:rsidRDefault="00E715E7" w:rsidP="00C364FB">
            <w:pPr>
              <w:pStyle w:val="Default"/>
              <w:spacing w:line="276" w:lineRule="auto"/>
              <w:jc w:val="both"/>
            </w:pPr>
            <w:r w:rsidRPr="00C364FB">
              <w:t xml:space="preserve">ребенок пользуется не только </w:t>
            </w:r>
          </w:p>
          <w:p w:rsidR="00E715E7" w:rsidRPr="00C364FB" w:rsidRDefault="00E715E7" w:rsidP="00C364FB">
            <w:pPr>
              <w:pStyle w:val="Default"/>
              <w:spacing w:line="276" w:lineRule="auto"/>
              <w:jc w:val="both"/>
            </w:pPr>
            <w:r w:rsidRPr="00C364FB">
              <w:t xml:space="preserve">простыми, но и сложными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предложениями. </w:t>
            </w:r>
          </w:p>
        </w:tc>
        <w:tc>
          <w:tcPr>
            <w:tcW w:w="4243" w:type="dxa"/>
          </w:tcPr>
          <w:p w:rsidR="00D64863" w:rsidRPr="00C364FB" w:rsidRDefault="00D64863" w:rsidP="00C364FB">
            <w:pPr>
              <w:pStyle w:val="Default"/>
              <w:spacing w:line="276" w:lineRule="auto"/>
              <w:jc w:val="both"/>
            </w:pPr>
            <w:r w:rsidRPr="00C364FB">
              <w:t xml:space="preserve">Речевые контакты становятся более длительными и активными. </w:t>
            </w:r>
          </w:p>
          <w:p w:rsidR="00D64863" w:rsidRPr="00C364FB" w:rsidRDefault="00D64863" w:rsidP="00C364FB">
            <w:pPr>
              <w:pStyle w:val="Default"/>
              <w:spacing w:line="276" w:lineRule="auto"/>
              <w:jc w:val="both"/>
            </w:pPr>
            <w:r w:rsidRPr="00C364FB">
              <w:t xml:space="preserve">Для привлечения и сохранения </w:t>
            </w:r>
          </w:p>
          <w:p w:rsidR="00D64863" w:rsidRPr="00C364FB" w:rsidRDefault="00D64863" w:rsidP="00C364FB">
            <w:pPr>
              <w:pStyle w:val="Default"/>
              <w:spacing w:line="276" w:lineRule="auto"/>
              <w:jc w:val="both"/>
            </w:pPr>
            <w:r w:rsidRPr="00C364FB">
              <w:t xml:space="preserve">внимания сверстника ребенок </w:t>
            </w:r>
          </w:p>
          <w:p w:rsidR="00D64863" w:rsidRPr="00C364FB" w:rsidRDefault="00D64863" w:rsidP="00C364FB">
            <w:pPr>
              <w:pStyle w:val="Default"/>
              <w:spacing w:line="276" w:lineRule="auto"/>
              <w:jc w:val="both"/>
            </w:pPr>
            <w:r w:rsidRPr="00C364FB">
              <w:t xml:space="preserve">использует средства интонационной речевой выразительности (силу голоса, интонацию, ритм и темп речи). Выразительно читает стихи, </w:t>
            </w:r>
          </w:p>
          <w:p w:rsidR="00D64863" w:rsidRPr="00C364FB" w:rsidRDefault="00D64863" w:rsidP="00C364FB">
            <w:pPr>
              <w:pStyle w:val="Default"/>
              <w:spacing w:line="276" w:lineRule="auto"/>
              <w:jc w:val="both"/>
            </w:pPr>
            <w:r w:rsidRPr="00C364FB">
              <w:t xml:space="preserve">пересказывает короткие </w:t>
            </w:r>
          </w:p>
          <w:p w:rsidR="00D64863" w:rsidRPr="00C364FB" w:rsidRDefault="00D64863" w:rsidP="00C364FB">
            <w:pPr>
              <w:pStyle w:val="Default"/>
              <w:spacing w:line="276" w:lineRule="auto"/>
              <w:jc w:val="both"/>
            </w:pPr>
            <w:r w:rsidRPr="00C364FB">
              <w:t xml:space="preserve">рассказы, передавая свое </w:t>
            </w:r>
          </w:p>
          <w:p w:rsidR="00D64863" w:rsidRPr="00C364FB" w:rsidRDefault="00D64863" w:rsidP="00C364FB">
            <w:pPr>
              <w:pStyle w:val="Default"/>
              <w:spacing w:line="276" w:lineRule="auto"/>
              <w:jc w:val="both"/>
              <w:rPr>
                <w:rFonts w:eastAsia="Times New Roman"/>
                <w:lang w:eastAsia="ru-RU"/>
              </w:rPr>
            </w:pPr>
            <w:r w:rsidRPr="00C364FB">
              <w:t xml:space="preserve">отношение к героям. Использует в речи слова участия, эмоционального  </w:t>
            </w:r>
          </w:p>
          <w:p w:rsidR="00D64863" w:rsidRPr="00C364FB" w:rsidRDefault="00D64863" w:rsidP="00C364FB">
            <w:pPr>
              <w:pStyle w:val="Default"/>
              <w:spacing w:line="276" w:lineRule="auto"/>
              <w:jc w:val="both"/>
            </w:pPr>
            <w:r w:rsidRPr="00C364FB">
              <w:t xml:space="preserve">сочувствия, сострадания для </w:t>
            </w:r>
          </w:p>
          <w:p w:rsidR="00D64863" w:rsidRPr="00C364FB" w:rsidRDefault="00D64863" w:rsidP="00C364FB">
            <w:pPr>
              <w:pStyle w:val="Default"/>
              <w:spacing w:line="276" w:lineRule="auto"/>
              <w:jc w:val="both"/>
            </w:pPr>
            <w:r w:rsidRPr="00C364FB">
              <w:t xml:space="preserve">поддержания сотрудничества, </w:t>
            </w:r>
          </w:p>
          <w:p w:rsidR="00D64863" w:rsidRPr="00C364FB" w:rsidRDefault="00D64863" w:rsidP="00C364FB">
            <w:pPr>
              <w:pStyle w:val="Default"/>
              <w:spacing w:line="276" w:lineRule="auto"/>
              <w:jc w:val="both"/>
            </w:pPr>
            <w:r w:rsidRPr="00C364FB">
              <w:t xml:space="preserve">установления отношений со </w:t>
            </w:r>
          </w:p>
          <w:p w:rsidR="00D64863" w:rsidRPr="00C364FB" w:rsidRDefault="00D64863" w:rsidP="00C364FB">
            <w:pPr>
              <w:pStyle w:val="Default"/>
              <w:spacing w:line="276" w:lineRule="auto"/>
              <w:jc w:val="both"/>
            </w:pPr>
            <w:r w:rsidRPr="00C364FB">
              <w:t xml:space="preserve">сверстниками и взрослыми. С </w:t>
            </w:r>
          </w:p>
          <w:p w:rsidR="00D64863" w:rsidRPr="00C364FB" w:rsidRDefault="00D64863" w:rsidP="00C364FB">
            <w:pPr>
              <w:pStyle w:val="Default"/>
              <w:spacing w:line="276" w:lineRule="auto"/>
              <w:jc w:val="both"/>
            </w:pPr>
            <w:r w:rsidRPr="00C364FB">
              <w:t xml:space="preserve">помощью образных средств </w:t>
            </w:r>
          </w:p>
          <w:p w:rsidR="00D64863" w:rsidRPr="00C364FB" w:rsidRDefault="00D64863" w:rsidP="00C364FB">
            <w:pPr>
              <w:pStyle w:val="Default"/>
              <w:spacing w:line="276" w:lineRule="auto"/>
              <w:jc w:val="both"/>
            </w:pPr>
            <w:r w:rsidRPr="00C364FB">
              <w:t xml:space="preserve">языка передает эмоциональные </w:t>
            </w:r>
          </w:p>
          <w:p w:rsidR="00E715E7" w:rsidRPr="00C364FB" w:rsidRDefault="00D64863" w:rsidP="00C364FB">
            <w:pPr>
              <w:pStyle w:val="Default"/>
              <w:spacing w:line="276" w:lineRule="auto"/>
              <w:jc w:val="both"/>
              <w:rPr>
                <w:rFonts w:eastAsia="Times New Roman"/>
                <w:lang w:eastAsia="ru-RU"/>
              </w:rPr>
            </w:pPr>
            <w:r w:rsidRPr="00C364FB">
              <w:t xml:space="preserve">состояния людей и животных. </w:t>
            </w:r>
          </w:p>
        </w:tc>
        <w:tc>
          <w:tcPr>
            <w:tcW w:w="3544" w:type="dxa"/>
          </w:tcPr>
          <w:p w:rsidR="00B51B6E" w:rsidRPr="00C364FB" w:rsidRDefault="00B51B6E" w:rsidP="00C364FB">
            <w:pPr>
              <w:pStyle w:val="Default"/>
              <w:spacing w:line="276" w:lineRule="auto"/>
              <w:jc w:val="both"/>
            </w:pPr>
            <w:r w:rsidRPr="00C364FB">
              <w:t xml:space="preserve">Имеет богатый словарный запас. Речь чистая, грамматически </w:t>
            </w:r>
          </w:p>
          <w:p w:rsidR="00B51B6E" w:rsidRPr="00C364FB" w:rsidRDefault="00B51B6E" w:rsidP="00C364FB">
            <w:pPr>
              <w:pStyle w:val="Default"/>
              <w:spacing w:line="276" w:lineRule="auto"/>
              <w:jc w:val="both"/>
            </w:pPr>
            <w:r w:rsidRPr="00C364FB">
              <w:t xml:space="preserve">правильная, выразительная. </w:t>
            </w:r>
          </w:p>
          <w:p w:rsidR="00B51B6E" w:rsidRPr="00C364FB" w:rsidRDefault="00B51B6E" w:rsidP="00C364FB">
            <w:pPr>
              <w:pStyle w:val="Default"/>
              <w:spacing w:line="276" w:lineRule="auto"/>
              <w:jc w:val="both"/>
            </w:pPr>
            <w:r w:rsidRPr="00C364FB">
              <w:t xml:space="preserve">Значительно увеличивается запас </w:t>
            </w:r>
          </w:p>
          <w:p w:rsidR="00B51B6E" w:rsidRPr="00C364FB" w:rsidRDefault="00B51B6E" w:rsidP="00C364FB">
            <w:pPr>
              <w:pStyle w:val="Default"/>
              <w:spacing w:line="276" w:lineRule="auto"/>
              <w:jc w:val="both"/>
            </w:pPr>
            <w:r w:rsidRPr="00C364FB">
              <w:t xml:space="preserve">слов, совершенствуется </w:t>
            </w:r>
          </w:p>
          <w:p w:rsidR="00B51B6E" w:rsidRPr="00C364FB" w:rsidRDefault="00B51B6E" w:rsidP="00C364FB">
            <w:pPr>
              <w:pStyle w:val="Default"/>
              <w:spacing w:line="276" w:lineRule="auto"/>
              <w:jc w:val="both"/>
            </w:pPr>
            <w:r w:rsidRPr="00C364FB">
              <w:t xml:space="preserve">грамматический строй речи, </w:t>
            </w:r>
          </w:p>
          <w:p w:rsidR="00B51B6E" w:rsidRPr="00C364FB" w:rsidRDefault="00B51B6E" w:rsidP="00C364FB">
            <w:pPr>
              <w:pStyle w:val="Default"/>
              <w:spacing w:line="276" w:lineRule="auto"/>
              <w:jc w:val="both"/>
            </w:pPr>
            <w:r w:rsidRPr="00C364FB">
              <w:t xml:space="preserve">появляются элементарные виды </w:t>
            </w:r>
          </w:p>
          <w:p w:rsidR="00B51B6E" w:rsidRPr="00C364FB" w:rsidRDefault="00B51B6E" w:rsidP="00C364FB">
            <w:pPr>
              <w:pStyle w:val="Default"/>
              <w:spacing w:line="276" w:lineRule="auto"/>
              <w:jc w:val="both"/>
            </w:pPr>
            <w:r w:rsidRPr="00C364FB">
              <w:t xml:space="preserve">суждений об окружающем. </w:t>
            </w:r>
          </w:p>
          <w:p w:rsidR="00B51B6E" w:rsidRPr="00C364FB" w:rsidRDefault="00B51B6E" w:rsidP="00C364FB">
            <w:pPr>
              <w:pStyle w:val="Default"/>
              <w:spacing w:line="276" w:lineRule="auto"/>
              <w:jc w:val="both"/>
            </w:pPr>
            <w:r w:rsidRPr="00C364FB">
              <w:t xml:space="preserve">Ребенок пользуется не только </w:t>
            </w:r>
          </w:p>
          <w:p w:rsidR="00B51B6E" w:rsidRPr="00C364FB" w:rsidRDefault="00B51B6E" w:rsidP="00C364FB">
            <w:pPr>
              <w:pStyle w:val="Default"/>
              <w:spacing w:line="276" w:lineRule="auto"/>
              <w:jc w:val="both"/>
            </w:pPr>
            <w:r w:rsidRPr="00C364FB">
              <w:t xml:space="preserve">простыми, но и сложными </w:t>
            </w:r>
          </w:p>
          <w:p w:rsidR="00E715E7" w:rsidRPr="00C364FB" w:rsidRDefault="00B51B6E" w:rsidP="00C364FB">
            <w:pPr>
              <w:pStyle w:val="Default"/>
              <w:spacing w:line="276" w:lineRule="auto"/>
              <w:jc w:val="both"/>
              <w:rPr>
                <w:rFonts w:eastAsia="Times New Roman"/>
                <w:lang w:eastAsia="ru-RU"/>
              </w:rPr>
            </w:pPr>
            <w:r w:rsidRPr="00C364FB">
              <w:t>предложениями.</w:t>
            </w:r>
          </w:p>
        </w:tc>
        <w:tc>
          <w:tcPr>
            <w:tcW w:w="3798" w:type="dxa"/>
          </w:tcPr>
          <w:p w:rsidR="00BE52DA" w:rsidRPr="00C364FB" w:rsidRDefault="00BE52DA" w:rsidP="00C364FB">
            <w:pPr>
              <w:pStyle w:val="Default"/>
              <w:spacing w:line="276" w:lineRule="auto"/>
              <w:jc w:val="both"/>
            </w:pPr>
            <w:r w:rsidRPr="00C364FB">
              <w:t xml:space="preserve">Достаточно хорошо владеет устной речью, может выражать свои мысли и </w:t>
            </w:r>
          </w:p>
          <w:p w:rsidR="00BE52DA" w:rsidRPr="00C364FB" w:rsidRDefault="00BE52DA" w:rsidP="00C364FB">
            <w:pPr>
              <w:pStyle w:val="Default"/>
              <w:spacing w:line="276" w:lineRule="auto"/>
              <w:jc w:val="both"/>
            </w:pPr>
            <w:r w:rsidRPr="00C364FB">
              <w:t xml:space="preserve">желания, может использовать </w:t>
            </w:r>
          </w:p>
          <w:p w:rsidR="00BE52DA" w:rsidRPr="00C364FB" w:rsidRDefault="00BE52DA" w:rsidP="00C364FB">
            <w:pPr>
              <w:pStyle w:val="Default"/>
              <w:spacing w:line="276" w:lineRule="auto"/>
              <w:jc w:val="both"/>
            </w:pPr>
            <w:r w:rsidRPr="00C364FB">
              <w:t xml:space="preserve">речь для выражения своих мыслей, чувств и желаний, построения речевого </w:t>
            </w:r>
          </w:p>
          <w:p w:rsidR="00BE52DA" w:rsidRPr="00C364FB" w:rsidRDefault="00BE52DA" w:rsidP="00C364FB">
            <w:pPr>
              <w:pStyle w:val="Default"/>
              <w:spacing w:line="276" w:lineRule="auto"/>
              <w:jc w:val="both"/>
            </w:pPr>
            <w:r w:rsidRPr="00C364FB">
              <w:t xml:space="preserve">высказывания в ситуации общения, может выделять звуки в словах, у ребенка складываются предпосылки </w:t>
            </w:r>
          </w:p>
          <w:p w:rsidR="00E715E7" w:rsidRPr="00C364FB" w:rsidRDefault="00BE52DA"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грамотности.</w:t>
            </w:r>
          </w:p>
        </w:tc>
      </w:tr>
      <w:tr w:rsidR="00E715E7" w:rsidRPr="00C364FB" w:rsidTr="00143426">
        <w:trPr>
          <w:trHeight w:val="286"/>
        </w:trPr>
        <w:tc>
          <w:tcPr>
            <w:tcW w:w="3451" w:type="dxa"/>
          </w:tcPr>
          <w:p w:rsidR="00E715E7" w:rsidRPr="00C364FB" w:rsidRDefault="00E715E7" w:rsidP="00C364FB">
            <w:pPr>
              <w:pStyle w:val="Default"/>
              <w:spacing w:line="276" w:lineRule="auto"/>
              <w:jc w:val="both"/>
            </w:pPr>
            <w:r w:rsidRPr="00C364FB">
              <w:t xml:space="preserve">Сформирована </w:t>
            </w:r>
          </w:p>
          <w:p w:rsidR="00E715E7" w:rsidRPr="00C364FB" w:rsidRDefault="00E715E7" w:rsidP="00C364FB">
            <w:pPr>
              <w:pStyle w:val="Default"/>
              <w:spacing w:line="276" w:lineRule="auto"/>
              <w:jc w:val="both"/>
            </w:pPr>
            <w:r w:rsidRPr="00C364FB">
              <w:t xml:space="preserve">соответствующая возрасту </w:t>
            </w:r>
          </w:p>
          <w:p w:rsidR="00E715E7" w:rsidRPr="00C364FB" w:rsidRDefault="00E715E7" w:rsidP="00C364FB">
            <w:pPr>
              <w:pStyle w:val="Default"/>
              <w:spacing w:line="276" w:lineRule="auto"/>
              <w:jc w:val="both"/>
            </w:pPr>
            <w:r w:rsidRPr="00C364FB">
              <w:lastRenderedPageBreak/>
              <w:t xml:space="preserve">координация движений. </w:t>
            </w:r>
          </w:p>
          <w:p w:rsidR="00E715E7" w:rsidRPr="00C364FB" w:rsidRDefault="00E715E7" w:rsidP="00C364FB">
            <w:pPr>
              <w:pStyle w:val="Default"/>
              <w:spacing w:line="276" w:lineRule="auto"/>
              <w:jc w:val="both"/>
            </w:pPr>
            <w:r w:rsidRPr="00C364FB">
              <w:t xml:space="preserve">Ребенок проявляет </w:t>
            </w:r>
          </w:p>
          <w:p w:rsidR="00E715E7" w:rsidRPr="00C364FB" w:rsidRDefault="00E715E7" w:rsidP="00C364FB">
            <w:pPr>
              <w:pStyle w:val="Default"/>
              <w:spacing w:line="276" w:lineRule="auto"/>
              <w:jc w:val="both"/>
            </w:pPr>
            <w:r w:rsidRPr="00C364FB">
              <w:t xml:space="preserve">положительное отношение к </w:t>
            </w:r>
          </w:p>
          <w:p w:rsidR="00E715E7" w:rsidRPr="00C364FB" w:rsidRDefault="00E715E7" w:rsidP="00C364FB">
            <w:pPr>
              <w:pStyle w:val="Default"/>
              <w:spacing w:line="276" w:lineRule="auto"/>
              <w:jc w:val="both"/>
            </w:pPr>
            <w:r w:rsidRPr="00C364FB">
              <w:t xml:space="preserve">разнообразным физическим </w:t>
            </w:r>
          </w:p>
          <w:p w:rsidR="00E715E7" w:rsidRPr="00C364FB" w:rsidRDefault="00E715E7" w:rsidP="00C364FB">
            <w:pPr>
              <w:pStyle w:val="Default"/>
              <w:spacing w:line="276" w:lineRule="auto"/>
              <w:jc w:val="both"/>
            </w:pPr>
            <w:r w:rsidRPr="00C364FB">
              <w:t xml:space="preserve">упражнениям, стремится к </w:t>
            </w:r>
          </w:p>
          <w:p w:rsidR="00E715E7" w:rsidRPr="00C364FB" w:rsidRDefault="00E715E7" w:rsidP="00C364FB">
            <w:pPr>
              <w:pStyle w:val="Default"/>
              <w:spacing w:line="276" w:lineRule="auto"/>
              <w:jc w:val="both"/>
            </w:pPr>
            <w:r w:rsidRPr="00C364FB">
              <w:t xml:space="preserve">самостоятельности в </w:t>
            </w:r>
          </w:p>
          <w:p w:rsidR="00E715E7" w:rsidRPr="00C364FB" w:rsidRDefault="00E715E7" w:rsidP="00C364FB">
            <w:pPr>
              <w:pStyle w:val="Default"/>
              <w:spacing w:line="276" w:lineRule="auto"/>
              <w:jc w:val="both"/>
            </w:pPr>
            <w:r w:rsidRPr="00C364FB">
              <w:t xml:space="preserve">двигательной деятельности, </w:t>
            </w:r>
          </w:p>
          <w:p w:rsidR="00E715E7" w:rsidRPr="00C364FB" w:rsidRDefault="00E715E7" w:rsidP="00C364FB">
            <w:pPr>
              <w:pStyle w:val="Default"/>
              <w:spacing w:line="276" w:lineRule="auto"/>
              <w:jc w:val="both"/>
            </w:pPr>
            <w:r w:rsidRPr="00C364FB">
              <w:t xml:space="preserve">избирателен по отношению к </w:t>
            </w:r>
          </w:p>
          <w:p w:rsidR="00E715E7" w:rsidRPr="00C364FB" w:rsidRDefault="00E715E7" w:rsidP="00C364FB">
            <w:pPr>
              <w:pStyle w:val="Default"/>
              <w:spacing w:line="276" w:lineRule="auto"/>
              <w:jc w:val="both"/>
            </w:pPr>
            <w:r w:rsidRPr="00C364FB">
              <w:t xml:space="preserve">некоторым двигательным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действиям и подвижным играм. </w:t>
            </w:r>
          </w:p>
        </w:tc>
        <w:tc>
          <w:tcPr>
            <w:tcW w:w="4243" w:type="dxa"/>
          </w:tcPr>
          <w:p w:rsidR="00D64863" w:rsidRPr="00C364FB" w:rsidRDefault="00D64863" w:rsidP="00C364FB">
            <w:pPr>
              <w:pStyle w:val="Default"/>
              <w:spacing w:line="276" w:lineRule="auto"/>
              <w:jc w:val="both"/>
            </w:pPr>
            <w:r w:rsidRPr="00C364FB">
              <w:lastRenderedPageBreak/>
              <w:t xml:space="preserve">Движения стали значительно </w:t>
            </w:r>
          </w:p>
          <w:p w:rsidR="00D64863" w:rsidRPr="00C364FB" w:rsidRDefault="00D64863" w:rsidP="00C364FB">
            <w:pPr>
              <w:pStyle w:val="Default"/>
              <w:spacing w:line="276" w:lineRule="auto"/>
              <w:jc w:val="both"/>
            </w:pPr>
            <w:r w:rsidRPr="00C364FB">
              <w:t xml:space="preserve">более уверенными и </w:t>
            </w:r>
          </w:p>
          <w:p w:rsidR="00D64863" w:rsidRPr="00C364FB" w:rsidRDefault="00D64863" w:rsidP="00C364FB">
            <w:pPr>
              <w:pStyle w:val="Default"/>
              <w:spacing w:line="276" w:lineRule="auto"/>
              <w:jc w:val="both"/>
            </w:pPr>
            <w:r w:rsidRPr="00C364FB">
              <w:lastRenderedPageBreak/>
              <w:t xml:space="preserve">разнообразными. Ребенок </w:t>
            </w:r>
          </w:p>
          <w:p w:rsidR="00D64863" w:rsidRPr="00C364FB" w:rsidRDefault="00D64863" w:rsidP="00C364FB">
            <w:pPr>
              <w:pStyle w:val="Default"/>
              <w:spacing w:line="276" w:lineRule="auto"/>
              <w:jc w:val="both"/>
            </w:pPr>
            <w:r w:rsidRPr="00C364FB">
              <w:t xml:space="preserve">испытывает острую потребность в движении, отличается высокой </w:t>
            </w:r>
          </w:p>
          <w:p w:rsidR="00D64863" w:rsidRPr="00C364FB" w:rsidRDefault="00D64863" w:rsidP="00C364FB">
            <w:pPr>
              <w:pStyle w:val="Default"/>
              <w:spacing w:line="276" w:lineRule="auto"/>
              <w:jc w:val="both"/>
            </w:pPr>
            <w:r w:rsidRPr="00C364FB">
              <w:t xml:space="preserve">возбудимостью. В случае </w:t>
            </w:r>
          </w:p>
          <w:p w:rsidR="00D64863" w:rsidRPr="00C364FB" w:rsidRDefault="00D64863" w:rsidP="00C364FB">
            <w:pPr>
              <w:pStyle w:val="Default"/>
              <w:spacing w:line="276" w:lineRule="auto"/>
              <w:jc w:val="both"/>
            </w:pPr>
            <w:r w:rsidRPr="00C364FB">
              <w:t xml:space="preserve">ограничения активной двигательной деятельности быстро перевозбуждается, становится непослушным, капризным. Эмоционально окрашенная деятельность становится не только средством физического развития, но и способом психологической </w:t>
            </w:r>
          </w:p>
          <w:p w:rsidR="00E715E7" w:rsidRPr="00C364FB" w:rsidRDefault="00D64863"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разгрузки</w:t>
            </w:r>
            <w:r w:rsidR="00541609" w:rsidRPr="00C364FB">
              <w:rPr>
                <w:rFonts w:ascii="Times New Roman" w:hAnsi="Times New Roman" w:cs="Times New Roman"/>
                <w:sz w:val="24"/>
                <w:szCs w:val="24"/>
              </w:rPr>
              <w:t>.</w:t>
            </w:r>
            <w:r w:rsidRPr="00C364FB">
              <w:rPr>
                <w:rFonts w:ascii="Times New Roman" w:hAnsi="Times New Roman" w:cs="Times New Roman"/>
                <w:sz w:val="24"/>
                <w:szCs w:val="24"/>
              </w:rPr>
              <w:t xml:space="preserve"> </w:t>
            </w:r>
          </w:p>
        </w:tc>
        <w:tc>
          <w:tcPr>
            <w:tcW w:w="3544" w:type="dxa"/>
          </w:tcPr>
          <w:p w:rsidR="00B51B6E" w:rsidRPr="00C364FB" w:rsidRDefault="00082540" w:rsidP="00C364FB">
            <w:pPr>
              <w:pStyle w:val="Default"/>
              <w:spacing w:line="276" w:lineRule="auto"/>
              <w:jc w:val="both"/>
            </w:pPr>
            <w:r w:rsidRPr="00C364FB">
              <w:lastRenderedPageBreak/>
              <w:t xml:space="preserve"> </w:t>
            </w:r>
            <w:r w:rsidR="00B51B6E" w:rsidRPr="00C364FB">
              <w:t xml:space="preserve">Проявляет интерес к физическим упражнениям. </w:t>
            </w:r>
            <w:r w:rsidR="00B51B6E" w:rsidRPr="00C364FB">
              <w:lastRenderedPageBreak/>
              <w:t xml:space="preserve">Ребенок правильно выполняет физические упражнения, проявляет самоконтроль и самооценку. Может самостоятельно придумать и выполнить несложные </w:t>
            </w:r>
          </w:p>
          <w:p w:rsidR="00B51B6E" w:rsidRPr="00C364FB" w:rsidRDefault="00B51B6E"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физические упражнения.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p>
        </w:tc>
        <w:tc>
          <w:tcPr>
            <w:tcW w:w="3798" w:type="dxa"/>
          </w:tcPr>
          <w:p w:rsidR="00BE52DA" w:rsidRPr="00C364FB" w:rsidRDefault="00BE52DA" w:rsidP="00C364FB">
            <w:pPr>
              <w:pStyle w:val="Default"/>
              <w:spacing w:line="276" w:lineRule="auto"/>
              <w:jc w:val="both"/>
            </w:pPr>
            <w:r w:rsidRPr="00C364FB">
              <w:lastRenderedPageBreak/>
              <w:t xml:space="preserve">У ребенка развита крупная и </w:t>
            </w:r>
          </w:p>
          <w:p w:rsidR="00BE52DA" w:rsidRPr="00C364FB" w:rsidRDefault="00BE52DA" w:rsidP="00C364FB">
            <w:pPr>
              <w:pStyle w:val="Default"/>
              <w:spacing w:line="276" w:lineRule="auto"/>
              <w:jc w:val="both"/>
              <w:rPr>
                <w:rFonts w:eastAsia="Times New Roman"/>
                <w:lang w:eastAsia="ru-RU"/>
              </w:rPr>
            </w:pPr>
            <w:r w:rsidRPr="00C364FB">
              <w:t xml:space="preserve">мелкая моторика; он подвижен, </w:t>
            </w:r>
            <w:r w:rsidRPr="00C364FB">
              <w:lastRenderedPageBreak/>
              <w:t xml:space="preserve">вынослив, владеет основными движениями, может контролировать свои движения и управлять ими.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p>
        </w:tc>
      </w:tr>
      <w:tr w:rsidR="00E715E7" w:rsidRPr="00C364FB" w:rsidTr="00143426">
        <w:trPr>
          <w:trHeight w:val="1408"/>
        </w:trPr>
        <w:tc>
          <w:tcPr>
            <w:tcW w:w="3451" w:type="dxa"/>
          </w:tcPr>
          <w:p w:rsidR="00E715E7" w:rsidRPr="00C364FB" w:rsidRDefault="00E715E7" w:rsidP="00C364FB">
            <w:pPr>
              <w:pStyle w:val="Default"/>
              <w:spacing w:line="276" w:lineRule="auto"/>
              <w:jc w:val="both"/>
            </w:pPr>
            <w:r w:rsidRPr="00C364FB">
              <w:lastRenderedPageBreak/>
              <w:t xml:space="preserve">Владеет элементарной </w:t>
            </w:r>
          </w:p>
          <w:p w:rsidR="00E715E7" w:rsidRPr="00C364FB" w:rsidRDefault="00E715E7" w:rsidP="00C364FB">
            <w:pPr>
              <w:pStyle w:val="Default"/>
              <w:spacing w:line="276" w:lineRule="auto"/>
              <w:jc w:val="both"/>
            </w:pPr>
            <w:r w:rsidRPr="00C364FB">
              <w:t xml:space="preserve">культурой поведения во время </w:t>
            </w:r>
          </w:p>
          <w:p w:rsidR="00E715E7" w:rsidRPr="00C364FB" w:rsidRDefault="00E715E7" w:rsidP="00C364FB">
            <w:pPr>
              <w:pStyle w:val="Default"/>
              <w:spacing w:line="276" w:lineRule="auto"/>
              <w:jc w:val="both"/>
            </w:pPr>
            <w:r w:rsidRPr="00C364FB">
              <w:t xml:space="preserve">еды за столом, навыками </w:t>
            </w:r>
          </w:p>
          <w:p w:rsidR="00E715E7" w:rsidRPr="00C364FB" w:rsidRDefault="00E715E7" w:rsidP="00C364FB">
            <w:pPr>
              <w:pStyle w:val="Default"/>
              <w:spacing w:line="276" w:lineRule="auto"/>
              <w:jc w:val="both"/>
            </w:pPr>
            <w:r w:rsidRPr="00C364FB">
              <w:t xml:space="preserve">самообслуживания: умывания, </w:t>
            </w:r>
          </w:p>
          <w:p w:rsidR="00E715E7" w:rsidRPr="00C364FB" w:rsidRDefault="00E715E7" w:rsidP="00C364FB">
            <w:pPr>
              <w:pStyle w:val="Default"/>
              <w:spacing w:line="276" w:lineRule="auto"/>
              <w:jc w:val="both"/>
            </w:pPr>
            <w:r w:rsidRPr="00C364FB">
              <w:t xml:space="preserve">одевания. Правильно </w:t>
            </w:r>
          </w:p>
          <w:p w:rsidR="00E715E7" w:rsidRPr="00C364FB" w:rsidRDefault="00E715E7" w:rsidP="00C364FB">
            <w:pPr>
              <w:pStyle w:val="Default"/>
              <w:spacing w:line="276" w:lineRule="auto"/>
              <w:jc w:val="both"/>
            </w:pPr>
            <w:r w:rsidRPr="00C364FB">
              <w:t xml:space="preserve">пользуется предметами личной </w:t>
            </w:r>
          </w:p>
          <w:p w:rsidR="00E715E7" w:rsidRPr="00C364FB" w:rsidRDefault="00E715E7" w:rsidP="00C364FB">
            <w:pPr>
              <w:pStyle w:val="Default"/>
              <w:spacing w:line="276" w:lineRule="auto"/>
              <w:jc w:val="both"/>
            </w:pPr>
            <w:r w:rsidRPr="00C364FB">
              <w:t xml:space="preserve">гигиены (полотенцем, носовым </w:t>
            </w:r>
          </w:p>
          <w:p w:rsidR="00E715E7" w:rsidRPr="00C364FB" w:rsidRDefault="00E715E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платком, расческой) </w:t>
            </w:r>
          </w:p>
          <w:p w:rsidR="00E715E7" w:rsidRPr="00C364FB" w:rsidRDefault="00E715E7" w:rsidP="00C364FB">
            <w:pPr>
              <w:spacing w:after="0"/>
              <w:jc w:val="both"/>
              <w:rPr>
                <w:rFonts w:ascii="Times New Roman" w:eastAsia="Times New Roman" w:hAnsi="Times New Roman" w:cs="Times New Roman"/>
                <w:b/>
                <w:color w:val="000000"/>
                <w:sz w:val="24"/>
                <w:szCs w:val="24"/>
                <w:lang w:eastAsia="ru-RU"/>
              </w:rPr>
            </w:pPr>
          </w:p>
        </w:tc>
        <w:tc>
          <w:tcPr>
            <w:tcW w:w="4243" w:type="dxa"/>
          </w:tcPr>
          <w:p w:rsidR="00541609" w:rsidRPr="00C364FB" w:rsidRDefault="00541609" w:rsidP="00C364FB">
            <w:pPr>
              <w:pStyle w:val="Default"/>
              <w:spacing w:line="276" w:lineRule="auto"/>
              <w:jc w:val="both"/>
            </w:pPr>
            <w:r w:rsidRPr="00C364FB">
              <w:t xml:space="preserve">Выполняет доступные возрасту </w:t>
            </w:r>
          </w:p>
          <w:p w:rsidR="00541609" w:rsidRPr="00C364FB" w:rsidRDefault="00541609" w:rsidP="00C364FB">
            <w:pPr>
              <w:pStyle w:val="Default"/>
              <w:spacing w:line="276" w:lineRule="auto"/>
              <w:jc w:val="both"/>
            </w:pPr>
            <w:r w:rsidRPr="00C364FB">
              <w:t xml:space="preserve">гигиенические процедуры, </w:t>
            </w:r>
          </w:p>
          <w:p w:rsidR="00541609" w:rsidRPr="00C364FB" w:rsidRDefault="00541609" w:rsidP="00C364FB">
            <w:pPr>
              <w:pStyle w:val="Default"/>
              <w:spacing w:line="276" w:lineRule="auto"/>
              <w:jc w:val="both"/>
            </w:pPr>
            <w:r w:rsidRPr="00C364FB">
              <w:t>соблюдает элементарные правила здорово</w:t>
            </w:r>
            <w:r w:rsidR="00143426">
              <w:t>го образа жизни: рассказывает о</w:t>
            </w:r>
            <w:r w:rsidRPr="00C364FB">
              <w:t xml:space="preserve">последовательности и необходимости выполнения </w:t>
            </w:r>
          </w:p>
          <w:p w:rsidR="00541609" w:rsidRPr="00C364FB" w:rsidRDefault="00541609" w:rsidP="00C364FB">
            <w:pPr>
              <w:pStyle w:val="Default"/>
              <w:spacing w:line="276" w:lineRule="auto"/>
              <w:jc w:val="both"/>
            </w:pPr>
            <w:r w:rsidRPr="00C364FB">
              <w:t xml:space="preserve">культурно-гигиенических </w:t>
            </w:r>
          </w:p>
          <w:p w:rsidR="00541609" w:rsidRPr="00C364FB" w:rsidRDefault="0054160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навыков. Самостоятелен в </w:t>
            </w:r>
          </w:p>
          <w:p w:rsidR="00541609" w:rsidRPr="00C364FB" w:rsidRDefault="00541609" w:rsidP="00C364FB">
            <w:pPr>
              <w:pStyle w:val="Default"/>
              <w:spacing w:line="276" w:lineRule="auto"/>
              <w:jc w:val="both"/>
            </w:pPr>
            <w:r w:rsidRPr="00C364FB">
              <w:t xml:space="preserve">самообслуживании, сам ставит </w:t>
            </w:r>
          </w:p>
          <w:p w:rsidR="00541609" w:rsidRPr="00C364FB" w:rsidRDefault="00541609" w:rsidP="00C364FB">
            <w:pPr>
              <w:pStyle w:val="Default"/>
              <w:spacing w:line="276" w:lineRule="auto"/>
              <w:jc w:val="both"/>
            </w:pPr>
            <w:r w:rsidRPr="00C364FB">
              <w:t xml:space="preserve">цель, видит необходимость </w:t>
            </w:r>
          </w:p>
          <w:p w:rsidR="00541609" w:rsidRPr="00C364FB" w:rsidRDefault="00541609" w:rsidP="00C364FB">
            <w:pPr>
              <w:pStyle w:val="Default"/>
              <w:spacing w:line="276" w:lineRule="auto"/>
              <w:jc w:val="both"/>
            </w:pPr>
            <w:r w:rsidRPr="00C364FB">
              <w:t xml:space="preserve">выполнения определенных </w:t>
            </w:r>
          </w:p>
          <w:p w:rsidR="00541609" w:rsidRPr="00C364FB" w:rsidRDefault="00541609" w:rsidP="00C364FB">
            <w:pPr>
              <w:pStyle w:val="Default"/>
              <w:spacing w:line="276" w:lineRule="auto"/>
              <w:jc w:val="both"/>
            </w:pPr>
            <w:r w:rsidRPr="00C364FB">
              <w:t xml:space="preserve">действий. В привычной обстановке </w:t>
            </w:r>
          </w:p>
          <w:p w:rsidR="00541609" w:rsidRPr="00C364FB" w:rsidRDefault="00541609" w:rsidP="00C364FB">
            <w:pPr>
              <w:pStyle w:val="Default"/>
              <w:spacing w:line="276" w:lineRule="auto"/>
              <w:jc w:val="both"/>
            </w:pPr>
            <w:r w:rsidRPr="00C364FB">
              <w:t xml:space="preserve">самостоятельно выполняет </w:t>
            </w:r>
          </w:p>
          <w:p w:rsidR="00541609" w:rsidRPr="00C364FB" w:rsidRDefault="00541609" w:rsidP="00C364FB">
            <w:pPr>
              <w:pStyle w:val="Default"/>
              <w:spacing w:line="276" w:lineRule="auto"/>
              <w:jc w:val="both"/>
            </w:pPr>
            <w:r w:rsidRPr="00C364FB">
              <w:t xml:space="preserve">знакомые правила общения со </w:t>
            </w:r>
          </w:p>
          <w:p w:rsidR="00541609" w:rsidRPr="00C364FB" w:rsidRDefault="00541609" w:rsidP="00C364FB">
            <w:pPr>
              <w:pStyle w:val="Default"/>
              <w:spacing w:line="276" w:lineRule="auto"/>
              <w:jc w:val="both"/>
            </w:pPr>
            <w:r w:rsidRPr="00C364FB">
              <w:t xml:space="preserve">взрослыми здоровается и </w:t>
            </w:r>
          </w:p>
          <w:p w:rsidR="00541609" w:rsidRPr="00C364FB" w:rsidRDefault="00541609" w:rsidP="00C364FB">
            <w:pPr>
              <w:pStyle w:val="Default"/>
              <w:spacing w:line="276" w:lineRule="auto"/>
              <w:jc w:val="both"/>
            </w:pPr>
            <w:r w:rsidRPr="00C364FB">
              <w:t xml:space="preserve">прощается, говорит «спасибо» и </w:t>
            </w:r>
          </w:p>
          <w:p w:rsidR="00541609" w:rsidRPr="00143426" w:rsidRDefault="00541609" w:rsidP="00143426">
            <w:pPr>
              <w:pStyle w:val="Default"/>
              <w:spacing w:line="276" w:lineRule="auto"/>
              <w:jc w:val="both"/>
            </w:pPr>
            <w:r w:rsidRPr="00C364FB">
              <w:t xml:space="preserve">«пожалуйста». По напоминанию </w:t>
            </w:r>
            <w:r w:rsidRPr="00C364FB">
              <w:lastRenderedPageBreak/>
              <w:t>взрослого старается придерживаться основных правил поведения в быту и на улице.</w:t>
            </w:r>
          </w:p>
        </w:tc>
        <w:tc>
          <w:tcPr>
            <w:tcW w:w="3544" w:type="dxa"/>
          </w:tcPr>
          <w:p w:rsidR="00B51B6E" w:rsidRPr="00C364FB" w:rsidRDefault="00B51B6E" w:rsidP="00C364FB">
            <w:pPr>
              <w:pStyle w:val="Default"/>
              <w:spacing w:line="276" w:lineRule="auto"/>
              <w:jc w:val="both"/>
            </w:pPr>
            <w:r w:rsidRPr="00C364FB">
              <w:lastRenderedPageBreak/>
              <w:t xml:space="preserve">Самостоятельно выполняет </w:t>
            </w:r>
          </w:p>
          <w:p w:rsidR="00B51B6E" w:rsidRPr="00C364FB" w:rsidRDefault="00B51B6E" w:rsidP="00C364FB">
            <w:pPr>
              <w:pStyle w:val="Default"/>
              <w:spacing w:line="276" w:lineRule="auto"/>
              <w:jc w:val="both"/>
            </w:pPr>
            <w:r w:rsidRPr="00C364FB">
              <w:t xml:space="preserve">основные культурно- гигиенические процессы (культура еды, умывание, </w:t>
            </w:r>
          </w:p>
          <w:p w:rsidR="00B51B6E" w:rsidRPr="00C364FB" w:rsidRDefault="00B51B6E" w:rsidP="00C364FB">
            <w:pPr>
              <w:pStyle w:val="Default"/>
              <w:spacing w:line="276" w:lineRule="auto"/>
              <w:jc w:val="both"/>
            </w:pPr>
            <w:r w:rsidRPr="00C364FB">
              <w:t xml:space="preserve">одевание), владеет приемами </w:t>
            </w:r>
          </w:p>
          <w:p w:rsidR="00B51B6E" w:rsidRPr="00C364FB" w:rsidRDefault="00B51B6E" w:rsidP="00C364FB">
            <w:pPr>
              <w:pStyle w:val="Default"/>
              <w:spacing w:line="276" w:lineRule="auto"/>
              <w:jc w:val="both"/>
              <w:rPr>
                <w:rFonts w:eastAsia="Times New Roman"/>
                <w:lang w:eastAsia="ru-RU"/>
              </w:rPr>
            </w:pPr>
            <w:r w:rsidRPr="00C364FB">
              <w:t xml:space="preserve">чистки одежды и обуви с помощью щетки. Самостоятельно замечает, когда нужно вымыть руки или причесаться. </w:t>
            </w:r>
          </w:p>
          <w:p w:rsidR="00B51B6E" w:rsidRPr="00C364FB" w:rsidRDefault="00B51B6E" w:rsidP="00C364FB">
            <w:pPr>
              <w:pStyle w:val="Default"/>
              <w:spacing w:line="276" w:lineRule="auto"/>
              <w:jc w:val="both"/>
            </w:pPr>
            <w:r w:rsidRPr="00C364FB">
              <w:t xml:space="preserve">Освоил отдельные правила безопасного поведения, способен рассказать взрослому о своем самочувствии и о некоторых опасных ситуациях, которых нужно </w:t>
            </w:r>
          </w:p>
          <w:p w:rsidR="00B51B6E" w:rsidRPr="00C364FB" w:rsidRDefault="00B51B6E" w:rsidP="00C364FB">
            <w:pPr>
              <w:pStyle w:val="Default"/>
              <w:spacing w:line="276" w:lineRule="auto"/>
              <w:jc w:val="both"/>
            </w:pPr>
            <w:r w:rsidRPr="00C364FB">
              <w:t xml:space="preserve">избегать. </w:t>
            </w:r>
          </w:p>
          <w:p w:rsidR="00B51B6E" w:rsidRPr="00C364FB" w:rsidRDefault="00B51B6E" w:rsidP="00C364FB">
            <w:pPr>
              <w:pStyle w:val="Default"/>
              <w:spacing w:line="276" w:lineRule="auto"/>
              <w:jc w:val="both"/>
            </w:pPr>
            <w:r w:rsidRPr="00C364FB">
              <w:lastRenderedPageBreak/>
              <w:t xml:space="preserve">Проявляет уважение к взрослым. </w:t>
            </w:r>
          </w:p>
          <w:p w:rsidR="00B51B6E" w:rsidRPr="00C364FB" w:rsidRDefault="00B51B6E" w:rsidP="00C364FB">
            <w:pPr>
              <w:pStyle w:val="Default"/>
              <w:spacing w:line="276" w:lineRule="auto"/>
              <w:jc w:val="both"/>
            </w:pPr>
            <w:r w:rsidRPr="00C364FB">
              <w:t xml:space="preserve">Умеет интересоваться состоянием здоровья близких людей, ласково </w:t>
            </w:r>
          </w:p>
          <w:p w:rsidR="00B51B6E" w:rsidRPr="00C364FB" w:rsidRDefault="00B51B6E" w:rsidP="00C364FB">
            <w:pPr>
              <w:pStyle w:val="Default"/>
              <w:spacing w:line="276" w:lineRule="auto"/>
              <w:jc w:val="both"/>
            </w:pPr>
            <w:r w:rsidRPr="00C364FB">
              <w:t xml:space="preserve">называть их. Стремится </w:t>
            </w:r>
          </w:p>
          <w:p w:rsidR="00B51B6E" w:rsidRPr="00C364FB" w:rsidRDefault="00B51B6E" w:rsidP="00C364FB">
            <w:pPr>
              <w:pStyle w:val="Default"/>
              <w:spacing w:line="276" w:lineRule="auto"/>
              <w:jc w:val="both"/>
            </w:pPr>
            <w:r w:rsidRPr="00C364FB">
              <w:t xml:space="preserve">рассказывать старшим о своих </w:t>
            </w:r>
          </w:p>
          <w:p w:rsidR="00B51B6E" w:rsidRPr="00C364FB" w:rsidRDefault="00B51B6E" w:rsidP="00C364FB">
            <w:pPr>
              <w:pStyle w:val="Default"/>
              <w:spacing w:line="276" w:lineRule="auto"/>
              <w:jc w:val="both"/>
            </w:pPr>
            <w:r w:rsidRPr="00C364FB">
              <w:t xml:space="preserve">делах, любимых играх и книгах. </w:t>
            </w:r>
          </w:p>
          <w:p w:rsidR="00B51B6E" w:rsidRPr="00C364FB" w:rsidRDefault="00B51B6E" w:rsidP="00C364FB">
            <w:pPr>
              <w:pStyle w:val="Default"/>
              <w:spacing w:line="276" w:lineRule="auto"/>
              <w:jc w:val="both"/>
            </w:pPr>
            <w:r w:rsidRPr="00C364FB">
              <w:t xml:space="preserve">Внимателен к поручениям </w:t>
            </w:r>
          </w:p>
          <w:p w:rsidR="00E715E7" w:rsidRPr="00C364FB" w:rsidRDefault="00B51B6E"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взрослых, проявляет самостоятельность и настойчивость в их выполнении, вступает в сотрудничество.</w:t>
            </w:r>
          </w:p>
        </w:tc>
        <w:tc>
          <w:tcPr>
            <w:tcW w:w="3798" w:type="dxa"/>
          </w:tcPr>
          <w:p w:rsidR="00BE52DA" w:rsidRPr="00143426" w:rsidRDefault="00BE52DA" w:rsidP="00C364FB">
            <w:pPr>
              <w:pStyle w:val="Default"/>
              <w:spacing w:line="276" w:lineRule="auto"/>
              <w:jc w:val="both"/>
            </w:pPr>
            <w:r w:rsidRPr="00C364FB">
              <w:lastRenderedPageBreak/>
              <w:t xml:space="preserve">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w:t>
            </w:r>
          </w:p>
          <w:p w:rsidR="00E715E7" w:rsidRPr="00C364FB" w:rsidRDefault="00BE52DA" w:rsidP="00C364FB">
            <w:pPr>
              <w:pStyle w:val="Default"/>
              <w:spacing w:line="276" w:lineRule="auto"/>
              <w:jc w:val="both"/>
              <w:rPr>
                <w:rFonts w:eastAsia="Times New Roman"/>
                <w:b/>
                <w:lang w:eastAsia="ru-RU"/>
              </w:rPr>
            </w:pPr>
            <w:r w:rsidRPr="00C364FB">
              <w:t>поведения и личной гигиены.</w:t>
            </w:r>
          </w:p>
        </w:tc>
      </w:tr>
      <w:tr w:rsidR="00541609" w:rsidRPr="00C364FB" w:rsidTr="00143426">
        <w:trPr>
          <w:trHeight w:val="212"/>
        </w:trPr>
        <w:tc>
          <w:tcPr>
            <w:tcW w:w="3451" w:type="dxa"/>
          </w:tcPr>
          <w:p w:rsidR="00C732DC" w:rsidRPr="00C364FB" w:rsidRDefault="00C732DC" w:rsidP="00C364FB">
            <w:pPr>
              <w:pStyle w:val="Default"/>
              <w:spacing w:line="276" w:lineRule="auto"/>
              <w:jc w:val="both"/>
            </w:pPr>
            <w:r w:rsidRPr="00C364FB">
              <w:lastRenderedPageBreak/>
              <w:t xml:space="preserve">Проявляет интерес к миру, </w:t>
            </w:r>
          </w:p>
          <w:p w:rsidR="00C732DC" w:rsidRPr="00C364FB" w:rsidRDefault="00C732DC" w:rsidP="00C364FB">
            <w:pPr>
              <w:pStyle w:val="Default"/>
              <w:spacing w:line="276" w:lineRule="auto"/>
              <w:jc w:val="both"/>
            </w:pPr>
            <w:r w:rsidRPr="00C364FB">
              <w:t xml:space="preserve">потребность в познавательном общении со взрослыми, задает </w:t>
            </w:r>
          </w:p>
          <w:p w:rsidR="00C732DC" w:rsidRPr="00C364FB" w:rsidRDefault="00C732DC" w:rsidP="00C364FB">
            <w:pPr>
              <w:pStyle w:val="Default"/>
              <w:spacing w:line="276" w:lineRule="auto"/>
              <w:jc w:val="both"/>
            </w:pPr>
            <w:r w:rsidRPr="00C364FB">
              <w:t xml:space="preserve">вопросы о людях, их действиях, о животных, предметах ближайшего окружения. </w:t>
            </w:r>
          </w:p>
          <w:p w:rsidR="00C732DC" w:rsidRPr="00C364FB" w:rsidRDefault="00C732DC" w:rsidP="00C364FB">
            <w:pPr>
              <w:pStyle w:val="Default"/>
              <w:spacing w:line="276" w:lineRule="auto"/>
              <w:jc w:val="both"/>
            </w:pPr>
            <w:r w:rsidRPr="00C364FB">
              <w:t xml:space="preserve">Проявляет стремление к </w:t>
            </w:r>
          </w:p>
          <w:p w:rsidR="00C732DC" w:rsidRPr="00C364FB" w:rsidRDefault="00C732DC" w:rsidP="00C364FB">
            <w:pPr>
              <w:pStyle w:val="Default"/>
              <w:spacing w:line="276" w:lineRule="auto"/>
              <w:jc w:val="both"/>
            </w:pPr>
            <w:r w:rsidRPr="00C364FB">
              <w:t xml:space="preserve">наблюдению, сравнению, </w:t>
            </w:r>
          </w:p>
          <w:p w:rsidR="00C732DC" w:rsidRPr="00C364FB" w:rsidRDefault="00C732DC" w:rsidP="00C364FB">
            <w:pPr>
              <w:pStyle w:val="Default"/>
              <w:spacing w:line="276" w:lineRule="auto"/>
              <w:jc w:val="both"/>
            </w:pPr>
            <w:r w:rsidRPr="00C364FB">
              <w:t xml:space="preserve">обследованию свойств и </w:t>
            </w:r>
          </w:p>
          <w:p w:rsidR="00C732DC" w:rsidRPr="00C364FB" w:rsidRDefault="00143426" w:rsidP="00C364FB">
            <w:pPr>
              <w:pStyle w:val="Default"/>
              <w:spacing w:line="276" w:lineRule="auto"/>
              <w:jc w:val="both"/>
            </w:pPr>
            <w:r>
              <w:t xml:space="preserve">качеств </w:t>
            </w:r>
            <w:r w:rsidR="00C732DC" w:rsidRPr="00C364FB">
              <w:t xml:space="preserve">предметов, использованию сенсорных </w:t>
            </w:r>
          </w:p>
          <w:p w:rsidR="00C732DC" w:rsidRPr="00C364FB" w:rsidRDefault="00C732DC" w:rsidP="00C364FB">
            <w:pPr>
              <w:pStyle w:val="Default"/>
              <w:spacing w:line="276" w:lineRule="auto"/>
              <w:jc w:val="both"/>
            </w:pPr>
            <w:r w:rsidRPr="00C364FB">
              <w:t xml:space="preserve">эталонов (круг, квадрат, </w:t>
            </w:r>
          </w:p>
          <w:p w:rsidR="00C732DC" w:rsidRPr="00C364FB" w:rsidRDefault="00C732DC" w:rsidP="00C364FB">
            <w:pPr>
              <w:pStyle w:val="Default"/>
              <w:spacing w:line="276" w:lineRule="auto"/>
              <w:jc w:val="both"/>
            </w:pPr>
            <w:r w:rsidRPr="00C364FB">
              <w:t xml:space="preserve">треугольник), к простейшему </w:t>
            </w:r>
          </w:p>
          <w:p w:rsidR="00C732DC" w:rsidRPr="00C364FB" w:rsidRDefault="00C732DC" w:rsidP="00C364FB">
            <w:pPr>
              <w:pStyle w:val="Default"/>
              <w:spacing w:line="276" w:lineRule="auto"/>
              <w:jc w:val="both"/>
            </w:pPr>
            <w:r w:rsidRPr="00C364FB">
              <w:t xml:space="preserve">экспериментированию с </w:t>
            </w:r>
          </w:p>
          <w:p w:rsidR="00C732DC" w:rsidRPr="00C364FB" w:rsidRDefault="00C732D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предметами и материалами. В </w:t>
            </w:r>
          </w:p>
          <w:p w:rsidR="00C732DC" w:rsidRPr="00C364FB" w:rsidRDefault="00C732DC" w:rsidP="00C364FB">
            <w:pPr>
              <w:pStyle w:val="Default"/>
              <w:spacing w:line="276" w:lineRule="auto"/>
              <w:jc w:val="both"/>
            </w:pPr>
            <w:r w:rsidRPr="00C364FB">
              <w:lastRenderedPageBreak/>
              <w:t xml:space="preserve">совместной с педагогом </w:t>
            </w:r>
          </w:p>
          <w:p w:rsidR="00C732DC" w:rsidRPr="00C364FB" w:rsidRDefault="00C732DC" w:rsidP="00C364FB">
            <w:pPr>
              <w:pStyle w:val="Default"/>
              <w:spacing w:line="276" w:lineRule="auto"/>
              <w:jc w:val="both"/>
            </w:pPr>
            <w:r w:rsidRPr="00C364FB">
              <w:t xml:space="preserve">познавательной деятельности </w:t>
            </w:r>
          </w:p>
          <w:p w:rsidR="00541609" w:rsidRPr="00C364FB" w:rsidRDefault="00143426" w:rsidP="00143426">
            <w:pPr>
              <w:pStyle w:val="Default"/>
              <w:spacing w:line="276" w:lineRule="auto"/>
              <w:jc w:val="both"/>
            </w:pPr>
            <w:r>
              <w:t xml:space="preserve">переживает </w:t>
            </w:r>
            <w:r w:rsidR="00C732DC" w:rsidRPr="00C364FB">
              <w:t xml:space="preserve">чувство удивления, радости познания мира. </w:t>
            </w:r>
          </w:p>
        </w:tc>
        <w:tc>
          <w:tcPr>
            <w:tcW w:w="4243" w:type="dxa"/>
          </w:tcPr>
          <w:p w:rsidR="00541609" w:rsidRPr="00143426" w:rsidRDefault="00541609" w:rsidP="00143426">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Отличается высокой </w:t>
            </w:r>
            <w:r w:rsidRPr="00C364FB">
              <w:t xml:space="preserve">активностью и любознательностью. Задает много вопросов поискового </w:t>
            </w:r>
          </w:p>
          <w:p w:rsidR="00541609" w:rsidRPr="00C364FB" w:rsidRDefault="00541609" w:rsidP="00C364FB">
            <w:pPr>
              <w:pStyle w:val="Default"/>
              <w:spacing w:line="276" w:lineRule="auto"/>
              <w:jc w:val="both"/>
            </w:pPr>
            <w:r w:rsidRPr="00C364FB">
              <w:t xml:space="preserve">характера: «Почему?», «Зачем?», «Для чего?», стремится установить связи и зависимости в природе, </w:t>
            </w:r>
          </w:p>
          <w:p w:rsidR="00541609" w:rsidRPr="00C364FB" w:rsidRDefault="00541609" w:rsidP="00C364FB">
            <w:pPr>
              <w:pStyle w:val="Default"/>
              <w:spacing w:line="276" w:lineRule="auto"/>
              <w:jc w:val="both"/>
            </w:pPr>
            <w:r w:rsidRPr="00C364FB">
              <w:t xml:space="preserve">социальном мире. Владеет </w:t>
            </w:r>
          </w:p>
          <w:p w:rsidR="00541609" w:rsidRPr="00C364FB" w:rsidRDefault="00541609" w:rsidP="00C364FB">
            <w:pPr>
              <w:pStyle w:val="Default"/>
              <w:spacing w:line="276" w:lineRule="auto"/>
              <w:jc w:val="both"/>
            </w:pPr>
            <w:r w:rsidRPr="00C364FB">
              <w:t xml:space="preserve">основными способами познания, имеет некоторый опыт деятельности и запас представлений об окружающем; с помощью воспитателя активно включается в </w:t>
            </w:r>
          </w:p>
          <w:p w:rsidR="00541609" w:rsidRPr="00C364FB" w:rsidRDefault="00541609" w:rsidP="00C364FB">
            <w:pPr>
              <w:pStyle w:val="Default"/>
              <w:spacing w:line="276" w:lineRule="auto"/>
              <w:jc w:val="both"/>
              <w:rPr>
                <w:rFonts w:eastAsia="Times New Roman"/>
                <w:lang w:eastAsia="ru-RU"/>
              </w:rPr>
            </w:pPr>
            <w:r w:rsidRPr="00C364FB">
              <w:t xml:space="preserve">деятельность экспериментирования. В </w:t>
            </w:r>
          </w:p>
          <w:p w:rsidR="00541609" w:rsidRPr="00C364FB" w:rsidRDefault="00541609" w:rsidP="00C364FB">
            <w:pPr>
              <w:pStyle w:val="Default"/>
              <w:spacing w:line="276" w:lineRule="auto"/>
              <w:jc w:val="both"/>
            </w:pPr>
            <w:r w:rsidRPr="00C364FB">
              <w:t xml:space="preserve">процессе совместной исследовательской деятельности активно познает и называет свойства и </w:t>
            </w:r>
            <w:r w:rsidRPr="00C364FB">
              <w:lastRenderedPageBreak/>
              <w:t xml:space="preserve">качества предметов, особенности </w:t>
            </w:r>
          </w:p>
          <w:p w:rsidR="00541609" w:rsidRPr="00C364FB" w:rsidRDefault="00143426" w:rsidP="00C364FB">
            <w:pPr>
              <w:pStyle w:val="Default"/>
              <w:spacing w:line="276" w:lineRule="auto"/>
              <w:jc w:val="both"/>
            </w:pPr>
            <w:r>
              <w:t xml:space="preserve">объектов </w:t>
            </w:r>
            <w:r w:rsidR="00541609" w:rsidRPr="00C364FB">
              <w:t xml:space="preserve">природы, обследовательские действия. Объединяет предметы и </w:t>
            </w:r>
          </w:p>
          <w:p w:rsidR="00541609" w:rsidRPr="00C364FB" w:rsidRDefault="00541609" w:rsidP="00C364FB">
            <w:pPr>
              <w:pStyle w:val="Default"/>
              <w:spacing w:line="276" w:lineRule="auto"/>
              <w:jc w:val="both"/>
            </w:pPr>
            <w:r w:rsidRPr="00C364FB">
              <w:t xml:space="preserve">объекты в видовые категории с </w:t>
            </w:r>
          </w:p>
          <w:p w:rsidR="00541609" w:rsidRPr="00C364FB" w:rsidRDefault="00541609" w:rsidP="00C364FB">
            <w:pPr>
              <w:pStyle w:val="Default"/>
              <w:spacing w:line="276" w:lineRule="auto"/>
              <w:jc w:val="both"/>
            </w:pPr>
            <w:r w:rsidRPr="00C364FB">
              <w:t xml:space="preserve">указанием характерных признаков. </w:t>
            </w:r>
          </w:p>
        </w:tc>
        <w:tc>
          <w:tcPr>
            <w:tcW w:w="3544" w:type="dxa"/>
          </w:tcPr>
          <w:p w:rsidR="00B51B6E" w:rsidRPr="00C364FB" w:rsidRDefault="00B51B6E" w:rsidP="00C364FB">
            <w:pPr>
              <w:pStyle w:val="Default"/>
              <w:spacing w:line="276" w:lineRule="auto"/>
              <w:jc w:val="both"/>
            </w:pPr>
            <w:r w:rsidRPr="00C364FB">
              <w:lastRenderedPageBreak/>
              <w:t xml:space="preserve">Проявляет интеллектуальную </w:t>
            </w:r>
          </w:p>
          <w:p w:rsidR="00B51B6E" w:rsidRPr="00C364FB" w:rsidRDefault="00B51B6E" w:rsidP="00C364FB">
            <w:pPr>
              <w:pStyle w:val="Default"/>
              <w:spacing w:line="276" w:lineRule="auto"/>
              <w:jc w:val="both"/>
            </w:pPr>
            <w:r w:rsidRPr="00C364FB">
              <w:t xml:space="preserve">активность, проявляется познавательный интерес. Может </w:t>
            </w:r>
          </w:p>
          <w:p w:rsidR="00B51B6E" w:rsidRPr="00C364FB" w:rsidRDefault="00B51B6E" w:rsidP="00C364FB">
            <w:pPr>
              <w:pStyle w:val="Default"/>
              <w:spacing w:line="276" w:lineRule="auto"/>
              <w:jc w:val="both"/>
            </w:pPr>
            <w:r w:rsidRPr="00C364FB">
              <w:t xml:space="preserve">принять и самостоятельно </w:t>
            </w:r>
          </w:p>
          <w:p w:rsidR="00B51B6E" w:rsidRPr="00C364FB" w:rsidRDefault="00B51B6E" w:rsidP="00C364FB">
            <w:pPr>
              <w:pStyle w:val="Default"/>
              <w:spacing w:line="276" w:lineRule="auto"/>
              <w:jc w:val="both"/>
            </w:pPr>
            <w:r w:rsidRPr="00C364FB">
              <w:t xml:space="preserve">поставить познавательную задачу и решить ее доступными способами. Проявляет интеллектуальные эмоции, догадку и сообразительность, с удовольствием экспериментирует. Испытывает интерес к событиям, находящимся за рамками личного опыта, интересуется событиями прошлого и </w:t>
            </w:r>
            <w:r w:rsidRPr="00C364FB">
              <w:lastRenderedPageBreak/>
              <w:t xml:space="preserve">будущего, жизнью родного города и страны, разными народами, животным и растительным миром. </w:t>
            </w:r>
          </w:p>
          <w:p w:rsidR="00B51B6E" w:rsidRPr="00C364FB" w:rsidRDefault="00B51B6E" w:rsidP="00C364FB">
            <w:pPr>
              <w:pStyle w:val="Default"/>
              <w:spacing w:line="276" w:lineRule="auto"/>
              <w:jc w:val="both"/>
            </w:pPr>
            <w:r w:rsidRPr="00C364FB">
              <w:t xml:space="preserve">Фантазирует, сочиняет разные </w:t>
            </w:r>
          </w:p>
          <w:p w:rsidR="00B51B6E" w:rsidRPr="00C364FB" w:rsidRDefault="00B51B6E" w:rsidP="00C364FB">
            <w:pPr>
              <w:pStyle w:val="Default"/>
              <w:spacing w:line="276" w:lineRule="auto"/>
              <w:jc w:val="both"/>
            </w:pPr>
            <w:r w:rsidRPr="00C364FB">
              <w:t xml:space="preserve">истории, предлагает пути решения </w:t>
            </w:r>
          </w:p>
          <w:p w:rsidR="00541609" w:rsidRPr="00C364FB" w:rsidRDefault="00B51B6E"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проблем.</w:t>
            </w:r>
          </w:p>
        </w:tc>
        <w:tc>
          <w:tcPr>
            <w:tcW w:w="3798" w:type="dxa"/>
          </w:tcPr>
          <w:p w:rsidR="00BE52DA" w:rsidRPr="00C364FB" w:rsidRDefault="00BE52DA" w:rsidP="00C364FB">
            <w:pPr>
              <w:pStyle w:val="Default"/>
              <w:spacing w:line="276" w:lineRule="auto"/>
              <w:jc w:val="both"/>
            </w:pPr>
            <w:r w:rsidRPr="00C364FB">
              <w:lastRenderedPageBreak/>
              <w:t xml:space="preserve">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w:t>
            </w:r>
          </w:p>
          <w:p w:rsidR="00BE52DA" w:rsidRPr="00C364FB" w:rsidRDefault="00BE52DA" w:rsidP="00C364FB">
            <w:pPr>
              <w:pStyle w:val="Default"/>
              <w:spacing w:line="276" w:lineRule="auto"/>
              <w:jc w:val="both"/>
            </w:pPr>
            <w:r w:rsidRPr="00C364FB">
              <w:t xml:space="preserve">природы и поступкам людей; </w:t>
            </w:r>
          </w:p>
          <w:p w:rsidR="00541609" w:rsidRPr="00C364FB" w:rsidRDefault="00BE52DA" w:rsidP="00C364FB">
            <w:pPr>
              <w:pStyle w:val="Default"/>
              <w:spacing w:line="276" w:lineRule="auto"/>
              <w:jc w:val="both"/>
              <w:rPr>
                <w:rFonts w:eastAsia="Times New Roman"/>
                <w:lang w:eastAsia="ru-RU"/>
              </w:rPr>
            </w:pPr>
            <w:r w:rsidRPr="00C364FB">
              <w:t>склонен наблюдать, экспериментировать.</w:t>
            </w:r>
          </w:p>
        </w:tc>
      </w:tr>
      <w:tr w:rsidR="00541609" w:rsidRPr="00C364FB" w:rsidTr="00143426">
        <w:trPr>
          <w:trHeight w:val="246"/>
        </w:trPr>
        <w:tc>
          <w:tcPr>
            <w:tcW w:w="3451" w:type="dxa"/>
          </w:tcPr>
          <w:p w:rsidR="00C732DC" w:rsidRPr="00C364FB" w:rsidRDefault="00C732DC" w:rsidP="00C364FB">
            <w:pPr>
              <w:pStyle w:val="Default"/>
              <w:spacing w:line="276" w:lineRule="auto"/>
              <w:jc w:val="both"/>
            </w:pPr>
            <w:r w:rsidRPr="00C364FB">
              <w:lastRenderedPageBreak/>
              <w:t xml:space="preserve">Знает свои имя, фамилию, пол, возраст. Осознает свои отдельные умения и действия, которые </w:t>
            </w:r>
            <w:r w:rsidR="00143426">
              <w:t>с</w:t>
            </w:r>
            <w:r w:rsidRPr="00C364FB">
              <w:t xml:space="preserve">амостоятельно освоены («Я умею строить дом», «Я умею сам застегивать куртку» и т. п.). Узнает дом, квартиру, в которой живет, детский сад, группу, своих воспитателей, няню. Знает членов своей семьи и ближайших родственников. Разговаривает со взрослым о членах своей семьи, отвечая на вопросы при рассматривании семейного альбома или фотографий. </w:t>
            </w:r>
          </w:p>
          <w:p w:rsidR="00C732DC" w:rsidRPr="00C364FB" w:rsidRDefault="00C732DC" w:rsidP="00C364FB">
            <w:pPr>
              <w:pStyle w:val="Default"/>
              <w:spacing w:line="276" w:lineRule="auto"/>
              <w:jc w:val="both"/>
            </w:pPr>
            <w:r w:rsidRPr="00C364FB">
              <w:t xml:space="preserve">Называет хорошо знакомых </w:t>
            </w:r>
          </w:p>
          <w:p w:rsidR="00C732DC" w:rsidRPr="00C364FB" w:rsidRDefault="00C732DC" w:rsidP="00C364FB">
            <w:pPr>
              <w:pStyle w:val="Default"/>
              <w:spacing w:line="276" w:lineRule="auto"/>
              <w:jc w:val="both"/>
            </w:pPr>
            <w:r w:rsidRPr="00C364FB">
              <w:t xml:space="preserve">животных и растения ближайшего окружения, их </w:t>
            </w:r>
          </w:p>
          <w:p w:rsidR="00C732DC" w:rsidRPr="00C364FB" w:rsidRDefault="00C732DC" w:rsidP="00C364FB">
            <w:pPr>
              <w:pStyle w:val="Default"/>
              <w:spacing w:line="276" w:lineRule="auto"/>
              <w:jc w:val="both"/>
            </w:pPr>
            <w:r w:rsidRPr="00C364FB">
              <w:t xml:space="preserve">действия, яркие признаки </w:t>
            </w:r>
          </w:p>
          <w:p w:rsidR="00C732DC" w:rsidRPr="00C364FB" w:rsidRDefault="00C732DC" w:rsidP="00C364FB">
            <w:pPr>
              <w:pStyle w:val="Default"/>
              <w:spacing w:line="276" w:lineRule="auto"/>
              <w:jc w:val="both"/>
            </w:pPr>
            <w:r w:rsidRPr="00C364FB">
              <w:t xml:space="preserve">внешнего вида. </w:t>
            </w:r>
          </w:p>
          <w:p w:rsidR="00C732DC" w:rsidRPr="00C364FB" w:rsidRDefault="00C732DC" w:rsidP="00C364FB">
            <w:pPr>
              <w:pStyle w:val="Default"/>
              <w:spacing w:line="276" w:lineRule="auto"/>
              <w:jc w:val="both"/>
            </w:pPr>
            <w:r w:rsidRPr="00C364FB">
              <w:lastRenderedPageBreak/>
              <w:t xml:space="preserve">Способен не только объединять </w:t>
            </w:r>
          </w:p>
          <w:p w:rsidR="00C732DC" w:rsidRPr="00C364FB" w:rsidRDefault="00C732D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предметы по внешнему сходству (форма, цвет, величина), но и усваивать общепринятые представления о группах предметов (одежда, посуда, игрушки). Участвует в элементарной исследовательской </w:t>
            </w:r>
          </w:p>
          <w:p w:rsidR="00C732DC" w:rsidRPr="00C364FB" w:rsidRDefault="00C732DC" w:rsidP="00C364FB">
            <w:pPr>
              <w:pStyle w:val="Default"/>
              <w:spacing w:line="276" w:lineRule="auto"/>
              <w:jc w:val="both"/>
            </w:pPr>
            <w:r w:rsidRPr="00C364FB">
              <w:t xml:space="preserve">деятельности по изучению </w:t>
            </w:r>
          </w:p>
          <w:p w:rsidR="00C732DC" w:rsidRPr="00C364FB" w:rsidRDefault="00C732DC" w:rsidP="00C364FB">
            <w:pPr>
              <w:pStyle w:val="Default"/>
              <w:spacing w:line="276" w:lineRule="auto"/>
              <w:jc w:val="both"/>
            </w:pPr>
            <w:r w:rsidRPr="00C364FB">
              <w:t xml:space="preserve">качеств и свойств объектов </w:t>
            </w:r>
          </w:p>
          <w:p w:rsidR="00C732DC" w:rsidRPr="00C364FB" w:rsidRDefault="00C732DC" w:rsidP="00C364FB">
            <w:pPr>
              <w:pStyle w:val="Default"/>
              <w:spacing w:line="276" w:lineRule="auto"/>
              <w:jc w:val="both"/>
            </w:pPr>
            <w:r w:rsidRPr="00C364FB">
              <w:t xml:space="preserve">неживой природы, в посильной </w:t>
            </w:r>
          </w:p>
          <w:p w:rsidR="00C732DC" w:rsidRPr="00C364FB" w:rsidRDefault="00C732DC" w:rsidP="00C364FB">
            <w:pPr>
              <w:pStyle w:val="Default"/>
              <w:spacing w:line="276" w:lineRule="auto"/>
              <w:jc w:val="both"/>
            </w:pPr>
            <w:r w:rsidRPr="00C364FB">
              <w:t xml:space="preserve">деятельности по уходу за </w:t>
            </w:r>
          </w:p>
          <w:p w:rsidR="00C732DC" w:rsidRPr="00C364FB" w:rsidRDefault="00C732DC" w:rsidP="00C364FB">
            <w:pPr>
              <w:pStyle w:val="Default"/>
              <w:spacing w:line="276" w:lineRule="auto"/>
              <w:jc w:val="both"/>
            </w:pPr>
            <w:r w:rsidRPr="00C364FB">
              <w:t xml:space="preserve">растениями и животными </w:t>
            </w:r>
          </w:p>
          <w:p w:rsidR="00541609" w:rsidRPr="00C364FB" w:rsidRDefault="00C732D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уголка природы .</w:t>
            </w:r>
          </w:p>
        </w:tc>
        <w:tc>
          <w:tcPr>
            <w:tcW w:w="4243" w:type="dxa"/>
          </w:tcPr>
          <w:p w:rsidR="00541609" w:rsidRPr="00C364FB" w:rsidRDefault="00541609" w:rsidP="00C364FB">
            <w:pPr>
              <w:pStyle w:val="Default"/>
              <w:spacing w:line="276" w:lineRule="auto"/>
              <w:jc w:val="both"/>
            </w:pPr>
            <w:r w:rsidRPr="00C364FB">
              <w:lastRenderedPageBreak/>
              <w:t xml:space="preserve">Имеет представления: </w:t>
            </w:r>
          </w:p>
          <w:p w:rsidR="00541609" w:rsidRPr="00C364FB" w:rsidRDefault="00541609" w:rsidP="00C364FB">
            <w:pPr>
              <w:pStyle w:val="Default"/>
              <w:spacing w:line="276" w:lineRule="auto"/>
              <w:jc w:val="both"/>
            </w:pPr>
            <w:r w:rsidRPr="00C364FB">
              <w:t xml:space="preserve">— </w:t>
            </w:r>
            <w:r w:rsidRPr="00C364FB">
              <w:rPr>
                <w:i/>
                <w:iCs/>
              </w:rPr>
              <w:t>о себе</w:t>
            </w:r>
            <w:r w:rsidRPr="00C364FB">
              <w:t xml:space="preserve">: знает свои имя полное и краткое, фамилию, возраст, пол. Осознает некоторые свои умения («умею рисовать» и пр.), знания («знаю, о чем эта сказка»), то, чему научился («строить дом»). </w:t>
            </w:r>
          </w:p>
          <w:p w:rsidR="00541609" w:rsidRPr="00C364FB" w:rsidRDefault="00541609" w:rsidP="00C364FB">
            <w:pPr>
              <w:pStyle w:val="Default"/>
              <w:spacing w:line="276" w:lineRule="auto"/>
              <w:jc w:val="both"/>
            </w:pPr>
            <w:r w:rsidRPr="00C364FB">
              <w:t xml:space="preserve">Стремится узнать от взрослого </w:t>
            </w:r>
          </w:p>
          <w:p w:rsidR="00541609" w:rsidRPr="00C364FB" w:rsidRDefault="00541609" w:rsidP="00C364FB">
            <w:pPr>
              <w:pStyle w:val="Default"/>
              <w:spacing w:line="276" w:lineRule="auto"/>
              <w:jc w:val="both"/>
            </w:pPr>
            <w:r w:rsidRPr="00C364FB">
              <w:t xml:space="preserve">некоторые сведения о своем организме (для чего нужны руки, ноги, глаза, ресницы и пр.); — </w:t>
            </w:r>
            <w:r w:rsidRPr="00C364FB">
              <w:rPr>
                <w:i/>
                <w:iCs/>
              </w:rPr>
              <w:t>о семье</w:t>
            </w:r>
            <w:r w:rsidRPr="00C364FB">
              <w:t xml:space="preserve">: знает состав своей семьи, рассказывает о деятельности членов своей семьи, о происшедших семейных событиях, праздниках, о любимых игрушках, домашних животных; — </w:t>
            </w:r>
            <w:r w:rsidRPr="00C364FB">
              <w:rPr>
                <w:i/>
                <w:iCs/>
              </w:rPr>
              <w:t xml:space="preserve">об обществе </w:t>
            </w:r>
            <w:r w:rsidRPr="00C364FB">
              <w:t xml:space="preserve">(ближайшем социуме), его культурных ценностях: беседует с </w:t>
            </w:r>
          </w:p>
          <w:p w:rsidR="00541609" w:rsidRPr="00C364FB" w:rsidRDefault="00541609" w:rsidP="00C364FB">
            <w:pPr>
              <w:pStyle w:val="Default"/>
              <w:spacing w:line="276" w:lineRule="auto"/>
              <w:jc w:val="both"/>
            </w:pPr>
            <w:r w:rsidRPr="00C364FB">
              <w:t xml:space="preserve">воспитателем о профессиях </w:t>
            </w:r>
          </w:p>
          <w:p w:rsidR="00541609" w:rsidRPr="00C364FB" w:rsidRDefault="00541609" w:rsidP="00C364FB">
            <w:pPr>
              <w:pStyle w:val="Default"/>
              <w:spacing w:line="276" w:lineRule="auto"/>
              <w:jc w:val="both"/>
            </w:pPr>
            <w:r w:rsidRPr="00C364FB">
              <w:t xml:space="preserve">работников детского сада: помощника воспитателя, повара, медицинской </w:t>
            </w:r>
          </w:p>
          <w:p w:rsidR="00541609" w:rsidRPr="00C364FB" w:rsidRDefault="00541609" w:rsidP="00C364FB">
            <w:pPr>
              <w:pStyle w:val="Default"/>
              <w:spacing w:line="276" w:lineRule="auto"/>
              <w:jc w:val="both"/>
            </w:pPr>
            <w:r w:rsidRPr="00C364FB">
              <w:t xml:space="preserve">сестры, воспитателя, прачки; </w:t>
            </w:r>
          </w:p>
          <w:p w:rsidR="00541609" w:rsidRPr="00C364FB" w:rsidRDefault="00541609" w:rsidP="00C364FB">
            <w:pPr>
              <w:pStyle w:val="Default"/>
              <w:spacing w:line="276" w:lineRule="auto"/>
              <w:jc w:val="both"/>
            </w:pPr>
            <w:r w:rsidRPr="00C364FB">
              <w:lastRenderedPageBreak/>
              <w:t xml:space="preserve">— </w:t>
            </w:r>
            <w:r w:rsidRPr="00C364FB">
              <w:rPr>
                <w:i/>
                <w:iCs/>
              </w:rPr>
              <w:t>о государстве</w:t>
            </w:r>
            <w:r w:rsidRPr="00C364FB">
              <w:t xml:space="preserve">: знает название страны и города, в </w:t>
            </w:r>
          </w:p>
          <w:p w:rsidR="00541609" w:rsidRPr="00C364FB" w:rsidRDefault="00541609" w:rsidP="00C364FB">
            <w:pPr>
              <w:pStyle w:val="Default"/>
              <w:spacing w:line="276" w:lineRule="auto"/>
              <w:jc w:val="both"/>
            </w:pPr>
            <w:r w:rsidRPr="00C364FB">
              <w:t xml:space="preserve">котором живет, хорошо </w:t>
            </w:r>
          </w:p>
          <w:p w:rsidR="00541609" w:rsidRPr="00C364FB" w:rsidRDefault="00541609" w:rsidP="00C364FB">
            <w:pPr>
              <w:pStyle w:val="Default"/>
              <w:spacing w:line="276" w:lineRule="auto"/>
              <w:jc w:val="both"/>
            </w:pPr>
            <w:r w:rsidRPr="00C364FB">
              <w:t xml:space="preserve">ориентируется в ближайшем </w:t>
            </w:r>
          </w:p>
          <w:p w:rsidR="00541609" w:rsidRPr="00C364FB" w:rsidRDefault="00541609" w:rsidP="00C364FB">
            <w:pPr>
              <w:pStyle w:val="Default"/>
              <w:spacing w:line="276" w:lineRule="auto"/>
              <w:jc w:val="both"/>
            </w:pPr>
            <w:r w:rsidRPr="00C364FB">
              <w:t xml:space="preserve">окружении. </w:t>
            </w:r>
          </w:p>
        </w:tc>
        <w:tc>
          <w:tcPr>
            <w:tcW w:w="3544" w:type="dxa"/>
          </w:tcPr>
          <w:p w:rsidR="00B51B6E" w:rsidRPr="00C364FB" w:rsidRDefault="00082540" w:rsidP="00C364FB">
            <w:pPr>
              <w:pStyle w:val="Default"/>
              <w:spacing w:line="276" w:lineRule="auto"/>
              <w:jc w:val="both"/>
            </w:pPr>
            <w:r w:rsidRPr="00C364FB">
              <w:lastRenderedPageBreak/>
              <w:t xml:space="preserve"> </w:t>
            </w:r>
            <w:r w:rsidR="00B51B6E" w:rsidRPr="00C364FB">
              <w:t xml:space="preserve">Знает свои имя, отчество, фамилию, пол, дату рождения, адрес, номер телефона, членов </w:t>
            </w:r>
          </w:p>
          <w:p w:rsidR="00B51B6E" w:rsidRPr="00C364FB" w:rsidRDefault="00B51B6E" w:rsidP="00C364FB">
            <w:pPr>
              <w:pStyle w:val="Default"/>
              <w:spacing w:line="276" w:lineRule="auto"/>
              <w:jc w:val="both"/>
            </w:pPr>
            <w:r w:rsidRPr="00C364FB">
              <w:t xml:space="preserve">семьи, профессии родителей. </w:t>
            </w:r>
          </w:p>
          <w:p w:rsidR="00B51B6E" w:rsidRPr="00C364FB" w:rsidRDefault="00B51B6E" w:rsidP="00C364FB">
            <w:pPr>
              <w:pStyle w:val="Default"/>
              <w:spacing w:line="276" w:lineRule="auto"/>
              <w:jc w:val="both"/>
            </w:pPr>
            <w:r w:rsidRPr="00C364FB">
              <w:t xml:space="preserve">Располагает некоторыми </w:t>
            </w:r>
          </w:p>
          <w:p w:rsidR="00B51B6E" w:rsidRPr="00C364FB" w:rsidRDefault="00B51B6E" w:rsidP="00C364FB">
            <w:pPr>
              <w:pStyle w:val="Default"/>
              <w:spacing w:line="276" w:lineRule="auto"/>
              <w:jc w:val="both"/>
            </w:pPr>
            <w:r w:rsidRPr="00C364FB">
              <w:t xml:space="preserve">сведениями об организме, </w:t>
            </w:r>
          </w:p>
          <w:p w:rsidR="00B51B6E" w:rsidRPr="00C364FB" w:rsidRDefault="00B51B6E" w:rsidP="00C364FB">
            <w:pPr>
              <w:pStyle w:val="Default"/>
              <w:spacing w:line="276" w:lineRule="auto"/>
              <w:jc w:val="both"/>
            </w:pPr>
            <w:r w:rsidRPr="00C364FB">
              <w:t xml:space="preserve">назначении отдельных органов, условиях их нормального </w:t>
            </w:r>
          </w:p>
          <w:p w:rsidR="00B51B6E" w:rsidRPr="00C364FB" w:rsidRDefault="00B51B6E" w:rsidP="00C364FB">
            <w:pPr>
              <w:pStyle w:val="Default"/>
              <w:spacing w:line="276" w:lineRule="auto"/>
              <w:jc w:val="both"/>
            </w:pPr>
            <w:r w:rsidRPr="00C364FB">
              <w:t xml:space="preserve">функционирования. Охотно рассказывает о себе, событиях </w:t>
            </w:r>
          </w:p>
          <w:p w:rsidR="00B51B6E" w:rsidRPr="00C364FB" w:rsidRDefault="00B51B6E" w:rsidP="00C364FB">
            <w:pPr>
              <w:pStyle w:val="Default"/>
              <w:spacing w:line="276" w:lineRule="auto"/>
              <w:jc w:val="both"/>
            </w:pPr>
            <w:r w:rsidRPr="00C364FB">
              <w:t xml:space="preserve">своей жизни, мечтах, достижениях, увлечениях. Имеет положительную самооценку, стремится к успешной деятельности. </w:t>
            </w:r>
          </w:p>
          <w:p w:rsidR="00B51B6E" w:rsidRPr="00C364FB" w:rsidRDefault="00B51B6E" w:rsidP="00C364FB">
            <w:pPr>
              <w:pStyle w:val="Default"/>
              <w:spacing w:line="276" w:lineRule="auto"/>
              <w:jc w:val="both"/>
            </w:pPr>
            <w:r w:rsidRPr="00C364FB">
              <w:t xml:space="preserve">Имеет представления о семье, семейных и родственных </w:t>
            </w:r>
          </w:p>
          <w:p w:rsidR="00B51B6E" w:rsidRPr="00C364FB" w:rsidRDefault="00B51B6E" w:rsidP="00C364FB">
            <w:pPr>
              <w:pStyle w:val="Default"/>
              <w:spacing w:line="276" w:lineRule="auto"/>
              <w:jc w:val="both"/>
            </w:pPr>
            <w:r w:rsidRPr="00C364FB">
              <w:t xml:space="preserve">отношениях, знает, как поддерживаются родственные </w:t>
            </w:r>
          </w:p>
          <w:p w:rsidR="00B51B6E" w:rsidRPr="00C364FB" w:rsidRDefault="00B51B6E" w:rsidP="00C364FB">
            <w:pPr>
              <w:pStyle w:val="Default"/>
              <w:spacing w:line="276" w:lineRule="auto"/>
              <w:jc w:val="both"/>
            </w:pPr>
            <w:r w:rsidRPr="00C364FB">
              <w:t xml:space="preserve">связи, как проявляются </w:t>
            </w:r>
          </w:p>
          <w:p w:rsidR="00B51B6E" w:rsidRPr="00C364FB" w:rsidRDefault="00B51B6E" w:rsidP="00C364FB">
            <w:pPr>
              <w:pStyle w:val="Default"/>
              <w:spacing w:line="276" w:lineRule="auto"/>
              <w:jc w:val="both"/>
            </w:pPr>
            <w:r w:rsidRPr="00C364FB">
              <w:t xml:space="preserve">отношения любви и заботы в </w:t>
            </w:r>
          </w:p>
          <w:p w:rsidR="00B51B6E" w:rsidRPr="00C364FB" w:rsidRDefault="00B51B6E" w:rsidP="00C364FB">
            <w:pPr>
              <w:pStyle w:val="Default"/>
              <w:spacing w:line="276" w:lineRule="auto"/>
              <w:jc w:val="both"/>
            </w:pPr>
            <w:r w:rsidRPr="00C364FB">
              <w:t xml:space="preserve">семье, знает некоторые </w:t>
            </w:r>
          </w:p>
          <w:p w:rsidR="00B51B6E" w:rsidRPr="00C364FB" w:rsidRDefault="00B51B6E" w:rsidP="00C364FB">
            <w:pPr>
              <w:pStyle w:val="Default"/>
              <w:spacing w:line="276" w:lineRule="auto"/>
              <w:jc w:val="both"/>
            </w:pPr>
            <w:r w:rsidRPr="00C364FB">
              <w:lastRenderedPageBreak/>
              <w:t xml:space="preserve">культурные традиции и увлечения </w:t>
            </w:r>
          </w:p>
          <w:p w:rsidR="00B51B6E" w:rsidRPr="00C364FB" w:rsidRDefault="00B51B6E" w:rsidP="00C364FB">
            <w:pPr>
              <w:pStyle w:val="Default"/>
              <w:spacing w:line="276" w:lineRule="auto"/>
              <w:jc w:val="both"/>
            </w:pPr>
            <w:r w:rsidRPr="00C364FB">
              <w:t xml:space="preserve">членов семьи. Имеет представление о значимости профессий родителей, </w:t>
            </w:r>
          </w:p>
          <w:p w:rsidR="00B51B6E" w:rsidRPr="00C364FB" w:rsidRDefault="00B51B6E" w:rsidP="00C364FB">
            <w:pPr>
              <w:pStyle w:val="Default"/>
              <w:spacing w:line="276" w:lineRule="auto"/>
              <w:jc w:val="both"/>
              <w:rPr>
                <w:rFonts w:eastAsia="Times New Roman"/>
                <w:lang w:eastAsia="ru-RU"/>
              </w:rPr>
            </w:pPr>
            <w:r w:rsidRPr="00C364FB">
              <w:t xml:space="preserve">устанавливает связи между видами труда. </w:t>
            </w:r>
          </w:p>
          <w:p w:rsidR="00B51B6E" w:rsidRPr="00C364FB" w:rsidRDefault="00B51B6E" w:rsidP="00C364FB">
            <w:pPr>
              <w:pStyle w:val="Default"/>
              <w:spacing w:line="276" w:lineRule="auto"/>
              <w:jc w:val="both"/>
            </w:pPr>
            <w:r w:rsidRPr="00C364FB">
              <w:t xml:space="preserve">Имеет развернутые представления </w:t>
            </w:r>
            <w:r w:rsidR="00680CE1">
              <w:t xml:space="preserve"> </w:t>
            </w:r>
            <w:r w:rsidRPr="00C364FB">
              <w:t xml:space="preserve">о родном городе. Знает название </w:t>
            </w:r>
          </w:p>
          <w:p w:rsidR="00B51B6E" w:rsidRPr="00C364FB" w:rsidRDefault="00B51B6E" w:rsidP="00C364FB">
            <w:pPr>
              <w:pStyle w:val="Default"/>
              <w:spacing w:line="276" w:lineRule="auto"/>
              <w:jc w:val="both"/>
            </w:pPr>
            <w:r w:rsidRPr="00C364FB">
              <w:t xml:space="preserve">своей страны, ее государственные символы, испытывает чувство </w:t>
            </w:r>
          </w:p>
          <w:p w:rsidR="00B51B6E" w:rsidRPr="00C364FB" w:rsidRDefault="00B51B6E" w:rsidP="00C364FB">
            <w:pPr>
              <w:pStyle w:val="Default"/>
              <w:spacing w:line="276" w:lineRule="auto"/>
              <w:jc w:val="both"/>
            </w:pPr>
            <w:r w:rsidRPr="00C364FB">
              <w:t xml:space="preserve">гордости своей страной. </w:t>
            </w:r>
          </w:p>
          <w:p w:rsidR="00B51B6E" w:rsidRPr="00C364FB" w:rsidRDefault="00B51B6E" w:rsidP="00C364FB">
            <w:pPr>
              <w:pStyle w:val="Default"/>
              <w:spacing w:line="276" w:lineRule="auto"/>
              <w:jc w:val="both"/>
            </w:pPr>
            <w:r w:rsidRPr="00C364FB">
              <w:t xml:space="preserve">Имеет некоторые представления о природе родной страны, </w:t>
            </w:r>
            <w:r w:rsidR="00680CE1">
              <w:t xml:space="preserve">  </w:t>
            </w:r>
            <w:r w:rsidRPr="00C364FB">
              <w:t xml:space="preserve">достопримечательностях России и родного города, ярких событиях ее недавнего прошлого, великих россиянах. Проявляет интерес к жизни людей в других странах мира. Стремится поделиться </w:t>
            </w:r>
          </w:p>
          <w:p w:rsidR="00B51B6E" w:rsidRPr="00C364FB" w:rsidRDefault="00B51B6E" w:rsidP="00C364FB">
            <w:pPr>
              <w:pStyle w:val="Default"/>
              <w:spacing w:line="276" w:lineRule="auto"/>
              <w:jc w:val="both"/>
            </w:pPr>
            <w:r w:rsidRPr="00C364FB">
              <w:t xml:space="preserve">впечатлениями о поездках в </w:t>
            </w:r>
          </w:p>
          <w:p w:rsidR="00B51B6E" w:rsidRPr="00C364FB" w:rsidRDefault="00B51B6E" w:rsidP="00C364FB">
            <w:pPr>
              <w:pStyle w:val="Default"/>
              <w:spacing w:line="276" w:lineRule="auto"/>
              <w:jc w:val="both"/>
            </w:pPr>
            <w:r w:rsidRPr="00C364FB">
              <w:t xml:space="preserve">другие города, другие страны мира. Имеет представления о многообразии растений и животных, их потребностях как </w:t>
            </w:r>
          </w:p>
          <w:p w:rsidR="00B51B6E" w:rsidRPr="00C364FB" w:rsidRDefault="00B51B6E" w:rsidP="00C364FB">
            <w:pPr>
              <w:pStyle w:val="Default"/>
              <w:spacing w:line="276" w:lineRule="auto"/>
              <w:jc w:val="both"/>
            </w:pPr>
            <w:r w:rsidRPr="00C364FB">
              <w:t xml:space="preserve">живых организмов, владеет </w:t>
            </w:r>
          </w:p>
          <w:p w:rsidR="00541609" w:rsidRPr="00680CE1" w:rsidRDefault="00B51B6E" w:rsidP="00C364FB">
            <w:pPr>
              <w:pStyle w:val="Default"/>
              <w:spacing w:line="276" w:lineRule="auto"/>
              <w:jc w:val="both"/>
            </w:pPr>
            <w:r w:rsidRPr="00C364FB">
              <w:lastRenderedPageBreak/>
              <w:t xml:space="preserve">представлениями об уходе за растениями, некоторыми животными, стремится применять имеющиеся представления в собственной деятельности. </w:t>
            </w:r>
          </w:p>
        </w:tc>
        <w:tc>
          <w:tcPr>
            <w:tcW w:w="3798" w:type="dxa"/>
          </w:tcPr>
          <w:p w:rsidR="00BE52DA" w:rsidRPr="00C364FB" w:rsidRDefault="00BE52DA" w:rsidP="00C364FB">
            <w:pPr>
              <w:pStyle w:val="Default"/>
              <w:spacing w:line="276" w:lineRule="auto"/>
              <w:jc w:val="both"/>
            </w:pPr>
            <w:r w:rsidRPr="00C364FB">
              <w:lastRenderedPageBreak/>
              <w:t xml:space="preserve">Обладает начальными знаниями о себе, о природном и социальном мире, в котором живет. Знаком с произведениями детской литературы, обладает элементарными представлениями из области живой природы, естествознания, математики, </w:t>
            </w:r>
          </w:p>
          <w:p w:rsidR="00541609" w:rsidRPr="00C364FB" w:rsidRDefault="00BE52DA" w:rsidP="00C364FB">
            <w:pPr>
              <w:pStyle w:val="Default"/>
              <w:spacing w:line="276" w:lineRule="auto"/>
              <w:jc w:val="both"/>
              <w:rPr>
                <w:rFonts w:eastAsia="Times New Roman"/>
                <w:lang w:eastAsia="ru-RU"/>
              </w:rPr>
            </w:pPr>
            <w:r w:rsidRPr="00C364FB">
              <w:t xml:space="preserve">истории и т. п. </w:t>
            </w:r>
            <w:r w:rsidR="00B51B6E" w:rsidRPr="00C364FB">
              <w:t xml:space="preserve"> </w:t>
            </w:r>
          </w:p>
        </w:tc>
      </w:tr>
      <w:tr w:rsidR="00541609" w:rsidRPr="00C364FB" w:rsidTr="00143426">
        <w:trPr>
          <w:trHeight w:val="229"/>
        </w:trPr>
        <w:tc>
          <w:tcPr>
            <w:tcW w:w="3451" w:type="dxa"/>
          </w:tcPr>
          <w:p w:rsidR="00C732DC" w:rsidRPr="00C364FB" w:rsidRDefault="00C732DC" w:rsidP="00C364FB">
            <w:pPr>
              <w:pStyle w:val="Default"/>
              <w:spacing w:line="276" w:lineRule="auto"/>
              <w:jc w:val="both"/>
            </w:pPr>
            <w:r w:rsidRPr="00C364FB">
              <w:lastRenderedPageBreak/>
              <w:t xml:space="preserve">Освоил некоторые нормы и </w:t>
            </w:r>
          </w:p>
          <w:p w:rsidR="00C732DC" w:rsidRPr="00C364FB" w:rsidRDefault="00C732DC" w:rsidP="00C364FB">
            <w:pPr>
              <w:pStyle w:val="Default"/>
              <w:spacing w:line="276" w:lineRule="auto"/>
              <w:jc w:val="both"/>
            </w:pPr>
            <w:r w:rsidRPr="00C364FB">
              <w:t>правила поведения, связанные с</w:t>
            </w:r>
            <w:r w:rsidR="00680CE1">
              <w:t xml:space="preserve"> </w:t>
            </w:r>
            <w:r w:rsidRPr="00C364FB">
              <w:t xml:space="preserve">определенными разрешениями и запретами («можно», «нужно», «нельзя»), может увидеть несоответствие поведения другого ребенка нормам и правилам поведения. </w:t>
            </w:r>
          </w:p>
          <w:p w:rsidR="00C732DC" w:rsidRPr="00C364FB" w:rsidRDefault="00C732DC" w:rsidP="00C364FB">
            <w:pPr>
              <w:pStyle w:val="Default"/>
              <w:spacing w:line="276" w:lineRule="auto"/>
              <w:jc w:val="both"/>
            </w:pPr>
            <w:r w:rsidRPr="00C364FB">
              <w:t xml:space="preserve">Испытывает удовлетворение от одобрения правильных </w:t>
            </w:r>
          </w:p>
          <w:p w:rsidR="00C732DC" w:rsidRPr="00C364FB" w:rsidRDefault="00C732DC" w:rsidP="00C364FB">
            <w:pPr>
              <w:pStyle w:val="Default"/>
              <w:spacing w:line="276" w:lineRule="auto"/>
              <w:jc w:val="both"/>
            </w:pPr>
            <w:r w:rsidRPr="00C364FB">
              <w:t xml:space="preserve">действий взрослыми. </w:t>
            </w:r>
          </w:p>
          <w:p w:rsidR="00C732DC" w:rsidRPr="00C364FB" w:rsidRDefault="00C732DC" w:rsidP="00C364FB">
            <w:pPr>
              <w:pStyle w:val="Default"/>
              <w:spacing w:line="276" w:lineRule="auto"/>
              <w:jc w:val="both"/>
            </w:pPr>
            <w:r w:rsidRPr="00C364FB">
              <w:t xml:space="preserve">Внимательно вслушивается в </w:t>
            </w:r>
          </w:p>
          <w:p w:rsidR="00C732DC" w:rsidRPr="00C364FB" w:rsidRDefault="00C732DC" w:rsidP="00C364FB">
            <w:pPr>
              <w:pStyle w:val="Default"/>
              <w:spacing w:line="276" w:lineRule="auto"/>
              <w:jc w:val="both"/>
            </w:pPr>
            <w:r w:rsidRPr="00C364FB">
              <w:t xml:space="preserve">речь и указания взрослого, </w:t>
            </w:r>
          </w:p>
          <w:p w:rsidR="00C732DC" w:rsidRPr="00C364FB" w:rsidRDefault="00C732DC" w:rsidP="00C364FB">
            <w:pPr>
              <w:pStyle w:val="Default"/>
              <w:spacing w:line="276" w:lineRule="auto"/>
              <w:jc w:val="both"/>
            </w:pPr>
            <w:r w:rsidRPr="00C364FB">
              <w:t xml:space="preserve">принимает образец. Следуя </w:t>
            </w:r>
          </w:p>
          <w:p w:rsidR="00C732DC" w:rsidRPr="00C364FB" w:rsidRDefault="00C732DC" w:rsidP="00C364FB">
            <w:pPr>
              <w:pStyle w:val="Default"/>
              <w:spacing w:line="276" w:lineRule="auto"/>
              <w:jc w:val="both"/>
            </w:pPr>
            <w:r w:rsidRPr="00C364FB">
              <w:t xml:space="preserve">вопросам взрослого, </w:t>
            </w:r>
          </w:p>
          <w:p w:rsidR="00C732DC" w:rsidRPr="00C364FB" w:rsidRDefault="00C732DC" w:rsidP="00C364FB">
            <w:pPr>
              <w:pStyle w:val="Default"/>
              <w:spacing w:line="276" w:lineRule="auto"/>
              <w:jc w:val="both"/>
            </w:pPr>
            <w:r w:rsidRPr="00C364FB">
              <w:t xml:space="preserve">рассматривает предметы, </w:t>
            </w:r>
          </w:p>
          <w:p w:rsidR="00C732DC" w:rsidRPr="00C364FB" w:rsidRDefault="00C732DC" w:rsidP="00C364FB">
            <w:pPr>
              <w:pStyle w:val="Default"/>
              <w:spacing w:line="276" w:lineRule="auto"/>
              <w:jc w:val="both"/>
            </w:pPr>
            <w:r w:rsidRPr="00C364FB">
              <w:t xml:space="preserve">игрушки, иллюстрации, </w:t>
            </w:r>
          </w:p>
          <w:p w:rsidR="00541609" w:rsidRPr="00C364FB" w:rsidRDefault="00C732DC" w:rsidP="00C364FB">
            <w:pPr>
              <w:pStyle w:val="Default"/>
              <w:spacing w:line="276" w:lineRule="auto"/>
              <w:jc w:val="both"/>
            </w:pPr>
            <w:r w:rsidRPr="00C364FB">
              <w:t>слушает комментарии и пояснения взрослого .</w:t>
            </w:r>
          </w:p>
        </w:tc>
        <w:tc>
          <w:tcPr>
            <w:tcW w:w="4243" w:type="dxa"/>
          </w:tcPr>
          <w:p w:rsidR="00541609" w:rsidRPr="00C364FB" w:rsidRDefault="00541609" w:rsidP="00C364FB">
            <w:pPr>
              <w:pStyle w:val="Default"/>
              <w:spacing w:line="276" w:lineRule="auto"/>
              <w:jc w:val="both"/>
            </w:pPr>
            <w:r w:rsidRPr="00C364FB">
              <w:t xml:space="preserve">Владеет разными способами </w:t>
            </w:r>
          </w:p>
          <w:p w:rsidR="00541609" w:rsidRPr="00C364FB" w:rsidRDefault="00541609" w:rsidP="00C364FB">
            <w:pPr>
              <w:pStyle w:val="Default"/>
              <w:spacing w:line="276" w:lineRule="auto"/>
              <w:jc w:val="both"/>
            </w:pPr>
            <w:r w:rsidRPr="00C364FB">
              <w:t xml:space="preserve">деятельности, проявляет </w:t>
            </w:r>
          </w:p>
          <w:p w:rsidR="00541609" w:rsidRPr="00C364FB" w:rsidRDefault="00541609" w:rsidP="00C364FB">
            <w:pPr>
              <w:pStyle w:val="Default"/>
              <w:spacing w:line="276" w:lineRule="auto"/>
              <w:jc w:val="both"/>
            </w:pPr>
            <w:r w:rsidRPr="00C364FB">
              <w:t xml:space="preserve">самостоятельность, стремится к </w:t>
            </w:r>
          </w:p>
          <w:p w:rsidR="00541609" w:rsidRPr="00C364FB" w:rsidRDefault="00541609" w:rsidP="00C364FB">
            <w:pPr>
              <w:pStyle w:val="Default"/>
              <w:spacing w:line="276" w:lineRule="auto"/>
              <w:jc w:val="both"/>
            </w:pPr>
            <w:r w:rsidRPr="00C364FB">
              <w:t xml:space="preserve">самовыражению. Поведение </w:t>
            </w:r>
          </w:p>
          <w:p w:rsidR="00541609" w:rsidRPr="00C364FB" w:rsidRDefault="00541609" w:rsidP="00C364FB">
            <w:pPr>
              <w:pStyle w:val="Default"/>
              <w:spacing w:line="276" w:lineRule="auto"/>
              <w:jc w:val="both"/>
            </w:pPr>
            <w:r w:rsidRPr="00C364FB">
              <w:t xml:space="preserve">определяется требованиями со </w:t>
            </w:r>
          </w:p>
          <w:p w:rsidR="00541609" w:rsidRPr="00C364FB" w:rsidRDefault="00541609" w:rsidP="00C364FB">
            <w:pPr>
              <w:pStyle w:val="Default"/>
              <w:spacing w:line="276" w:lineRule="auto"/>
              <w:jc w:val="both"/>
            </w:pPr>
            <w:r w:rsidRPr="00C364FB">
              <w:t xml:space="preserve">стороны взрослых и первичными ценностными представлениями о том, «что такое хорошо и что такое плохо» (например, нельзя драться, нехорошо ябедничать, нужно делиться, нужно уважать взрослых и пр.). С помощью </w:t>
            </w:r>
          </w:p>
          <w:p w:rsidR="00541609" w:rsidRPr="00C364FB" w:rsidRDefault="00541609" w:rsidP="00C364FB">
            <w:pPr>
              <w:pStyle w:val="Default"/>
              <w:spacing w:line="276" w:lineRule="auto"/>
              <w:jc w:val="both"/>
            </w:pPr>
            <w:r w:rsidRPr="00C364FB">
              <w:t xml:space="preserve">взрослого ребенок может наметить действия, направленные на достижение конкретной цели. </w:t>
            </w:r>
          </w:p>
          <w:p w:rsidR="00541609" w:rsidRPr="00C364FB" w:rsidRDefault="00541609" w:rsidP="00C364FB">
            <w:pPr>
              <w:pStyle w:val="Default"/>
              <w:spacing w:line="276" w:lineRule="auto"/>
              <w:jc w:val="both"/>
            </w:pPr>
            <w:r w:rsidRPr="00C364FB">
              <w:t xml:space="preserve">Умеет работать по образцу, </w:t>
            </w:r>
          </w:p>
          <w:p w:rsidR="00541609" w:rsidRPr="00C364FB" w:rsidRDefault="00541609" w:rsidP="00C364FB">
            <w:pPr>
              <w:pStyle w:val="Default"/>
              <w:spacing w:line="276" w:lineRule="auto"/>
              <w:jc w:val="both"/>
            </w:pPr>
            <w:r w:rsidRPr="00C364FB">
              <w:t xml:space="preserve">слушать взрослого и выполнять </w:t>
            </w:r>
          </w:p>
          <w:p w:rsidR="00541609" w:rsidRPr="00C364FB" w:rsidRDefault="00541609" w:rsidP="00C364FB">
            <w:pPr>
              <w:pStyle w:val="Default"/>
              <w:spacing w:line="276" w:lineRule="auto"/>
              <w:jc w:val="both"/>
            </w:pPr>
            <w:r w:rsidRPr="00C364FB">
              <w:t>его задания, отвечать, когда спрашивают .</w:t>
            </w:r>
          </w:p>
        </w:tc>
        <w:tc>
          <w:tcPr>
            <w:tcW w:w="3544" w:type="dxa"/>
          </w:tcPr>
          <w:p w:rsidR="00B51B6E" w:rsidRPr="00C364FB" w:rsidRDefault="00082540" w:rsidP="00C364FB">
            <w:pPr>
              <w:pStyle w:val="Default"/>
              <w:spacing w:line="276" w:lineRule="auto"/>
              <w:jc w:val="both"/>
            </w:pPr>
            <w:r w:rsidRPr="00C364FB">
              <w:t xml:space="preserve"> </w:t>
            </w:r>
            <w:r w:rsidR="00B51B6E" w:rsidRPr="00C364FB">
              <w:t xml:space="preserve">Соблюдает установленный </w:t>
            </w:r>
          </w:p>
          <w:p w:rsidR="00B51B6E" w:rsidRPr="00C364FB" w:rsidRDefault="00B51B6E" w:rsidP="00C364FB">
            <w:pPr>
              <w:pStyle w:val="Default"/>
              <w:spacing w:line="276" w:lineRule="auto"/>
              <w:jc w:val="both"/>
            </w:pPr>
            <w:r w:rsidRPr="00C364FB">
              <w:t xml:space="preserve">порядок поведения в группе, </w:t>
            </w:r>
          </w:p>
          <w:p w:rsidR="00B51B6E" w:rsidRPr="00C364FB" w:rsidRDefault="00B51B6E" w:rsidP="00C364FB">
            <w:pPr>
              <w:pStyle w:val="Default"/>
              <w:spacing w:line="276" w:lineRule="auto"/>
              <w:jc w:val="both"/>
            </w:pPr>
            <w:r w:rsidRPr="00C364FB">
              <w:t xml:space="preserve">ориентируется в своем поведении не только на контроль воспитателя, но и на самоконтроль на основе </w:t>
            </w:r>
          </w:p>
          <w:p w:rsidR="00B51B6E" w:rsidRPr="00C364FB" w:rsidRDefault="00B51B6E" w:rsidP="00C364FB">
            <w:pPr>
              <w:pStyle w:val="Default"/>
              <w:spacing w:line="276" w:lineRule="auto"/>
              <w:jc w:val="both"/>
            </w:pPr>
            <w:r w:rsidRPr="00C364FB">
              <w:t xml:space="preserve">известных правил, владеет </w:t>
            </w:r>
          </w:p>
          <w:p w:rsidR="00B51B6E" w:rsidRPr="00C364FB" w:rsidRDefault="00B51B6E" w:rsidP="00C364FB">
            <w:pPr>
              <w:pStyle w:val="Default"/>
              <w:spacing w:line="276" w:lineRule="auto"/>
              <w:jc w:val="both"/>
            </w:pPr>
            <w:r w:rsidRPr="00C364FB">
              <w:t xml:space="preserve">приемами справедливого распределения игрушек, </w:t>
            </w:r>
          </w:p>
          <w:p w:rsidR="00B51B6E" w:rsidRPr="00C364FB" w:rsidRDefault="00B51B6E" w:rsidP="00C364FB">
            <w:pPr>
              <w:pStyle w:val="Default"/>
              <w:spacing w:line="276" w:lineRule="auto"/>
              <w:jc w:val="both"/>
              <w:rPr>
                <w:rFonts w:eastAsia="Times New Roman"/>
                <w:lang w:eastAsia="ru-RU"/>
              </w:rPr>
            </w:pPr>
            <w:r w:rsidRPr="00C364FB">
              <w:t xml:space="preserve">предметов. Понимает, почему </w:t>
            </w:r>
          </w:p>
          <w:p w:rsidR="00B51B6E" w:rsidRPr="00C364FB" w:rsidRDefault="00B51B6E" w:rsidP="00C364FB">
            <w:pPr>
              <w:pStyle w:val="Default"/>
              <w:spacing w:line="276" w:lineRule="auto"/>
              <w:jc w:val="both"/>
            </w:pPr>
            <w:r w:rsidRPr="00C364FB">
              <w:t xml:space="preserve">нужно выполнять правила </w:t>
            </w:r>
          </w:p>
          <w:p w:rsidR="00B51B6E" w:rsidRPr="00C364FB" w:rsidRDefault="00B51B6E" w:rsidP="00C364FB">
            <w:pPr>
              <w:pStyle w:val="Default"/>
              <w:spacing w:line="276" w:lineRule="auto"/>
              <w:jc w:val="both"/>
            </w:pPr>
            <w:r w:rsidRPr="00C364FB">
              <w:t xml:space="preserve">культуры поведения, представляет последствия своих неосторожных действий для других детей. </w:t>
            </w:r>
          </w:p>
          <w:p w:rsidR="00B51B6E" w:rsidRPr="00C364FB" w:rsidRDefault="00B51B6E" w:rsidP="00C364FB">
            <w:pPr>
              <w:pStyle w:val="Default"/>
              <w:spacing w:line="276" w:lineRule="auto"/>
              <w:jc w:val="both"/>
            </w:pPr>
            <w:r w:rsidRPr="00C364FB">
              <w:t xml:space="preserve">Стремится к мирному </w:t>
            </w:r>
          </w:p>
          <w:p w:rsidR="00B51B6E" w:rsidRPr="00C364FB" w:rsidRDefault="00B51B6E" w:rsidP="00C364FB">
            <w:pPr>
              <w:pStyle w:val="Default"/>
              <w:spacing w:line="276" w:lineRule="auto"/>
              <w:jc w:val="both"/>
            </w:pPr>
            <w:r w:rsidRPr="00C364FB">
              <w:t xml:space="preserve">разрешению конфликтов. Может испытывать потребность в поддержке и направлении </w:t>
            </w:r>
          </w:p>
          <w:p w:rsidR="00B51B6E" w:rsidRPr="00C364FB" w:rsidRDefault="00B51B6E" w:rsidP="00C364FB">
            <w:pPr>
              <w:pStyle w:val="Default"/>
              <w:spacing w:line="276" w:lineRule="auto"/>
              <w:jc w:val="both"/>
            </w:pPr>
            <w:r w:rsidRPr="00C364FB">
              <w:t xml:space="preserve">взрослого в выполнении правил </w:t>
            </w:r>
          </w:p>
          <w:p w:rsidR="00B51B6E" w:rsidRPr="00C364FB" w:rsidRDefault="00B51B6E" w:rsidP="00C364FB">
            <w:pPr>
              <w:pStyle w:val="Default"/>
              <w:spacing w:line="276" w:lineRule="auto"/>
              <w:jc w:val="both"/>
            </w:pPr>
            <w:r w:rsidRPr="00C364FB">
              <w:t xml:space="preserve">поведения в новых условиях. Слушает и понимает взрослого, </w:t>
            </w:r>
          </w:p>
          <w:p w:rsidR="00B51B6E" w:rsidRPr="00C364FB" w:rsidRDefault="00B51B6E" w:rsidP="00C364FB">
            <w:pPr>
              <w:pStyle w:val="Default"/>
              <w:spacing w:line="276" w:lineRule="auto"/>
              <w:jc w:val="both"/>
            </w:pPr>
            <w:r w:rsidRPr="00C364FB">
              <w:t xml:space="preserve">действует по правилу или образцу в разных видах </w:t>
            </w:r>
            <w:r w:rsidRPr="00C364FB">
              <w:lastRenderedPageBreak/>
              <w:t xml:space="preserve">деятельности, способен к произвольным </w:t>
            </w:r>
          </w:p>
          <w:p w:rsidR="00B51B6E" w:rsidRPr="00C364FB" w:rsidRDefault="00B51B6E" w:rsidP="00C364FB">
            <w:pPr>
              <w:pStyle w:val="Default"/>
              <w:spacing w:line="276" w:lineRule="auto"/>
              <w:jc w:val="both"/>
            </w:pPr>
            <w:r w:rsidRPr="00C364FB">
              <w:t xml:space="preserve">действиям, самостоятельно </w:t>
            </w:r>
          </w:p>
          <w:p w:rsidR="00B51B6E" w:rsidRPr="00C364FB" w:rsidRDefault="00B51B6E" w:rsidP="00C364FB">
            <w:pPr>
              <w:pStyle w:val="Default"/>
              <w:spacing w:line="276" w:lineRule="auto"/>
              <w:jc w:val="both"/>
            </w:pPr>
            <w:r w:rsidRPr="00C364FB">
              <w:t xml:space="preserve">планирует и называет два-три </w:t>
            </w:r>
          </w:p>
          <w:p w:rsidR="00B51B6E" w:rsidRPr="00C364FB" w:rsidRDefault="00B51B6E" w:rsidP="00C364FB">
            <w:pPr>
              <w:pStyle w:val="Default"/>
              <w:spacing w:line="276" w:lineRule="auto"/>
              <w:jc w:val="both"/>
            </w:pPr>
            <w:r w:rsidRPr="00C364FB">
              <w:t xml:space="preserve">последовательных действия, </w:t>
            </w:r>
          </w:p>
          <w:p w:rsidR="00B51B6E" w:rsidRPr="00C364FB" w:rsidRDefault="00B51B6E" w:rsidP="00C364FB">
            <w:pPr>
              <w:pStyle w:val="Default"/>
              <w:spacing w:line="276" w:lineRule="auto"/>
              <w:jc w:val="both"/>
            </w:pPr>
            <w:r w:rsidRPr="00C364FB">
              <w:t xml:space="preserve">способен удерживать в памяти </w:t>
            </w:r>
          </w:p>
          <w:p w:rsidR="00541609" w:rsidRPr="00680CE1" w:rsidRDefault="00B51B6E" w:rsidP="00C364FB">
            <w:pPr>
              <w:pStyle w:val="Default"/>
              <w:spacing w:line="276" w:lineRule="auto"/>
              <w:jc w:val="both"/>
            </w:pPr>
            <w:r w:rsidRPr="00C364FB">
              <w:t xml:space="preserve">правило, высказанное взрослым, и действовать по нему без напоминания, способен аргументировать свои суждения, стремится к результативному выполнению работы в соответствии с темой, к позитивной оценке результата взрослым. </w:t>
            </w:r>
          </w:p>
        </w:tc>
        <w:tc>
          <w:tcPr>
            <w:tcW w:w="3798" w:type="dxa"/>
          </w:tcPr>
          <w:p w:rsidR="00BE52DA" w:rsidRPr="00C364FB" w:rsidRDefault="00BE52DA" w:rsidP="00C364FB">
            <w:pPr>
              <w:pStyle w:val="Default"/>
              <w:spacing w:line="276" w:lineRule="auto"/>
              <w:jc w:val="both"/>
            </w:pPr>
            <w:r w:rsidRPr="00C364FB">
              <w:lastRenderedPageBreak/>
              <w:t xml:space="preserve">Способен к принятию собственных решений, опираясь на свои знания и </w:t>
            </w:r>
          </w:p>
          <w:p w:rsidR="00541609" w:rsidRPr="00C364FB" w:rsidRDefault="00BE52DA" w:rsidP="00C364FB">
            <w:pPr>
              <w:pStyle w:val="Default"/>
              <w:spacing w:line="276" w:lineRule="auto"/>
              <w:jc w:val="both"/>
              <w:rPr>
                <w:rFonts w:eastAsia="Times New Roman"/>
                <w:lang w:eastAsia="ru-RU"/>
              </w:rPr>
            </w:pPr>
            <w:r w:rsidRPr="00C364FB">
              <w:t xml:space="preserve">умения в различных видах деятельности. </w:t>
            </w:r>
          </w:p>
        </w:tc>
      </w:tr>
    </w:tbl>
    <w:p w:rsidR="00BE52DA" w:rsidRPr="00C364FB" w:rsidRDefault="00BE52DA" w:rsidP="00C364FB">
      <w:pPr>
        <w:spacing w:after="0" w:line="240" w:lineRule="atLeast"/>
        <w:jc w:val="both"/>
        <w:rPr>
          <w:rFonts w:ascii="Times New Roman" w:eastAsia="Times New Roman" w:hAnsi="Times New Roman" w:cs="Times New Roman"/>
          <w:b/>
          <w:color w:val="000000"/>
          <w:sz w:val="24"/>
          <w:szCs w:val="24"/>
          <w:lang w:eastAsia="ru-RU"/>
        </w:rPr>
        <w:sectPr w:rsidR="00BE52DA" w:rsidRPr="00C364FB" w:rsidSect="001D475E">
          <w:pgSz w:w="17338" w:h="11906" w:orient="landscape"/>
          <w:pgMar w:top="1077" w:right="1440" w:bottom="1077" w:left="1440" w:header="720" w:footer="720" w:gutter="0"/>
          <w:cols w:space="720"/>
          <w:noEndnote/>
          <w:docGrid w:linePitch="299"/>
        </w:sectPr>
      </w:pPr>
    </w:p>
    <w:p w:rsidR="005E4A11" w:rsidRPr="00C364FB" w:rsidRDefault="00BE52DA"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lastRenderedPageBreak/>
        <w:t>Це</w:t>
      </w:r>
      <w:r w:rsidR="005E4A11" w:rsidRPr="00C364FB">
        <w:rPr>
          <w:rFonts w:ascii="Times New Roman" w:eastAsia="Times New Roman" w:hAnsi="Times New Roman" w:cs="Times New Roman"/>
          <w:b/>
          <w:color w:val="000000"/>
          <w:sz w:val="24"/>
          <w:szCs w:val="24"/>
          <w:lang w:eastAsia="ru-RU"/>
        </w:rPr>
        <w:t>левые ориентиры на этапе зав</w:t>
      </w:r>
      <w:r w:rsidR="00B86468" w:rsidRPr="00C364FB">
        <w:rPr>
          <w:rFonts w:ascii="Times New Roman" w:eastAsia="Times New Roman" w:hAnsi="Times New Roman" w:cs="Times New Roman"/>
          <w:b/>
          <w:color w:val="000000"/>
          <w:sz w:val="24"/>
          <w:szCs w:val="24"/>
          <w:lang w:eastAsia="ru-RU"/>
        </w:rPr>
        <w:t>ершения дошкольного образования</w:t>
      </w:r>
    </w:p>
    <w:p w:rsidR="00DE5DC6" w:rsidRPr="00C364FB" w:rsidRDefault="00DE5DC6" w:rsidP="00C364FB">
      <w:pPr>
        <w:spacing w:after="0"/>
        <w:jc w:val="both"/>
        <w:rPr>
          <w:rFonts w:ascii="Times New Roman" w:eastAsia="Times New Roman" w:hAnsi="Times New Roman" w:cs="Times New Roman"/>
          <w:b/>
          <w:color w:val="000000"/>
          <w:sz w:val="24"/>
          <w:szCs w:val="24"/>
          <w:lang w:eastAsia="ru-RU"/>
        </w:rPr>
      </w:pP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овладевает основными культурными средствами,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умеет выражать и отстаивать свою позицию по разным вопросам;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способен сотрудничать и выполнять как лидерские, так и исполнительские функции в совместной деятельности;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понимает, что все люди равны вне зависимости от их социального происхождения, этнической принадлежности, религиозных и других верований, их физических и психических особенностей;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проявляет эмпатию по отношению к другим людям, готовность прийти на помощь тем, кто в этом нуждается;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проявляет умение слышать других и стремление быть понятым другими;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обладает развитым воображением, которое реализуется в разных видах деятельности, и прежде всего в игре; владеет разными формами и видами игры, различает условную и реальную ситуации; умеет подчиняться разным правилам и социальным нормам. Умеет распознавать различные ситуации и адекватно их оценивать;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достаточно хорошо владеет устной речью, может выражать свои мысли и желания, использовать речь для выражения своих мыслей, чувств и желаний, построения речевого высказывания в ситуации общения, выделять звуки в словах, у ребенка складываются предпосылки грамотности; </w:t>
      </w:r>
    </w:p>
    <w:p w:rsidR="00DE5DC6" w:rsidRPr="00C364FB" w:rsidRDefault="00076DBB" w:rsidP="00C364FB">
      <w:pPr>
        <w:pStyle w:val="Default"/>
        <w:numPr>
          <w:ilvl w:val="0"/>
          <w:numId w:val="36"/>
        </w:numPr>
        <w:spacing w:line="276" w:lineRule="auto"/>
        <w:ind w:firstLine="0"/>
        <w:jc w:val="both"/>
      </w:pPr>
      <w:r w:rsidRPr="00C364FB">
        <w:t>У</w:t>
      </w:r>
      <w:r w:rsidR="00DE5DC6" w:rsidRPr="00C364FB">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навыки личной гигиены;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проявляет ответственность за начатое дело, доводит его до конца;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w:t>
      </w:r>
      <w:r w:rsidRPr="00C364FB">
        <w:t xml:space="preserve">ом мире, в котором он живет; </w:t>
      </w:r>
      <w:r w:rsidR="00DE5DC6" w:rsidRPr="00C364FB">
        <w:t xml:space="preserve">знаком с произведениями детской литературы, обладает элементарными представлениями из области живой природы, естествознания, </w:t>
      </w:r>
      <w:r w:rsidR="00DE5DC6" w:rsidRPr="00C364FB">
        <w:lastRenderedPageBreak/>
        <w:t xml:space="preserve">математики, истории и т.п.; способен к принятию собственных решений, опираясь на свои знания и умения в различных видах деятельности;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открыт новому, то есть проявляет желание узнавать новое, самостоятельно добывать новые знания; положительно относится к обучению в школе;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проявляет уважение к жизни (в различных ее формах) и заботу об окружающей среде;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эмоционально отзывается на красоту окружающего мира, произведения народного и профессионального искусства (музыку, танцы, театральную деятельность, изобразительную деятельность и т. д.);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проявляет патриотические чувства, ощущает гордость за свою страну, ее достижения, имеет представление о ее географическом разнообразии, многонациональности, важнейших исторических событиях;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имеет первичные представления о себе, семье, традиционных семейных ценностях, включая традиционные гендерные ориентации, проявляет уважение к своему и противоположному полу;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 </w:t>
      </w:r>
    </w:p>
    <w:p w:rsidR="00DE5DC6" w:rsidRPr="00C364FB" w:rsidRDefault="00076DBB" w:rsidP="00C364FB">
      <w:pPr>
        <w:pStyle w:val="Default"/>
        <w:numPr>
          <w:ilvl w:val="0"/>
          <w:numId w:val="36"/>
        </w:numPr>
        <w:spacing w:line="276" w:lineRule="auto"/>
        <w:ind w:firstLine="0"/>
        <w:jc w:val="both"/>
      </w:pPr>
      <w:r w:rsidRPr="00C364FB">
        <w:t>Р</w:t>
      </w:r>
      <w:r w:rsidR="00DE5DC6" w:rsidRPr="00C364FB">
        <w:t xml:space="preserve">ебенок имеет начальные представления о здоровом образе жизни, воспринимает здоровый образ жизни как ценность. </w:t>
      </w:r>
    </w:p>
    <w:p w:rsidR="00B86468" w:rsidRPr="00C364FB" w:rsidRDefault="00B86468" w:rsidP="00C364FB">
      <w:pPr>
        <w:spacing w:after="0" w:line="240" w:lineRule="atLeast"/>
        <w:jc w:val="both"/>
        <w:rPr>
          <w:rFonts w:ascii="Times New Roman" w:hAnsi="Times New Roman" w:cs="Times New Roman"/>
          <w:sz w:val="24"/>
          <w:szCs w:val="24"/>
        </w:rPr>
      </w:pPr>
    </w:p>
    <w:p w:rsidR="009C144E" w:rsidRPr="00C364FB" w:rsidRDefault="009C144E"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Целевые ориентиры освоения АОП</w:t>
      </w:r>
    </w:p>
    <w:p w:rsidR="009C144E" w:rsidRPr="00C364FB" w:rsidRDefault="009C144E" w:rsidP="00680CE1">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Целевые ориентиры освоения Программы детьми младшего дошкольного возраста с ТНР</w:t>
      </w:r>
    </w:p>
    <w:p w:rsidR="009C144E" w:rsidRPr="00C364FB" w:rsidRDefault="009C144E"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К концу данного возрастного этапа ребенок: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способен к устойчивому эмоциональному контакту со взрослым и сверстниками;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проявляет речевую активность, способность взаимодействовать с окружающими, желание общаться с помощью слова, стремится к расширению понимания речи;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понимает названия предметов, действий, признаков, встречающихся в повседневной речи;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пополняет активный словарный  запас  с  последующим  включением  его  в  простые фразы;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понимает и выполняет словесные инструкции, выраженные различными по степени сложности синтаксическими конструкциями;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различает лексические значения слов и грамматических форм слова;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называет  действия, предметы, изображенные на картинке, выполненные персонажами сказок или другими объектами;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участвует в элементарном диалоге (отвечает на вопросы после прочтения сказки, используя слова, простые предложения, состоящие из двух-трех  слов,  которые  могут добавляться жестами);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рассказывает двустишья;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использует слова, простые предложения, состоящие из двух-трех  слов,  которые могут сопровождаться жестами;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произносит простые по артикуляции звуки;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воспроизводит звукослоговую структуру двухсложных  слов, состоящих из открытых, закрытых слогов;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выполняет отдельные ролевые действия, носящие условный характер, участвует в разыгрывании сюжета: цепочки двух-трех  действий  (воображаемую  ситуацию  удерживает взрослый);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соблюдает в игре элементарные правила;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осуществляет перенос, сформированных ранее игровых действий в различные игры;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проявляет интерес к действиям других детей, может им подражать;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замечает несоответствие поведения других детей требованиям взрослого;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выражает интерес и проявляет внимание к различным эмоциональным состояниям человека;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показывает по словесной инструкции и может назвать два-четыре основных цвета и две-три формы;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выбирает из трех предметов разной величины «самый большой» («самый маленький»);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усваивает сведения о мире людей и рукотворных материалах;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считает с соблюдением принципа «один к одному» (в доступных пределах счета);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знает реальные явления и их изображения: контрастные времена года (лето и зима) и части суток (день и ночь);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эмоционально положительно  относится  ко  всем  видам  детской  деятельности,  ее процессу и результатам;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владеет некоторыми операционально-техническими сторонами изобразительной деятельности, пользуется карандашами, фломастерами, кистью, мелом, мелками;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планирует основные этапы предстоящей работы с помощью взрослого;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 помощью взрослого и самостоятельно выполняет ритмические движения  с музыкальным сопровождением;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осваивает различные виды движения (бег, лазанье, перешагивание и пр.);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обладает навыками элементарной ориентировки в  пространстве,  (движение  по сенсорным дорожкам и коврикам, погружение и перемещение в сухом бассейне);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действует в соответствии с инструкцией;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выполняет по образцу, а затем самостоятельно простейшие построения и перестроения, физические упражнения в соответствии с указаниями инструктора по физической культуре (воспитателя);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стремится принимать активное участие в подвижных играх;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выполняет орудийные действия с предметами бытового назначения с незначительной помощью взрослого; </w:t>
      </w:r>
    </w:p>
    <w:p w:rsidR="009C144E" w:rsidRPr="00C364FB" w:rsidRDefault="009C144E" w:rsidP="00ED4AD2">
      <w:pPr>
        <w:pStyle w:val="a3"/>
        <w:numPr>
          <w:ilvl w:val="0"/>
          <w:numId w:val="84"/>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 незначительной помощью взрослого стремится поддерживать опрятность во внешнем виде, выполняет основные культурно-гигиенические  действия,  ориентируясь  на образец и словесные просьбы взрослого. </w:t>
      </w:r>
    </w:p>
    <w:p w:rsidR="009C144E" w:rsidRPr="00C364FB" w:rsidRDefault="009C144E" w:rsidP="00C364FB">
      <w:pPr>
        <w:spacing w:after="0"/>
        <w:jc w:val="both"/>
        <w:rPr>
          <w:rFonts w:ascii="Times New Roman" w:hAnsi="Times New Roman" w:cs="Times New Roman"/>
          <w:b/>
          <w:sz w:val="24"/>
          <w:szCs w:val="24"/>
        </w:rPr>
      </w:pPr>
    </w:p>
    <w:p w:rsidR="000C590F" w:rsidRPr="00C364FB" w:rsidRDefault="000C590F" w:rsidP="00C364FB">
      <w:pPr>
        <w:spacing w:after="0"/>
        <w:jc w:val="both"/>
        <w:rPr>
          <w:rFonts w:ascii="Times New Roman" w:hAnsi="Times New Roman" w:cs="Times New Roman"/>
          <w:b/>
          <w:sz w:val="24"/>
          <w:szCs w:val="24"/>
        </w:rPr>
      </w:pPr>
    </w:p>
    <w:p w:rsidR="000C590F" w:rsidRPr="00C364FB" w:rsidRDefault="000C590F" w:rsidP="00C364FB">
      <w:pPr>
        <w:spacing w:after="0"/>
        <w:jc w:val="both"/>
        <w:rPr>
          <w:rFonts w:ascii="Times New Roman" w:hAnsi="Times New Roman" w:cs="Times New Roman"/>
          <w:b/>
          <w:sz w:val="24"/>
          <w:szCs w:val="24"/>
        </w:rPr>
      </w:pPr>
    </w:p>
    <w:p w:rsidR="009C144E" w:rsidRPr="00C364FB" w:rsidRDefault="009C144E"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Целевые ориентиры освоения Программы детьми среднего дошкольного возраста с ТНР</w:t>
      </w:r>
    </w:p>
    <w:p w:rsidR="009C144E" w:rsidRPr="00C364FB" w:rsidRDefault="009C144E"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К концу данного возрастного этапа ребенок: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проявляет мотивацию к занятиям, попытки планировать (с помощью взрослого) деятельность для достижения какой-либо (конкретной) цели;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понимает и употребляет слова, обозначающие названия предметов, действий, признаков, состояний, свойств, качеств;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использует слова в соответствии с коммуникативной ситуацией;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различает разные  формы слов (словообразовательные  модели  и  грамматические формы);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использует в речи сложносочиненные предложения с сочинительными союзами;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пересказывает (с помощью взрослого) небольшую сказку, рассказ, с помощью взрослого рассказывает по картинке;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составляет описательный рассказ по вопросам (с помощью взрослого), ориентируясь на игрушки, картинки, из личного опыта;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владеет простыми формами фонематического анализа;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использует различные виды интонационных конструкций;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выполняет взаимосвязанные ролевые действия, изображающие социальные функции людей, понимает и называет свою роль;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использует в ходе игры различные натуральные  предметы,  их  модели,  предметы-заместители;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передает в сюжетно-ролевых и театрализованных играх различные виды социальных отношений;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стремится к самостоятельности, проявляет относительную независимость от взрослого;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проявляет доброжелательное отношение  к  детям,  взрослым,  оказывает  помощь  в процессе деятельности, благодарит за помощь;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занимается  различными  видами  детской  деятельности,  не  отвлекаясь,  в  течение некоторого времени (не менее 15 мин.);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устанавливает причинно-следственные связи между условиями жизни, внешними и функциональными свойствами в животном и растительном мире на основе наблюдений и практического экспериментирования;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осуществляет «пошаговое» планирование с последующим словесным отчетом о последовательности действий сначала с помощью взрослого, а затем самостоятельно;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имеет представления о времени на основе наиболее характерных признаков (по наблюдениям в природе, по изображениям на картинках); узнает и называет реальные явления и их изображения: времена года и части суток;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использует схему для ориентировки в пространстве;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владеет  ситуативной речью в общении с другими детьми и со взрослыми, элементарными коммуникативными умениями, взаимодействует с окружающими взрослыми и сверстниками, используя речевые и неречевые средства общения;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может самостоятельно получать новую информацию (задает вопросы, экспериментирует);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 речи употребляет все части речи,  кроме  причастий  и  деепричастий,  проявляет словотворчество;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сочиняет небольшую сказку или историю по теме, рассказывает о своих впечатлениях, высказывается по содержанию литературных произведений (с помощью взрослого и самостоятельно);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изображает предметы с деталями, появляются элементы сюжета, композиции;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положительно эмоционально относится к изобразительной деятельности, ее процессу и результатам, знает материалы и средства, используемые в процессе изобразительной деятельности, их свойства;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знает основные цвета и их оттенки;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сотрудничает с другими детьми в процессе выполнения коллективных работ;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внимательно слушает музыку, понимает и интерпретирует выразительные средства музыки, проявляя желание самостоятельно заниматься музыкальной деятельностью;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выполняет двигательные цепочки из трех-пяти элементов;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выполняет общеразвивающие упражнения, ходьбу, бег в заданном темпе;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описывает по вопросам взрослого свое самочувствие, может привлечь его внимание в случае плохого самочувствия, боли и т. п.; </w:t>
      </w:r>
    </w:p>
    <w:p w:rsidR="009C144E" w:rsidRPr="00C364FB" w:rsidRDefault="009C144E" w:rsidP="00ED4AD2">
      <w:pPr>
        <w:pStyle w:val="a3"/>
        <w:numPr>
          <w:ilvl w:val="0"/>
          <w:numId w:val="85"/>
        </w:numPr>
        <w:tabs>
          <w:tab w:val="left" w:pos="85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самостоятельно умывается, следит за своим внешним видом, соблюдает культуру поведения за столом, одевается и раздевается, ухаживает за вещами личного пользования.</w:t>
      </w:r>
    </w:p>
    <w:p w:rsidR="00C41642" w:rsidRPr="00C364FB" w:rsidRDefault="00C41642" w:rsidP="00C364FB">
      <w:pPr>
        <w:widowControl w:val="0"/>
        <w:jc w:val="both"/>
        <w:rPr>
          <w:rFonts w:ascii="Times New Roman" w:hAnsi="Times New Roman" w:cs="Times New Roman"/>
          <w:b/>
          <w:sz w:val="24"/>
          <w:szCs w:val="24"/>
        </w:rPr>
      </w:pPr>
    </w:p>
    <w:p w:rsidR="009C144E" w:rsidRPr="00C364FB" w:rsidRDefault="009C144E" w:rsidP="00C364FB">
      <w:pPr>
        <w:widowControl w:val="0"/>
        <w:jc w:val="both"/>
        <w:rPr>
          <w:rFonts w:ascii="Times New Roman" w:hAnsi="Times New Roman" w:cs="Times New Roman"/>
          <w:b/>
          <w:sz w:val="24"/>
          <w:szCs w:val="24"/>
        </w:rPr>
      </w:pPr>
      <w:r w:rsidRPr="00C364FB">
        <w:rPr>
          <w:rFonts w:ascii="Times New Roman" w:hAnsi="Times New Roman" w:cs="Times New Roman"/>
          <w:b/>
          <w:sz w:val="24"/>
          <w:szCs w:val="24"/>
        </w:rPr>
        <w:t>Целевые ориентиры на этапе завершения освоения Программы</w:t>
      </w:r>
      <w:r w:rsidR="00CF58CB" w:rsidRPr="00C364FB">
        <w:rPr>
          <w:rFonts w:ascii="Times New Roman" w:hAnsi="Times New Roman" w:cs="Times New Roman"/>
          <w:b/>
          <w:sz w:val="24"/>
          <w:szCs w:val="24"/>
        </w:rPr>
        <w:t xml:space="preserve"> у детей с ТНР</w:t>
      </w:r>
    </w:p>
    <w:p w:rsidR="009C144E" w:rsidRPr="00C364FB" w:rsidRDefault="009C144E" w:rsidP="00C364FB">
      <w:pPr>
        <w:tabs>
          <w:tab w:val="left" w:pos="540"/>
          <w:tab w:val="left" w:pos="3591"/>
        </w:tabs>
        <w:jc w:val="both"/>
        <w:rPr>
          <w:rFonts w:ascii="Times New Roman" w:hAnsi="Times New Roman" w:cs="Times New Roman"/>
          <w:sz w:val="24"/>
          <w:szCs w:val="24"/>
        </w:rPr>
      </w:pPr>
      <w:r w:rsidRPr="00C364FB">
        <w:rPr>
          <w:rFonts w:ascii="Times New Roman" w:hAnsi="Times New Roman" w:cs="Times New Roman"/>
          <w:sz w:val="24"/>
          <w:szCs w:val="24"/>
        </w:rPr>
        <w:t xml:space="preserve">К концу данного возрастного этапа ребенок: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обладает сформированной мотивацией к школьному обучению;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усваивает значения новых слов на основе знаний о  предметах и явлениях окружающего мира;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употребляет слова, обозначающие личностные характеристики, многозначные;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умеет подбирать слова с противоположным и сходным значением;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правильно употребляет основные грамматические формы слова;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составляет различные виды описательных  рассказов  (описание,  повествование,  с элементами рассуждения) с соблюдением цельности и связности высказывания, составляет творческие рассказы;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владеет простыми формами фонематического анализа, способен осуществлять сложные формы фонематического  анализа  (с  постепенным  переводом  речевых умений  во внутренний план), осуществляет операции фонематического синтеза;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осознает слоговое строение слова, осуществляет слоговой анализ и синтез слов (двухсложных с открытыми, закрытыми слогами, трехсложных с открытыми слогами, односложных);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правильно произносит звуки (в соответствии с онтогенезом);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владеет основными  видами  продуктивной  деятельности,  проявляет  инициативу  и самостоятельность в разных видах деятельности: в игре, общении, конструировании и др.;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выбирает род занятий, участников по совместной деятельности, избирательно и устойчиво взаимодействует с детьми;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участвует в коллективном создании замысла в игре и на занятиях;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передает как можно более точное сообщение другому, проявляя  внимание  к собеседнику;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регулирует свое поведение в соответствии с усвоенными нормами и правилами, проявляет кооперативные умения в процессе игры, соблюдая отношения партнерства, взаимопомощи, взаимной поддержки;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отстаивает усвоенные нормы и правила перед ровесниками и взрослыми, стремится к самостоятельности, проявляет относительную независимость от взрослого;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использует в играх знания, полученные в ходе экскурсий, наблюдений, знакомства с художественной литературой, картинным материалом, народным творчеством, историческими сведениями, мультфильмами и т. п.;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использует  в процессе продуктивной  деятельности  все  виды  словесной  регуляции: словесного отчета, словесного сопровождения и словесного планирования деятельности;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устанавливает причинно-следственные связи между условиями жизни, внешними и функциональными свойствами в животном и растительном мире на основе наблюдений и практического экспериментирования;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определяет пространственное расположение предметов относительно себя, геометрические фигуры;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владеет  элементарными математическими представлениями: количество в пределах десяти, знает цифры 0, 1–9, соотносит их с количеством предметов; решает простые арифметические задачи устно, используя при необходимости в качестве счетного материала символические изображения;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определяет времена года, части суток;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самостоятельно получает новую информацию (задает вопросы, экспериментирует);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пересказывает литературные произведения, составляет рассказ по иллюстративному материалу (картинкам, картинам, фотографиям), содержание которых отражает эмоциональный, игровой, трудовой, познавательный опыт детей;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составляет рассказы по сюжетным картинкам и по серии сюжетных картинок, используя графические схемы, наглядные опоры;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составляет с помощью взрослого небольшие сообщения, рассказы из личного опыта;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владеет предпосылками овладения грамотой;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стремится к использованию различных средств и материалов в процессе изобразительной деятельности; </w:t>
      </w:r>
    </w:p>
    <w:p w:rsidR="009C144E" w:rsidRPr="00C364FB" w:rsidRDefault="009C144E" w:rsidP="00ED4AD2">
      <w:pPr>
        <w:pStyle w:val="a3"/>
        <w:numPr>
          <w:ilvl w:val="0"/>
          <w:numId w:val="86"/>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имеет элементарные представления о видах искусства, понимает доступные произведения искусства (картины, иллюстрации к сказкам и рассказам, народная игрушка), воспринимает музыку, художественную литературу, фольклор; проявляет интерес к произведениям народной, классической и современной музыки, к музыкальным инструментам; </w:t>
      </w:r>
    </w:p>
    <w:p w:rsidR="009C144E" w:rsidRPr="00C364FB" w:rsidRDefault="009C144E" w:rsidP="00ED4AD2">
      <w:pPr>
        <w:tabs>
          <w:tab w:val="left" w:pos="540"/>
          <w:tab w:val="left" w:pos="851"/>
          <w:tab w:val="left" w:pos="3591"/>
        </w:tabs>
        <w:spacing w:after="0"/>
        <w:ind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сопереживает персонажам художественных произведений; </w:t>
      </w:r>
    </w:p>
    <w:p w:rsidR="009C144E" w:rsidRPr="00C364FB" w:rsidRDefault="009C144E" w:rsidP="00ED4AD2">
      <w:pPr>
        <w:pStyle w:val="a3"/>
        <w:numPr>
          <w:ilvl w:val="0"/>
          <w:numId w:val="87"/>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выполняет основные виды движений и упражнения по словесной инструкции взрослых: согласованные движения, а также разноименные и разнонаправленные движения;  </w:t>
      </w:r>
    </w:p>
    <w:p w:rsidR="009C144E" w:rsidRPr="00C364FB" w:rsidRDefault="009C144E" w:rsidP="00ED4AD2">
      <w:pPr>
        <w:pStyle w:val="a3"/>
        <w:numPr>
          <w:ilvl w:val="0"/>
          <w:numId w:val="87"/>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осуществляет элементарное двигательное  и  словесное  планирование  действий  в ходе спортивных упражнений; </w:t>
      </w:r>
    </w:p>
    <w:p w:rsidR="009C144E" w:rsidRPr="00C364FB" w:rsidRDefault="009C144E" w:rsidP="00ED4AD2">
      <w:pPr>
        <w:pStyle w:val="a3"/>
        <w:numPr>
          <w:ilvl w:val="0"/>
          <w:numId w:val="87"/>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знает и подчиняется правилам подвижных игр, эстафет, игр с элементами спорта; </w:t>
      </w:r>
    </w:p>
    <w:p w:rsidR="009C144E" w:rsidRPr="00C364FB" w:rsidRDefault="009C144E" w:rsidP="00ED4AD2">
      <w:pPr>
        <w:pStyle w:val="a3"/>
        <w:numPr>
          <w:ilvl w:val="0"/>
          <w:numId w:val="87"/>
        </w:numPr>
        <w:tabs>
          <w:tab w:val="left" w:pos="540"/>
          <w:tab w:val="left" w:pos="851"/>
          <w:tab w:val="left" w:pos="3591"/>
        </w:tab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владеет элементарными нормами и правилами  здорового образа жизни  (в питании, двигательном режиме, закаливании, при формировании полезных привычек и др.)</w:t>
      </w:r>
    </w:p>
    <w:p w:rsidR="009C144E" w:rsidRPr="00C364FB" w:rsidRDefault="009C144E" w:rsidP="00C364FB">
      <w:pPr>
        <w:spacing w:after="0" w:line="240" w:lineRule="atLeast"/>
        <w:jc w:val="both"/>
        <w:rPr>
          <w:rFonts w:ascii="Times New Roman" w:hAnsi="Times New Roman" w:cs="Times New Roman"/>
          <w:sz w:val="24"/>
          <w:szCs w:val="24"/>
        </w:rPr>
      </w:pPr>
    </w:p>
    <w:p w:rsidR="00B86468" w:rsidRPr="00C364FB" w:rsidRDefault="00B86468"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1.3.Развивающее оценивание качества образовательной деятельности по Программе</w:t>
      </w:r>
    </w:p>
    <w:p w:rsidR="009D0F0D" w:rsidRPr="00C364FB" w:rsidRDefault="009D0F0D" w:rsidP="00C364FB">
      <w:pPr>
        <w:pStyle w:val="Default"/>
        <w:spacing w:line="276" w:lineRule="auto"/>
        <w:jc w:val="both"/>
      </w:pPr>
      <w:r w:rsidRPr="00C364FB">
        <w:t xml:space="preserve">          Оценивание качества образовательной деятельности, осуществляемой </w:t>
      </w:r>
      <w:r w:rsidR="00ED4AD2">
        <w:rPr>
          <w:rFonts w:eastAsia="Times New Roman"/>
        </w:rPr>
        <w:t>МАДОУ детский сад №5 «Теремок»</w:t>
      </w:r>
      <w:r w:rsidRPr="00C364FB">
        <w:t xml:space="preserve"> по Программе, представляет собой важную составную часть данной образовательной деятельности, направленную на ее усовершенствование. </w:t>
      </w:r>
    </w:p>
    <w:p w:rsidR="009D0F0D" w:rsidRPr="00C364FB" w:rsidRDefault="009D0F0D" w:rsidP="00C364FB">
      <w:pPr>
        <w:pStyle w:val="Default"/>
        <w:spacing w:line="276" w:lineRule="auto"/>
        <w:jc w:val="both"/>
      </w:pPr>
      <w:r w:rsidRPr="00C364FB">
        <w:t xml:space="preserve">          Концептуальные основания такой оценки определяются требованиями Федерального закона «Об образовании в Российской Федерации», а также ФГОС ДО, в котором определены государственные гарантии качества образования. </w:t>
      </w:r>
    </w:p>
    <w:p w:rsidR="00B86468" w:rsidRPr="00C364FB" w:rsidRDefault="009D0F0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         Оценивание качества, т. е. оценивание соответствия образовательной деятельности, реализуемой М</w:t>
      </w:r>
      <w:r w:rsidR="00ED4AD2">
        <w:rPr>
          <w:rFonts w:ascii="Times New Roman" w:hAnsi="Times New Roman" w:cs="Times New Roman"/>
          <w:sz w:val="24"/>
          <w:szCs w:val="24"/>
        </w:rPr>
        <w:t>А</w:t>
      </w:r>
      <w:r w:rsidRPr="00C364FB">
        <w:rPr>
          <w:rFonts w:ascii="Times New Roman" w:hAnsi="Times New Roman" w:cs="Times New Roman"/>
          <w:sz w:val="24"/>
          <w:szCs w:val="24"/>
        </w:rPr>
        <w:t>ДОУ, заданным требованиям Стандарта и Программы в дошкольном образовании направлено в первую очередь на оценивание созданных М</w:t>
      </w:r>
      <w:r w:rsidR="00ED4AD2">
        <w:rPr>
          <w:rFonts w:ascii="Times New Roman" w:hAnsi="Times New Roman" w:cs="Times New Roman"/>
          <w:sz w:val="24"/>
          <w:szCs w:val="24"/>
        </w:rPr>
        <w:t>А</w:t>
      </w:r>
      <w:r w:rsidRPr="00C364FB">
        <w:rPr>
          <w:rFonts w:ascii="Times New Roman" w:hAnsi="Times New Roman" w:cs="Times New Roman"/>
          <w:sz w:val="24"/>
          <w:szCs w:val="24"/>
        </w:rPr>
        <w:t>ДОУ условий в процессе образовательной деятельности.</w:t>
      </w:r>
    </w:p>
    <w:p w:rsidR="009D0F0D" w:rsidRPr="00C364FB" w:rsidRDefault="009D0F0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Система оценки образовательной деятельности, предусмотренная Программой, предполагает оценивание </w:t>
      </w:r>
      <w:r w:rsidRPr="00C364FB">
        <w:rPr>
          <w:rFonts w:ascii="Times New Roman" w:hAnsi="Times New Roman" w:cs="Times New Roman"/>
          <w:i/>
          <w:iCs/>
          <w:sz w:val="24"/>
          <w:szCs w:val="24"/>
        </w:rPr>
        <w:t>качества условий образовательной деятельности</w:t>
      </w:r>
      <w:r w:rsidRPr="00C364FB">
        <w:rPr>
          <w:rFonts w:ascii="Times New Roman" w:hAnsi="Times New Roman" w:cs="Times New Roman"/>
          <w:sz w:val="24"/>
          <w:szCs w:val="24"/>
        </w:rPr>
        <w:t>, обеспечиваемых МДОУ, включая психолого-педагогические, кадровые, материально-технические, финансовые, информаци</w:t>
      </w:r>
      <w:r w:rsidR="00BA2FBF" w:rsidRPr="00C364FB">
        <w:rPr>
          <w:rFonts w:ascii="Times New Roman" w:hAnsi="Times New Roman" w:cs="Times New Roman"/>
          <w:sz w:val="24"/>
          <w:szCs w:val="24"/>
        </w:rPr>
        <w:t>онно-методические, управление М</w:t>
      </w:r>
      <w:r w:rsidR="00ED4AD2">
        <w:rPr>
          <w:rFonts w:ascii="Times New Roman" w:hAnsi="Times New Roman" w:cs="Times New Roman"/>
          <w:sz w:val="24"/>
          <w:szCs w:val="24"/>
        </w:rPr>
        <w:t>А</w:t>
      </w:r>
      <w:r w:rsidRPr="00C364FB">
        <w:rPr>
          <w:rFonts w:ascii="Times New Roman" w:hAnsi="Times New Roman" w:cs="Times New Roman"/>
          <w:sz w:val="24"/>
          <w:szCs w:val="24"/>
        </w:rPr>
        <w:t>ДОУ и т. д.</w:t>
      </w:r>
    </w:p>
    <w:p w:rsidR="009D0F0D" w:rsidRPr="00C364FB" w:rsidRDefault="009D0F0D" w:rsidP="00C364FB">
      <w:pPr>
        <w:pStyle w:val="Default"/>
        <w:spacing w:line="276" w:lineRule="auto"/>
        <w:jc w:val="both"/>
      </w:pPr>
      <w:r w:rsidRPr="00C364FB">
        <w:t xml:space="preserve">          Программой </w:t>
      </w:r>
      <w:r w:rsidRPr="00C364FB">
        <w:rPr>
          <w:i/>
          <w:iCs/>
        </w:rPr>
        <w:t xml:space="preserve">не предусматривается оценивание </w:t>
      </w:r>
      <w:r w:rsidRPr="00C364FB">
        <w:t xml:space="preserve">качества образовательной деятельности МДОУ на основе достижения детьми планируемых результатов освоения Программы. </w:t>
      </w:r>
    </w:p>
    <w:p w:rsidR="009D0F0D" w:rsidRPr="00C364FB" w:rsidRDefault="009D0F0D" w:rsidP="00C364FB">
      <w:pPr>
        <w:pStyle w:val="Default"/>
        <w:spacing w:line="276" w:lineRule="auto"/>
        <w:jc w:val="both"/>
      </w:pPr>
      <w:r w:rsidRPr="00C364FB">
        <w:t xml:space="preserve">Целевые ориентиры, представленные в Программе: </w:t>
      </w:r>
    </w:p>
    <w:p w:rsidR="009D0F0D" w:rsidRPr="00C364FB" w:rsidRDefault="009D0F0D" w:rsidP="00C364FB">
      <w:pPr>
        <w:pStyle w:val="Default"/>
        <w:spacing w:after="27" w:line="276" w:lineRule="auto"/>
        <w:jc w:val="both"/>
      </w:pPr>
      <w:r w:rsidRPr="00C364FB">
        <w:t xml:space="preserve">- не подлежат непосредственной оценке; </w:t>
      </w:r>
    </w:p>
    <w:p w:rsidR="009D0F0D" w:rsidRPr="00C364FB" w:rsidRDefault="009D0F0D" w:rsidP="00C364FB">
      <w:pPr>
        <w:pStyle w:val="Default"/>
        <w:spacing w:after="27" w:line="276" w:lineRule="auto"/>
        <w:jc w:val="both"/>
      </w:pPr>
      <w:r w:rsidRPr="00C364FB">
        <w:t xml:space="preserve">- не являются непосредственным основанием оценки как итогового, так и промежуточного уровня развития детей; </w:t>
      </w:r>
    </w:p>
    <w:p w:rsidR="009D0F0D" w:rsidRPr="00C364FB" w:rsidRDefault="009D0F0D" w:rsidP="00C364FB">
      <w:pPr>
        <w:pStyle w:val="Default"/>
        <w:spacing w:line="276" w:lineRule="auto"/>
        <w:jc w:val="both"/>
      </w:pPr>
      <w:r w:rsidRPr="00C364FB">
        <w:t xml:space="preserve">- не являются основанием для их формального сравнения с реальными достижениями </w:t>
      </w:r>
    </w:p>
    <w:p w:rsidR="009D0F0D" w:rsidRPr="00C364FB" w:rsidRDefault="009D0F0D" w:rsidP="00C364FB">
      <w:pPr>
        <w:pStyle w:val="Default"/>
        <w:spacing w:after="27" w:line="276" w:lineRule="auto"/>
        <w:jc w:val="both"/>
        <w:rPr>
          <w:color w:val="auto"/>
        </w:rPr>
      </w:pPr>
      <w:r w:rsidRPr="00C364FB">
        <w:rPr>
          <w:color w:val="auto"/>
        </w:rPr>
        <w:t xml:space="preserve">детей; </w:t>
      </w:r>
    </w:p>
    <w:p w:rsidR="009D0F0D" w:rsidRPr="00C364FB" w:rsidRDefault="009D0F0D" w:rsidP="00C364FB">
      <w:pPr>
        <w:pStyle w:val="Default"/>
        <w:spacing w:after="27" w:line="276" w:lineRule="auto"/>
        <w:jc w:val="both"/>
        <w:rPr>
          <w:color w:val="auto"/>
        </w:rPr>
      </w:pPr>
      <w:r w:rsidRPr="00C364FB">
        <w:rPr>
          <w:color w:val="auto"/>
        </w:rPr>
        <w:t xml:space="preserve">- не являются основой объективной оценки соответствия установленным требованиям образовательной деятельности и подготовки детей; </w:t>
      </w:r>
    </w:p>
    <w:p w:rsidR="009D0F0D" w:rsidRPr="00C364FB" w:rsidRDefault="009D0F0D" w:rsidP="00C364FB">
      <w:pPr>
        <w:pStyle w:val="Default"/>
        <w:spacing w:line="276" w:lineRule="auto"/>
        <w:jc w:val="both"/>
        <w:rPr>
          <w:color w:val="auto"/>
        </w:rPr>
      </w:pPr>
      <w:r w:rsidRPr="00C364FB">
        <w:rPr>
          <w:color w:val="auto"/>
        </w:rPr>
        <w:t xml:space="preserve">- не являются непосредственным основанием при оценке качества образования. </w:t>
      </w:r>
    </w:p>
    <w:p w:rsidR="009D0F0D" w:rsidRPr="00C364FB" w:rsidRDefault="009D0F0D" w:rsidP="00C364FB">
      <w:pPr>
        <w:pStyle w:val="Default"/>
        <w:spacing w:line="276" w:lineRule="auto"/>
        <w:jc w:val="both"/>
        <w:rPr>
          <w:color w:val="auto"/>
        </w:rPr>
      </w:pPr>
    </w:p>
    <w:p w:rsidR="009D0F0D" w:rsidRPr="00C364FB" w:rsidRDefault="009D0F0D" w:rsidP="00C364FB">
      <w:pPr>
        <w:pStyle w:val="Default"/>
        <w:spacing w:line="276" w:lineRule="auto"/>
        <w:jc w:val="both"/>
        <w:rPr>
          <w:color w:val="auto"/>
        </w:rPr>
      </w:pPr>
      <w:r w:rsidRPr="00C364FB">
        <w:rPr>
          <w:color w:val="auto"/>
        </w:rPr>
        <w:t xml:space="preserve">            Программой предусмотрена система мониторинга динамики развития детей, динамики их образовательных достижений, основанная на методе наблюдения и включающая</w:t>
      </w:r>
    </w:p>
    <w:p w:rsidR="009D0F0D" w:rsidRPr="00C364FB" w:rsidRDefault="009D0F0D" w:rsidP="00C364FB">
      <w:pPr>
        <w:pStyle w:val="Default"/>
        <w:spacing w:after="27" w:line="276" w:lineRule="auto"/>
        <w:jc w:val="both"/>
      </w:pPr>
      <w:r w:rsidRPr="00C364FB">
        <w:rPr>
          <w:color w:val="auto"/>
        </w:rPr>
        <w:t>педагогические наблюдения, педагогическую диагностику, связанную с оценкой эффективности педагогических действий с целью их дальнейшей оптимизации.</w:t>
      </w:r>
      <w:r w:rsidR="003C7BC5" w:rsidRPr="00C364FB">
        <w:rPr>
          <w:color w:val="auto"/>
        </w:rPr>
        <w:t xml:space="preserve"> </w:t>
      </w:r>
      <w:r w:rsidR="00881762" w:rsidRPr="00C364FB">
        <w:t>Педагогическая диагностика и оценка проводятся в ходе наблюдений за деятельностью детей во время режимных моментов и специально организованной деятельности.</w:t>
      </w:r>
    </w:p>
    <w:p w:rsidR="00FB3946" w:rsidRPr="00C364FB" w:rsidRDefault="00FB3946" w:rsidP="00C364FB">
      <w:pPr>
        <w:pStyle w:val="Default"/>
        <w:spacing w:line="276" w:lineRule="auto"/>
        <w:jc w:val="both"/>
      </w:pPr>
      <w:r w:rsidRPr="00C364FB">
        <w:t>Результаты мониторинга фиксируются в альбомах «Диагностика педагогического процесса»  по образовательным областям.</w:t>
      </w:r>
      <w:r w:rsidR="003C7BC5" w:rsidRPr="00C364FB">
        <w:t xml:space="preserve"> </w:t>
      </w:r>
      <w:r w:rsidRPr="00C364FB">
        <w:t>(Диагностика педагогического процесса – СПб.; ООО «ИЗДАТЕЛЬСТВО «ДЕТСТВО-ПРЕСС», 2014, автор – составитель Верещягина Н. В.)</w:t>
      </w:r>
      <w:r w:rsidR="003C7BC5" w:rsidRPr="00C364FB">
        <w:t xml:space="preserve"> и «Педагогическая диагностика индивидуального развития ребенка дошкольного возраста с тяжелыми нарушениями речи (ОНР),  (Комплексная образовательная программа дошкольного образования для детей с тяжелыми нарушениями речи (общим недоразвитием речи) с 3 до 7 лет» СПб.; ООО «Издательство «Детство – Пресс», 2018, Н. В. Нищева, стр. 26)</w:t>
      </w:r>
    </w:p>
    <w:p w:rsidR="00881762" w:rsidRPr="00C364FB" w:rsidRDefault="003C7BC5" w:rsidP="00C364FB">
      <w:pPr>
        <w:pStyle w:val="af3"/>
        <w:spacing w:line="276" w:lineRule="auto"/>
        <w:jc w:val="both"/>
        <w:rPr>
          <w:rFonts w:ascii="Times New Roman" w:hAnsi="Times New Roman"/>
          <w:sz w:val="24"/>
          <w:szCs w:val="24"/>
          <w:lang w:eastAsia="ru-RU"/>
        </w:rPr>
      </w:pPr>
      <w:r w:rsidRPr="00C364FB">
        <w:rPr>
          <w:rFonts w:ascii="Times New Roman" w:hAnsi="Times New Roman"/>
          <w:sz w:val="24"/>
          <w:szCs w:val="24"/>
          <w:lang w:eastAsia="ru-RU"/>
        </w:rPr>
        <w:t xml:space="preserve">            </w:t>
      </w:r>
      <w:r w:rsidR="00881762" w:rsidRPr="00C364FB">
        <w:rPr>
          <w:rFonts w:ascii="Times New Roman" w:hAnsi="Times New Roman"/>
          <w:sz w:val="24"/>
          <w:szCs w:val="24"/>
          <w:lang w:eastAsia="ru-RU"/>
        </w:rPr>
        <w:t>Парциальные программы, реализуемые в части Программы, формируемой участниками образовательных отношений, содержат диагностический инструментарий, позволяющий установить уровень индивидуального развития детей.</w:t>
      </w:r>
    </w:p>
    <w:p w:rsidR="00FB3946" w:rsidRPr="00C364FB" w:rsidRDefault="00FB3946" w:rsidP="00C364FB">
      <w:pPr>
        <w:pStyle w:val="Default"/>
        <w:spacing w:line="276" w:lineRule="auto"/>
        <w:jc w:val="both"/>
      </w:pPr>
    </w:p>
    <w:p w:rsidR="00FB3946" w:rsidRPr="00C364FB" w:rsidRDefault="00A00754" w:rsidP="00ED4AD2">
      <w:pPr>
        <w:pStyle w:val="Default"/>
        <w:spacing w:line="276" w:lineRule="auto"/>
        <w:ind w:firstLine="567"/>
        <w:jc w:val="both"/>
      </w:pPr>
      <w:r w:rsidRPr="00C364FB">
        <w:t xml:space="preserve">           </w:t>
      </w:r>
      <w:r w:rsidR="00FB3946" w:rsidRPr="00C364FB">
        <w:t xml:space="preserve">В соответствии со ФГОС ДО и принципами Программы оценка качества образовательной деятельности по Программе: </w:t>
      </w:r>
    </w:p>
    <w:p w:rsidR="00FB3946" w:rsidRPr="00C364FB" w:rsidRDefault="00FB3946" w:rsidP="00ED4AD2">
      <w:pPr>
        <w:pStyle w:val="Default"/>
        <w:spacing w:line="276" w:lineRule="auto"/>
        <w:ind w:firstLine="567"/>
        <w:jc w:val="both"/>
      </w:pPr>
      <w:r w:rsidRPr="00C364FB">
        <w:t xml:space="preserve">1) поддерживает ценности развития и позитивной социализации ребенка дошкольного возраста; </w:t>
      </w:r>
    </w:p>
    <w:p w:rsidR="00FB3946" w:rsidRPr="00C364FB" w:rsidRDefault="00FB3946" w:rsidP="00ED4AD2">
      <w:pPr>
        <w:pStyle w:val="Default"/>
        <w:spacing w:line="276" w:lineRule="auto"/>
        <w:ind w:firstLine="567"/>
        <w:jc w:val="both"/>
      </w:pPr>
      <w:r w:rsidRPr="00C364FB">
        <w:t xml:space="preserve">2) учитывает факт разнообразия путей развития ребенка в условиях современного постиндустриального общества; </w:t>
      </w:r>
    </w:p>
    <w:p w:rsidR="00FB3946" w:rsidRPr="00C364FB" w:rsidRDefault="00FB3946" w:rsidP="00ED4AD2">
      <w:pPr>
        <w:pStyle w:val="Default"/>
        <w:spacing w:line="276" w:lineRule="auto"/>
        <w:ind w:firstLine="567"/>
        <w:jc w:val="both"/>
      </w:pPr>
      <w:r w:rsidRPr="00C364FB">
        <w:lastRenderedPageBreak/>
        <w:t xml:space="preserve">3) ориентирует систему дошкольного образования на поддержку вариативности используемых образовательных программ и организационных форм дошкольного образования; </w:t>
      </w:r>
    </w:p>
    <w:p w:rsidR="00FB3946" w:rsidRPr="00C364FB" w:rsidRDefault="00FB3946" w:rsidP="00ED4AD2">
      <w:pPr>
        <w:pStyle w:val="Default"/>
        <w:spacing w:line="276" w:lineRule="auto"/>
        <w:ind w:firstLine="567"/>
        <w:jc w:val="both"/>
      </w:pPr>
      <w:r w:rsidRPr="00C364FB">
        <w:t xml:space="preserve">4) обеспечивает выбор методов и инструментов оценивания для семьи, образовательной организации и для педагогов МДОУ в соответствии: </w:t>
      </w:r>
    </w:p>
    <w:p w:rsidR="00FB3946" w:rsidRPr="00C364FB" w:rsidRDefault="00FB3946" w:rsidP="00ED4AD2">
      <w:pPr>
        <w:pStyle w:val="Default"/>
        <w:spacing w:line="276" w:lineRule="auto"/>
        <w:ind w:firstLine="567"/>
        <w:jc w:val="both"/>
      </w:pPr>
      <w:r w:rsidRPr="00C364FB">
        <w:t xml:space="preserve">– с разнообразием вариантов развития ребенка в дошкольном детстве, </w:t>
      </w:r>
    </w:p>
    <w:p w:rsidR="00FB3946" w:rsidRPr="00C364FB" w:rsidRDefault="00FB3946" w:rsidP="00ED4AD2">
      <w:pPr>
        <w:pStyle w:val="Default"/>
        <w:spacing w:line="276" w:lineRule="auto"/>
        <w:ind w:firstLine="567"/>
        <w:jc w:val="both"/>
      </w:pPr>
      <w:r w:rsidRPr="00C364FB">
        <w:t xml:space="preserve">– разнообразием вариантов образовательной среды, </w:t>
      </w:r>
    </w:p>
    <w:p w:rsidR="00FB3946" w:rsidRPr="00C364FB" w:rsidRDefault="00FB3946" w:rsidP="00ED4AD2">
      <w:pPr>
        <w:pStyle w:val="Default"/>
        <w:spacing w:line="276" w:lineRule="auto"/>
        <w:ind w:firstLine="567"/>
        <w:jc w:val="both"/>
      </w:pPr>
      <w:r w:rsidRPr="00C364FB">
        <w:t xml:space="preserve">– разнообразием местных условий в регионе и муниципальном образовании. </w:t>
      </w:r>
    </w:p>
    <w:p w:rsidR="00FB3946" w:rsidRPr="00C364FB" w:rsidRDefault="00FB3946" w:rsidP="00ED4AD2">
      <w:pPr>
        <w:pStyle w:val="Default"/>
        <w:spacing w:line="276" w:lineRule="auto"/>
        <w:ind w:firstLine="567"/>
        <w:jc w:val="both"/>
      </w:pPr>
      <w:r w:rsidRPr="00C364FB">
        <w:t xml:space="preserve">5) представляет собой основу для развивающего управления программами дошкольного образования на уровне МДОУ. </w:t>
      </w:r>
    </w:p>
    <w:p w:rsidR="00FB3946" w:rsidRPr="00C364FB" w:rsidRDefault="00FB3946" w:rsidP="00ED4AD2">
      <w:pPr>
        <w:pStyle w:val="Default"/>
        <w:spacing w:line="276" w:lineRule="auto"/>
        <w:ind w:firstLine="567"/>
        <w:jc w:val="both"/>
      </w:pPr>
      <w:r w:rsidRPr="00C364FB">
        <w:t>Система оценки качества реализации Программы на уровне МДОУ должна обеспечивать участие всех участников образовательных отношений и в то же время выполнять свою основную задачу – обеспечивать развитие системы дошкольного образования в соответствии с принципами и требованиями Стандарта.</w:t>
      </w:r>
    </w:p>
    <w:p w:rsidR="00FB3946" w:rsidRPr="00C364FB" w:rsidRDefault="00FB3946" w:rsidP="00C364FB">
      <w:pPr>
        <w:pStyle w:val="Default"/>
        <w:spacing w:line="276" w:lineRule="auto"/>
        <w:jc w:val="both"/>
      </w:pPr>
    </w:p>
    <w:p w:rsidR="00FB3946" w:rsidRPr="00C364FB" w:rsidRDefault="00FB3946" w:rsidP="00C364FB">
      <w:pPr>
        <w:pStyle w:val="Default"/>
        <w:spacing w:line="276" w:lineRule="auto"/>
        <w:jc w:val="both"/>
      </w:pPr>
      <w:r w:rsidRPr="00C364FB">
        <w:t xml:space="preserve">Программой предусмотрены следующие </w:t>
      </w:r>
      <w:r w:rsidRPr="00C364FB">
        <w:rPr>
          <w:b/>
          <w:bCs/>
          <w:i/>
          <w:iCs/>
        </w:rPr>
        <w:t>уровни системы оценки качества</w:t>
      </w:r>
      <w:r w:rsidRPr="00C364FB">
        <w:t xml:space="preserve">: </w:t>
      </w:r>
    </w:p>
    <w:p w:rsidR="00FB3946" w:rsidRPr="00C364FB" w:rsidRDefault="00FB3946" w:rsidP="00C364FB">
      <w:pPr>
        <w:pStyle w:val="Default"/>
        <w:spacing w:after="9" w:line="276" w:lineRule="auto"/>
        <w:jc w:val="both"/>
      </w:pPr>
      <w:r w:rsidRPr="00C364FB">
        <w:t></w:t>
      </w:r>
      <w:r w:rsidRPr="00C364FB">
        <w:t xml:space="preserve">диагностика развития ребенка, используемая как профессиональный инструмент педагога с целью получения обратной связи от собственных педагогических действий и планирования дальнейшей индивидуальной работы с детьми по Программе; </w:t>
      </w:r>
    </w:p>
    <w:p w:rsidR="00FB3946" w:rsidRPr="00C364FB" w:rsidRDefault="00FB3946" w:rsidP="00C364FB">
      <w:pPr>
        <w:pStyle w:val="Default"/>
        <w:spacing w:after="9" w:line="276" w:lineRule="auto"/>
        <w:jc w:val="both"/>
      </w:pPr>
      <w:r w:rsidRPr="00C364FB">
        <w:t></w:t>
      </w:r>
      <w:r w:rsidRPr="00C364FB">
        <w:t xml:space="preserve">внутренняя оценка, самооценка </w:t>
      </w:r>
      <w:r w:rsidR="00A00754" w:rsidRPr="00C364FB">
        <w:t>М</w:t>
      </w:r>
      <w:r w:rsidRPr="00C364FB">
        <w:t xml:space="preserve">ДОУ; </w:t>
      </w:r>
    </w:p>
    <w:p w:rsidR="00FB3946" w:rsidRPr="00C364FB" w:rsidRDefault="00FB3946" w:rsidP="00C364FB">
      <w:pPr>
        <w:pStyle w:val="Default"/>
        <w:spacing w:line="276" w:lineRule="auto"/>
        <w:jc w:val="both"/>
      </w:pPr>
      <w:r w:rsidRPr="00C364FB">
        <w:t></w:t>
      </w:r>
      <w:r w:rsidRPr="00C364FB">
        <w:t xml:space="preserve">внешняя оценка </w:t>
      </w:r>
      <w:r w:rsidR="00A00754" w:rsidRPr="00C364FB">
        <w:t>М</w:t>
      </w:r>
      <w:r w:rsidRPr="00C364FB">
        <w:t xml:space="preserve">ДОУ, в том числе независимая профессиональная и общественная оценка. </w:t>
      </w:r>
    </w:p>
    <w:p w:rsidR="00FB3946" w:rsidRPr="00C364FB" w:rsidRDefault="00FB3946" w:rsidP="00C364FB">
      <w:pPr>
        <w:pStyle w:val="Default"/>
        <w:spacing w:line="276" w:lineRule="auto"/>
        <w:jc w:val="both"/>
      </w:pPr>
    </w:p>
    <w:p w:rsidR="00A00754" w:rsidRPr="00C364FB" w:rsidRDefault="00A00754" w:rsidP="00ED4AD2">
      <w:pPr>
        <w:spacing w:after="0"/>
        <w:jc w:val="center"/>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Часть,  формируемая</w:t>
      </w:r>
      <w:r w:rsidR="00801C8E" w:rsidRPr="00C364FB">
        <w:rPr>
          <w:rFonts w:ascii="Times New Roman" w:eastAsia="Times New Roman" w:hAnsi="Times New Roman" w:cs="Times New Roman"/>
          <w:b/>
          <w:color w:val="000000"/>
          <w:sz w:val="24"/>
          <w:szCs w:val="24"/>
          <w:lang w:eastAsia="ru-RU"/>
        </w:rPr>
        <w:t xml:space="preserve"> участниками образовательных отношений</w:t>
      </w:r>
    </w:p>
    <w:p w:rsidR="00801C8E" w:rsidRPr="00C364FB" w:rsidRDefault="00801C8E" w:rsidP="00C364FB">
      <w:pPr>
        <w:pStyle w:val="Default"/>
        <w:spacing w:line="276" w:lineRule="auto"/>
        <w:jc w:val="both"/>
      </w:pPr>
      <w:r w:rsidRPr="00C364FB">
        <w:t xml:space="preserve">           Часть, </w:t>
      </w:r>
      <w:r w:rsidR="00114B20" w:rsidRPr="00C364FB">
        <w:t xml:space="preserve"> </w:t>
      </w:r>
      <w:r w:rsidRPr="00C364FB">
        <w:t xml:space="preserve">формируемая участниками образовательных отношений состоит из парциальных программ, направленных на развитие детей в одной или нескольких образовательных областях, видах деятельности и/или культурных практиках, обеспечивающих вариативность образовательного процесса. Объем части, формируемой участниками образовательных отношений, не более 40%. Выбранные направления в наибольшей степени соответствуют потребностям и интересам детей, а также возможностям педагогического коллектива. </w:t>
      </w:r>
    </w:p>
    <w:p w:rsidR="00801C8E" w:rsidRPr="00C364FB" w:rsidRDefault="00801C8E" w:rsidP="00C364FB">
      <w:pPr>
        <w:pStyle w:val="Default"/>
        <w:spacing w:line="276" w:lineRule="auto"/>
        <w:jc w:val="both"/>
      </w:pPr>
      <w:r w:rsidRPr="00C364FB">
        <w:t xml:space="preserve">       </w:t>
      </w:r>
      <w:r w:rsidR="00285783" w:rsidRPr="00C364FB">
        <w:t xml:space="preserve">    </w:t>
      </w:r>
      <w:r w:rsidRPr="00C364FB">
        <w:t>В содержании образовательной деятельности учтена следующая парциальная программа:</w:t>
      </w:r>
    </w:p>
    <w:p w:rsidR="00A00754" w:rsidRPr="00C364FB" w:rsidRDefault="00801C8E" w:rsidP="00C364FB">
      <w:pPr>
        <w:pStyle w:val="a3"/>
        <w:numPr>
          <w:ilvl w:val="0"/>
          <w:numId w:val="75"/>
        </w:numPr>
        <w:spacing w:after="0"/>
        <w:ind w:firstLine="0"/>
        <w:jc w:val="both"/>
        <w:rPr>
          <w:rFonts w:ascii="Times New Roman" w:eastAsia="Times New Roman" w:hAnsi="Times New Roman" w:cs="Times New Roman"/>
          <w:color w:val="000000"/>
          <w:sz w:val="24"/>
          <w:szCs w:val="24"/>
          <w:lang w:eastAsia="ru-RU"/>
        </w:rPr>
      </w:pPr>
      <w:r w:rsidRPr="00C364FB">
        <w:rPr>
          <w:rFonts w:ascii="Times New Roman" w:eastAsia="Times New Roman" w:hAnsi="Times New Roman" w:cs="Times New Roman"/>
          <w:color w:val="000000"/>
          <w:sz w:val="24"/>
          <w:szCs w:val="24"/>
          <w:lang w:eastAsia="ru-RU"/>
        </w:rPr>
        <w:t>Парциальная образовательная программа математического развития дошкольников «Игралочка» Л. Г. Петерсон, Е. Е. Кочемасова. МОСКВА, БИНОМ, ЛАБОРАТОРИЯ ЗНАНИЙ, 2019.</w:t>
      </w:r>
    </w:p>
    <w:p w:rsidR="002324CC" w:rsidRPr="00C364FB" w:rsidRDefault="002324CC" w:rsidP="00C364FB">
      <w:pPr>
        <w:spacing w:after="0"/>
        <w:jc w:val="both"/>
        <w:rPr>
          <w:rFonts w:ascii="Times New Roman" w:eastAsia="Times New Roman" w:hAnsi="Times New Roman" w:cs="Times New Roman"/>
          <w:color w:val="000000"/>
          <w:sz w:val="24"/>
          <w:szCs w:val="24"/>
          <w:lang w:eastAsia="ru-RU"/>
        </w:rPr>
      </w:pPr>
    </w:p>
    <w:p w:rsidR="00E40F14" w:rsidRPr="00ED4AD2" w:rsidRDefault="002324CC"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Реализация парциальной образовательной программы математического развития дошкольников «Игралочка»</w:t>
      </w:r>
      <w:r w:rsidR="00E40F14" w:rsidRPr="00C364FB">
        <w:rPr>
          <w:rFonts w:ascii="Times New Roman" w:eastAsia="Times New Roman" w:hAnsi="Times New Roman" w:cs="Times New Roman"/>
          <w:b/>
          <w:color w:val="000000"/>
          <w:sz w:val="24"/>
          <w:szCs w:val="24"/>
          <w:lang w:eastAsia="ru-RU"/>
        </w:rPr>
        <w:t xml:space="preserve"> Л. Г. Петерсон, Е. Е. Кочемасовой</w:t>
      </w:r>
    </w:p>
    <w:p w:rsidR="00E40F14" w:rsidRPr="00ED4AD2"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 xml:space="preserve">Цель программы: </w:t>
      </w:r>
      <w:r w:rsidRPr="00C364FB">
        <w:rPr>
          <w:rFonts w:ascii="Times New Roman" w:hAnsi="Times New Roman" w:cs="Times New Roman"/>
          <w:sz w:val="24"/>
          <w:szCs w:val="24"/>
        </w:rPr>
        <w:t>создание условий для накопления каждым ребенком опыта деятельности и общения в процессе освоения математических способов познания действительности, что станет основой для  его умственного и личностного развития, формирования целостной картины мира, готовности к саморазвитию и самореализации на всех этапах жизни.</w:t>
      </w:r>
    </w:p>
    <w:p w:rsidR="00A00754" w:rsidRPr="00C364FB" w:rsidRDefault="00E40F14"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Планируемые результаты освоения содержания Программы</w:t>
      </w:r>
    </w:p>
    <w:p w:rsidR="00A00754" w:rsidRPr="00C364FB" w:rsidRDefault="00E40F14"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 xml:space="preserve">         К завершению обучения по программе «Игралочка» основным результатом должно стать не только и не столько накопление определенного запаса знаний и умений математического </w:t>
      </w:r>
      <w:r w:rsidRPr="00C364FB">
        <w:rPr>
          <w:rFonts w:ascii="Times New Roman" w:hAnsi="Times New Roman" w:cs="Times New Roman"/>
          <w:sz w:val="24"/>
          <w:szCs w:val="24"/>
        </w:rPr>
        <w:lastRenderedPageBreak/>
        <w:t>содержания, сколько продвижение ребенка в развитии высших психических функций (памяти, восприятия, мышления, речи, воображения, внимания), познавательного интереса и инициативы, самостоятельности и независимости суждений и оценок, готовности в нестандартной ситуации к поиску наиболее адекватных путей решения, умений приводить доказательство, устанавливать зависимости, планировать свои действия, находить и исправлять свои ошибки, договариваться, аргументированно отстаивать свою точку зрения и пр.</w:t>
      </w:r>
    </w:p>
    <w:p w:rsidR="00E40F14"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Одна из особенностей программы «Игралочка» заключается в том, что ее содержание представлено на достаточно высоком уровне сложности (при этом не выходящем за верхнюю границу зоны ближайшего развития детей). Представленное в программе содержание не является обязательным для освоения каждым ребенком. </w:t>
      </w:r>
    </w:p>
    <w:p w:rsidR="00E40F14"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Темп продвижения у каждого ребенка будет свой, связанный с его индивидуальными психофизиологическими и личностными особенностями. Программа нацелена не только на то, чтобы обеспечить каждому ребенку свой максимальный результат, но и возможность самоутверждения: «Я могу!». </w:t>
      </w:r>
    </w:p>
    <w:p w:rsidR="00E40F14"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При этом в помощь педагогу авторами выделен так называемый «содержательный минимум» – умения, которыми овладевают дети при последовательном освоении программы «Игралочка». Это позволит педагогам сориентироваться в эффективности выбранных форм и способов работы с детьми, оптимизировать образовательную деятельность с группой детей, и, при необходимости разработать (желательно совместно с родителями) индивидуальную программу развития для отдельных категорий детей. </w:t>
      </w:r>
    </w:p>
    <w:p w:rsidR="00E40F14"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Разделение умений по возрастам достаточно условно, так как каждый дошкольник развивается по своей индивидуальной, неповторимой траектории. </w:t>
      </w:r>
    </w:p>
    <w:p w:rsidR="00A00754"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Так, при последовательном освоении содержания программы «Игралочка» и соблюдении психолого - педагогических условий организации образовательного процесса </w:t>
      </w:r>
      <w:r w:rsidRPr="00C364FB">
        <w:rPr>
          <w:rFonts w:ascii="Times New Roman" w:hAnsi="Times New Roman" w:cs="Times New Roman"/>
          <w:b/>
          <w:sz w:val="24"/>
          <w:szCs w:val="24"/>
        </w:rPr>
        <w:t>показателями успешности детей в математическом развитии</w:t>
      </w:r>
      <w:r w:rsidRPr="00C364FB">
        <w:rPr>
          <w:rFonts w:ascii="Times New Roman" w:hAnsi="Times New Roman" w:cs="Times New Roman"/>
          <w:sz w:val="24"/>
          <w:szCs w:val="24"/>
        </w:rPr>
        <w:t xml:space="preserve"> могут служить следующие умения:</w:t>
      </w:r>
    </w:p>
    <w:p w:rsidR="00E40F14" w:rsidRPr="00C364FB" w:rsidRDefault="00E40F14"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К завершению первого года обучения по программе (обычно к 4 годам)</w:t>
      </w:r>
    </w:p>
    <w:p w:rsidR="006A1F27" w:rsidRPr="00C364FB" w:rsidRDefault="00E40F14"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Ребенок: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умеет считать до 3, отсчитывать 3 предмета от большего количества;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умеет узнавать и называть круг, треугольник, шар; находить в окружающей обстановке предметы, сходные по форме;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умеет сравнивать по высоте и длине путем приложения и наложения;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различает пространственные отношения от себя: впереди – сзади, вверху – внизу, справа – слева. </w:t>
      </w:r>
    </w:p>
    <w:p w:rsidR="006A1F27" w:rsidRPr="00C364FB" w:rsidRDefault="00E40F14"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К завершению второго года обучения по программе (обычно к 5 годам)</w:t>
      </w:r>
    </w:p>
    <w:p w:rsidR="006A1F27" w:rsidRPr="00C364FB" w:rsidRDefault="00E40F14"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Ребенок: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умеет считать в пределах 8, отсчитывать 8 предметов от большего количества, соотносить запись чисел 1-8 с количеством предметов; умеет находить место предмета в ряду, отвечать на вопрос: «На котором месте справа (слева)?»; умеет располагать числа по порядку от 1 до 8;</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умеет узнавать и называть квадрат, прямоугольник, овал; находить в окружающей обстановке предметы, сходные по форме;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умеет непосредственно сравнивать предметы по длине, ширине, высоте, толщине; раскладывать до 5 предметов в возрастающем порядке, выражать в речи соотношение между ними;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 умеет определять направление движения от себя (вверх, вниз, вперед, назад, направо, налево); показывает правую и левую руки; называет части суток, устанавливает их последовательность. </w:t>
      </w:r>
    </w:p>
    <w:p w:rsidR="006A1F27" w:rsidRPr="00C364FB" w:rsidRDefault="006A1F27" w:rsidP="00C364FB">
      <w:pPr>
        <w:spacing w:after="0"/>
        <w:jc w:val="both"/>
        <w:rPr>
          <w:rFonts w:ascii="Times New Roman" w:hAnsi="Times New Roman" w:cs="Times New Roman"/>
          <w:b/>
          <w:i/>
          <w:sz w:val="24"/>
          <w:szCs w:val="24"/>
        </w:rPr>
      </w:pPr>
    </w:p>
    <w:p w:rsidR="006A1F27" w:rsidRPr="00C364FB" w:rsidRDefault="00E40F14"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К завершению третьего года обучения по программе (обычно к 6 годам)</w:t>
      </w:r>
    </w:p>
    <w:p w:rsidR="006A1F27" w:rsidRPr="00C364FB" w:rsidRDefault="00E40F14"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Ребенок:</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умеет считать в пределах 10 в прямом и обратном порядке, правильно пользоваться порядковыми и количественными числительными; соотносит запись чисел 1-10 с количеством предметов; </w:t>
      </w:r>
    </w:p>
    <w:p w:rsidR="006A1F27" w:rsidRPr="00C364FB" w:rsidRDefault="00E40F1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умеет сравнивать группы предметов по количеству на основе составления пар, при сравнении пользоваться знаками =, ≠, &gt;,</w:t>
      </w:r>
      <w:r w:rsidR="006A1F27" w:rsidRPr="00C364FB">
        <w:rPr>
          <w:rFonts w:ascii="Times New Roman" w:hAnsi="Times New Roman" w:cs="Times New Roman"/>
          <w:sz w:val="24"/>
          <w:szCs w:val="24"/>
        </w:rPr>
        <w:t xml:space="preserve"> отвечать на вопрос: «На сколько больше?»; сравнивать числа на основании знания свойств числового ряда; </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умеет складывать и вычитать, опираясь на наглядность, числа в пределах 5; </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умеет составлять простые (в одно действие) задачи по картинкам, отвечать на вопросы: «Что в задаче известно?», «Что нужно найти?», решать задачи в пределах 5; </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умеет измерять длину предметов с помощью мерки и выражать в речи зависимость результата измерения величин от величины мерки; </w:t>
      </w:r>
    </w:p>
    <w:p w:rsidR="00E40F14"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умеет выражать словами местонахождение предмета относительно другого человека; умеет ориентироваться на листе бумаги.</w:t>
      </w:r>
    </w:p>
    <w:p w:rsidR="006A1F27" w:rsidRPr="00C364FB" w:rsidRDefault="006A1F27" w:rsidP="00C364FB">
      <w:pPr>
        <w:spacing w:after="0"/>
        <w:jc w:val="both"/>
        <w:rPr>
          <w:rFonts w:ascii="Times New Roman" w:hAnsi="Times New Roman" w:cs="Times New Roman"/>
          <w:b/>
          <w:i/>
          <w:sz w:val="24"/>
          <w:szCs w:val="24"/>
        </w:rPr>
      </w:pPr>
    </w:p>
    <w:p w:rsidR="006A1F27" w:rsidRPr="00C364FB" w:rsidRDefault="006A1F2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К завершению четвертого года обучения по программе (обычно к 7 годам)</w:t>
      </w:r>
    </w:p>
    <w:p w:rsidR="006A1F27" w:rsidRPr="00C364FB" w:rsidRDefault="006A1F2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 Ребенок:</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умеет называть для каждого числа в пределах 10 предыдущее и последующее числа, обозначать числа 1-10 с помощью групп предметов и точек, а также с помощью цифр, печатая их в клетках;</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умеет определять на основе предметных действий состав чисел первого десятка; </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умеет использовать числовой отрезок для присчитывания и отсчитывания одной или нескольких единиц;</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умеет пользоваться линейкой для измерения длины;</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умеет ориентироваться на листе бумаги в клетку, ориентироваться в пространстве с помощью плана;</w:t>
      </w:r>
    </w:p>
    <w:p w:rsidR="006A1F27" w:rsidRPr="00C364FB" w:rsidRDefault="006A1F2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умеет в простейших случаях пользоваться часами. </w:t>
      </w:r>
    </w:p>
    <w:p w:rsidR="003C7BC5" w:rsidRDefault="006A1F27" w:rsidP="00C364FB">
      <w:pPr>
        <w:spacing w:after="0"/>
        <w:jc w:val="both"/>
        <w:rPr>
          <w:rFonts w:ascii="Times New Roman" w:eastAsia="Times New Roman" w:hAnsi="Times New Roman" w:cs="Times New Roman"/>
          <w:color w:val="000000"/>
          <w:sz w:val="24"/>
          <w:szCs w:val="24"/>
          <w:lang w:eastAsia="ru-RU"/>
        </w:rPr>
      </w:pPr>
      <w:r w:rsidRPr="00C364FB">
        <w:rPr>
          <w:rFonts w:ascii="Times New Roman" w:hAnsi="Times New Roman" w:cs="Times New Roman"/>
          <w:sz w:val="24"/>
          <w:szCs w:val="24"/>
        </w:rPr>
        <w:t>Представленные выше планируемые результаты касаются исключительно успешности освоения детьми содержания программы «Игралочка»</w:t>
      </w:r>
    </w:p>
    <w:p w:rsidR="00ED4AD2" w:rsidRPr="00ED4AD2" w:rsidRDefault="00ED4AD2" w:rsidP="00C364FB">
      <w:pPr>
        <w:spacing w:after="0"/>
        <w:jc w:val="both"/>
        <w:rPr>
          <w:rFonts w:ascii="Times New Roman" w:eastAsia="Times New Roman" w:hAnsi="Times New Roman" w:cs="Times New Roman"/>
          <w:color w:val="000000"/>
          <w:sz w:val="24"/>
          <w:szCs w:val="24"/>
          <w:lang w:eastAsia="ru-RU"/>
        </w:rPr>
      </w:pPr>
    </w:p>
    <w:p w:rsidR="003C7BC5" w:rsidRPr="00C364FB" w:rsidRDefault="006A1F27"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Педагогическая диагностика</w:t>
      </w:r>
      <w:r w:rsidR="00F74DC9" w:rsidRPr="00C364FB">
        <w:rPr>
          <w:rFonts w:ascii="Times New Roman" w:eastAsia="Times New Roman" w:hAnsi="Times New Roman" w:cs="Times New Roman"/>
          <w:b/>
          <w:color w:val="000000"/>
          <w:sz w:val="24"/>
          <w:szCs w:val="24"/>
          <w:lang w:eastAsia="ru-RU"/>
        </w:rPr>
        <w:t xml:space="preserve"> достижения детьми планируемых </w:t>
      </w:r>
    </w:p>
    <w:p w:rsidR="006A1F27" w:rsidRPr="00C364FB" w:rsidRDefault="00F74DC9"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eastAsia="Times New Roman" w:hAnsi="Times New Roman" w:cs="Times New Roman"/>
          <w:b/>
          <w:color w:val="000000"/>
          <w:sz w:val="24"/>
          <w:szCs w:val="24"/>
          <w:lang w:eastAsia="ru-RU"/>
        </w:rPr>
        <w:t>результатов освоения программы</w:t>
      </w:r>
    </w:p>
    <w:p w:rsidR="00F74DC9" w:rsidRPr="00C364FB" w:rsidRDefault="00F74DC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Освоение программы «Игралочка» не сопровождается проведением промежуточной и итоговой аттестации детей.</w:t>
      </w:r>
    </w:p>
    <w:p w:rsidR="00F74DC9" w:rsidRPr="00C364FB" w:rsidRDefault="00F74DC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Основной целью системы оценки достижения детьми планируемых результатов освоения программы «Игралочка» является определение педагогом эффективности собственных образовательных действий, своевременная корректировка и оптимизация форм и методов образовательной работы с детьми, разработка индивидуальных образовательных маршрутов. </w:t>
      </w:r>
    </w:p>
    <w:p w:rsidR="00F74DC9" w:rsidRPr="00C364FB" w:rsidRDefault="00F74DC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Система мониторинга представляет собой педагогическую диагностику, основанную на наблюдении за детьми и моделировании несложных диагностических ситуаций, которые </w:t>
      </w:r>
      <w:r w:rsidRPr="00C364FB">
        <w:rPr>
          <w:rFonts w:ascii="Times New Roman" w:hAnsi="Times New Roman" w:cs="Times New Roman"/>
          <w:sz w:val="24"/>
          <w:szCs w:val="24"/>
        </w:rPr>
        <w:lastRenderedPageBreak/>
        <w:t>можно проводить с детьми индивидуально или в небольших подгруппах (6–8 человек).                           Программой рекомендуется проводить диагностическую работу в первой половине дня в середине недели (со вторника по четверг)</w:t>
      </w:r>
    </w:p>
    <w:p w:rsidR="00F74DC9" w:rsidRPr="00C364FB" w:rsidRDefault="00F74DC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p>
    <w:p w:rsidR="006A1F27" w:rsidRPr="00C364FB" w:rsidRDefault="006A1F27" w:rsidP="00C364FB">
      <w:pPr>
        <w:spacing w:after="0"/>
        <w:jc w:val="both"/>
        <w:rPr>
          <w:rFonts w:ascii="Times New Roman" w:eastAsia="Times New Roman" w:hAnsi="Times New Roman" w:cs="Times New Roman"/>
          <w:b/>
          <w:color w:val="000000"/>
          <w:sz w:val="24"/>
          <w:szCs w:val="24"/>
          <w:lang w:eastAsia="ru-RU"/>
        </w:rPr>
      </w:pPr>
      <w:r w:rsidRPr="00C364FB">
        <w:rPr>
          <w:rFonts w:ascii="Times New Roman" w:hAnsi="Times New Roman" w:cs="Times New Roman"/>
          <w:b/>
          <w:sz w:val="24"/>
          <w:szCs w:val="24"/>
        </w:rPr>
        <w:t>Оценка результатов</w:t>
      </w:r>
    </w:p>
    <w:p w:rsidR="00F74DC9" w:rsidRPr="00C364FB" w:rsidRDefault="00F74DC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Система оценок мониторинга трехуровневая: </w:t>
      </w:r>
    </w:p>
    <w:p w:rsidR="00F74DC9" w:rsidRPr="00C364FB" w:rsidRDefault="00F74DC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балла – умение сформировано устойчиво (ребенок самостоятельно справляется с заданием); 1 балл – умение сформировано неустойчиво (то есть находится в зоне ближайшего развития: ребенок справляется с заданием лишь в совместной деятельности со взрослым); </w:t>
      </w:r>
    </w:p>
    <w:p w:rsidR="00F74DC9" w:rsidRPr="00C364FB" w:rsidRDefault="00F74DC9"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0 баллов – умение не сформировано (ребенок не справляется с заданием даже при помощи взрослого).</w:t>
      </w:r>
    </w:p>
    <w:p w:rsidR="001C5BF7" w:rsidRPr="00C364FB" w:rsidRDefault="00881762" w:rsidP="00C364FB">
      <w:pPr>
        <w:spacing w:after="0" w:line="240" w:lineRule="atLeast"/>
        <w:jc w:val="both"/>
        <w:rPr>
          <w:rFonts w:ascii="Times New Roman" w:hAnsi="Times New Roman" w:cs="Times New Roman"/>
          <w:sz w:val="24"/>
          <w:szCs w:val="24"/>
        </w:rPr>
      </w:pPr>
      <w:r w:rsidRPr="00C364FB">
        <w:rPr>
          <w:rFonts w:ascii="Times New Roman" w:hAnsi="Times New Roman" w:cs="Times New Roman"/>
          <w:sz w:val="24"/>
          <w:szCs w:val="24"/>
        </w:rPr>
        <w:t>Содержание педагогической диагностики и показатели успешности освоения содержания курса «Игралочка» представлено в программе «Игралочка» Л. Г. Петерсон, Е. Е. Кочемасовой стр.47 – 52.</w:t>
      </w:r>
    </w:p>
    <w:p w:rsidR="00881762" w:rsidRPr="00C364FB" w:rsidRDefault="00881762" w:rsidP="00C364FB">
      <w:pPr>
        <w:spacing w:after="0" w:line="240" w:lineRule="atLeast"/>
        <w:jc w:val="both"/>
        <w:rPr>
          <w:rFonts w:ascii="Times New Roman" w:hAnsi="Times New Roman" w:cs="Times New Roman"/>
          <w:sz w:val="24"/>
          <w:szCs w:val="24"/>
        </w:rPr>
      </w:pPr>
    </w:p>
    <w:p w:rsidR="00076DBB" w:rsidRPr="00C364FB" w:rsidRDefault="00076DBB"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lang w:val="en-US"/>
        </w:rPr>
        <w:t>II</w:t>
      </w:r>
      <w:r w:rsidRPr="00C364FB">
        <w:rPr>
          <w:rFonts w:ascii="Times New Roman" w:hAnsi="Times New Roman" w:cs="Times New Roman"/>
          <w:b/>
          <w:color w:val="000000"/>
          <w:sz w:val="24"/>
          <w:szCs w:val="24"/>
        </w:rPr>
        <w:t>. Содержательный раздел</w:t>
      </w:r>
    </w:p>
    <w:p w:rsidR="00076DBB" w:rsidRPr="00C364FB" w:rsidRDefault="00076DBB" w:rsidP="00C364FB">
      <w:pPr>
        <w:pStyle w:val="13"/>
        <w:spacing w:after="0" w:line="240" w:lineRule="auto"/>
        <w:ind w:left="0"/>
        <w:jc w:val="both"/>
        <w:rPr>
          <w:rFonts w:ascii="Times New Roman" w:hAnsi="Times New Roman"/>
          <w:b/>
          <w:color w:val="000000"/>
          <w:sz w:val="24"/>
          <w:szCs w:val="24"/>
        </w:rPr>
      </w:pPr>
      <w:r w:rsidRPr="00C364FB">
        <w:rPr>
          <w:rFonts w:ascii="Times New Roman" w:hAnsi="Times New Roman"/>
          <w:b/>
          <w:color w:val="000000"/>
          <w:sz w:val="24"/>
          <w:szCs w:val="24"/>
        </w:rPr>
        <w:t>2.</w:t>
      </w:r>
      <w:r w:rsidR="00114B20" w:rsidRPr="00C364FB">
        <w:rPr>
          <w:rFonts w:ascii="Times New Roman" w:hAnsi="Times New Roman"/>
          <w:b/>
          <w:color w:val="000000"/>
          <w:sz w:val="24"/>
          <w:szCs w:val="24"/>
        </w:rPr>
        <w:t>1</w:t>
      </w:r>
      <w:r w:rsidRPr="00C364FB">
        <w:rPr>
          <w:rFonts w:ascii="Times New Roman" w:hAnsi="Times New Roman"/>
          <w:b/>
          <w:color w:val="000000"/>
          <w:sz w:val="24"/>
          <w:szCs w:val="24"/>
        </w:rPr>
        <w:t>.Описание образовательной деятельности в соответствии с направлениями развития ребенка</w:t>
      </w:r>
      <w:r w:rsidR="00064F5B" w:rsidRPr="00C364FB">
        <w:rPr>
          <w:rFonts w:ascii="Times New Roman" w:hAnsi="Times New Roman"/>
          <w:b/>
          <w:color w:val="000000"/>
          <w:sz w:val="24"/>
          <w:szCs w:val="24"/>
        </w:rPr>
        <w:t>, представленными в пяти образовательных областях.</w:t>
      </w:r>
    </w:p>
    <w:p w:rsidR="00064F5B" w:rsidRPr="00C364FB" w:rsidRDefault="00064F5B" w:rsidP="00C364FB">
      <w:pPr>
        <w:autoSpaceDE w:val="0"/>
        <w:spacing w:after="0" w:line="240" w:lineRule="atLeast"/>
        <w:jc w:val="both"/>
        <w:rPr>
          <w:rFonts w:ascii="Times New Roman" w:eastAsia="Times New Roman" w:hAnsi="Times New Roman" w:cs="Times New Roman"/>
          <w:sz w:val="24"/>
          <w:szCs w:val="24"/>
          <w:lang w:eastAsia="ar-SA"/>
        </w:rPr>
      </w:pPr>
    </w:p>
    <w:p w:rsidR="00DE1B49" w:rsidRPr="00C364FB" w:rsidRDefault="00907AEB" w:rsidP="00C364FB">
      <w:pPr>
        <w:autoSpaceDE w:val="0"/>
        <w:spacing w:after="0" w:line="240" w:lineRule="atLeast"/>
        <w:jc w:val="both"/>
        <w:rPr>
          <w:rFonts w:ascii="Times New Roman" w:eastAsia="Times New Roman" w:hAnsi="Times New Roman" w:cs="Times New Roman"/>
          <w:sz w:val="24"/>
          <w:szCs w:val="24"/>
          <w:lang w:eastAsia="ar-SA"/>
        </w:rPr>
      </w:pPr>
      <w:r w:rsidRPr="00C364FB">
        <w:rPr>
          <w:rFonts w:ascii="Times New Roman" w:eastAsia="Times New Roman" w:hAnsi="Times New Roman" w:cs="Times New Roman"/>
          <w:sz w:val="24"/>
          <w:szCs w:val="24"/>
          <w:lang w:eastAsia="ar-SA"/>
        </w:rPr>
        <w:t xml:space="preserve">        </w:t>
      </w:r>
      <w:r w:rsidR="00DE1B49" w:rsidRPr="00C364FB">
        <w:rPr>
          <w:rFonts w:ascii="Times New Roman" w:eastAsia="Times New Roman" w:hAnsi="Times New Roman" w:cs="Times New Roman"/>
          <w:sz w:val="24"/>
          <w:szCs w:val="24"/>
          <w:lang w:eastAsia="ar-SA"/>
        </w:rPr>
        <w:t xml:space="preserve">Основная образовательная  программа </w:t>
      </w:r>
      <w:r w:rsidR="00ED4AD2">
        <w:rPr>
          <w:rFonts w:ascii="Times New Roman" w:eastAsia="Times New Roman" w:hAnsi="Times New Roman" w:cs="Times New Roman"/>
          <w:sz w:val="24"/>
          <w:szCs w:val="24"/>
        </w:rPr>
        <w:t xml:space="preserve">МАДОУ детский сад №5 «Теремок» </w:t>
      </w:r>
      <w:r w:rsidR="00DE1B49" w:rsidRPr="00C364FB">
        <w:rPr>
          <w:rFonts w:ascii="Times New Roman" w:eastAsia="Times New Roman" w:hAnsi="Times New Roman" w:cs="Times New Roman"/>
          <w:sz w:val="24"/>
          <w:szCs w:val="24"/>
          <w:lang w:eastAsia="ar-SA"/>
        </w:rPr>
        <w:t xml:space="preserve">обеспечивает разностороннее развитие детей в возрасте от 2 до 7 лет с учетом их возрастных и индивидуальных особенностей по образовательным областям: </w:t>
      </w:r>
    </w:p>
    <w:p w:rsidR="00DE1B49" w:rsidRPr="00C364FB" w:rsidRDefault="00CD4EF6" w:rsidP="00C364FB">
      <w:pPr>
        <w:pStyle w:val="a3"/>
        <w:numPr>
          <w:ilvl w:val="0"/>
          <w:numId w:val="7"/>
        </w:numPr>
        <w:autoSpaceDE w:val="0"/>
        <w:spacing w:after="0" w:line="240" w:lineRule="atLeast"/>
        <w:ind w:firstLine="0"/>
        <w:jc w:val="both"/>
        <w:rPr>
          <w:rFonts w:ascii="Times New Roman" w:eastAsia="Times New Roman" w:hAnsi="Times New Roman" w:cs="Times New Roman"/>
          <w:iCs/>
          <w:sz w:val="24"/>
          <w:szCs w:val="24"/>
          <w:lang w:eastAsia="ar-SA"/>
        </w:rPr>
      </w:pPr>
      <w:r w:rsidRPr="00C364FB">
        <w:rPr>
          <w:rFonts w:ascii="Times New Roman" w:eastAsia="Times New Roman" w:hAnsi="Times New Roman" w:cs="Times New Roman"/>
          <w:sz w:val="24"/>
          <w:szCs w:val="24"/>
          <w:lang w:eastAsia="ar-SA"/>
        </w:rPr>
        <w:t>С</w:t>
      </w:r>
      <w:r w:rsidR="00DE1B49" w:rsidRPr="00C364FB">
        <w:rPr>
          <w:rFonts w:ascii="Times New Roman" w:eastAsia="Times New Roman" w:hAnsi="Times New Roman" w:cs="Times New Roman"/>
          <w:sz w:val="24"/>
          <w:szCs w:val="24"/>
          <w:lang w:eastAsia="ar-SA"/>
        </w:rPr>
        <w:t xml:space="preserve">оциально – коммуникативное развитие; </w:t>
      </w:r>
    </w:p>
    <w:p w:rsidR="00DE1B49" w:rsidRPr="00C364FB" w:rsidRDefault="00CD4EF6" w:rsidP="00C364FB">
      <w:pPr>
        <w:pStyle w:val="a3"/>
        <w:numPr>
          <w:ilvl w:val="0"/>
          <w:numId w:val="7"/>
        </w:numPr>
        <w:autoSpaceDE w:val="0"/>
        <w:spacing w:after="0" w:line="240" w:lineRule="atLeast"/>
        <w:ind w:firstLine="0"/>
        <w:jc w:val="both"/>
        <w:rPr>
          <w:rFonts w:ascii="Times New Roman" w:eastAsia="Times New Roman" w:hAnsi="Times New Roman" w:cs="Times New Roman"/>
          <w:iCs/>
          <w:sz w:val="24"/>
          <w:szCs w:val="24"/>
          <w:lang w:eastAsia="ar-SA"/>
        </w:rPr>
      </w:pPr>
      <w:r w:rsidRPr="00C364FB">
        <w:rPr>
          <w:rFonts w:ascii="Times New Roman" w:eastAsia="Times New Roman" w:hAnsi="Times New Roman" w:cs="Times New Roman"/>
          <w:sz w:val="24"/>
          <w:szCs w:val="24"/>
          <w:lang w:eastAsia="ar-SA"/>
        </w:rPr>
        <w:t>П</w:t>
      </w:r>
      <w:r w:rsidR="00DE1B49" w:rsidRPr="00C364FB">
        <w:rPr>
          <w:rFonts w:ascii="Times New Roman" w:eastAsia="Times New Roman" w:hAnsi="Times New Roman" w:cs="Times New Roman"/>
          <w:sz w:val="24"/>
          <w:szCs w:val="24"/>
          <w:lang w:eastAsia="ar-SA"/>
        </w:rPr>
        <w:t xml:space="preserve">ознавательное развитие; </w:t>
      </w:r>
    </w:p>
    <w:p w:rsidR="00DE1B49" w:rsidRPr="00C364FB" w:rsidRDefault="00CD4EF6" w:rsidP="00C364FB">
      <w:pPr>
        <w:pStyle w:val="a3"/>
        <w:numPr>
          <w:ilvl w:val="0"/>
          <w:numId w:val="7"/>
        </w:numPr>
        <w:autoSpaceDE w:val="0"/>
        <w:spacing w:after="0" w:line="240" w:lineRule="atLeast"/>
        <w:ind w:firstLine="0"/>
        <w:jc w:val="both"/>
        <w:rPr>
          <w:rFonts w:ascii="Times New Roman" w:eastAsia="Times New Roman" w:hAnsi="Times New Roman" w:cs="Times New Roman"/>
          <w:iCs/>
          <w:sz w:val="24"/>
          <w:szCs w:val="24"/>
          <w:lang w:eastAsia="ar-SA"/>
        </w:rPr>
      </w:pPr>
      <w:r w:rsidRPr="00C364FB">
        <w:rPr>
          <w:rFonts w:ascii="Times New Roman" w:eastAsia="Times New Roman" w:hAnsi="Times New Roman" w:cs="Times New Roman"/>
          <w:sz w:val="24"/>
          <w:szCs w:val="24"/>
          <w:lang w:eastAsia="ar-SA"/>
        </w:rPr>
        <w:t>Р</w:t>
      </w:r>
      <w:r w:rsidR="00DE1B49" w:rsidRPr="00C364FB">
        <w:rPr>
          <w:rFonts w:ascii="Times New Roman" w:eastAsia="Times New Roman" w:hAnsi="Times New Roman" w:cs="Times New Roman"/>
          <w:sz w:val="24"/>
          <w:szCs w:val="24"/>
          <w:lang w:eastAsia="ar-SA"/>
        </w:rPr>
        <w:t xml:space="preserve">ечевое развитие; </w:t>
      </w:r>
    </w:p>
    <w:p w:rsidR="00DE1B49" w:rsidRPr="00C364FB" w:rsidRDefault="00CD4EF6" w:rsidP="00C364FB">
      <w:pPr>
        <w:pStyle w:val="a3"/>
        <w:numPr>
          <w:ilvl w:val="0"/>
          <w:numId w:val="7"/>
        </w:numPr>
        <w:autoSpaceDE w:val="0"/>
        <w:spacing w:after="0" w:line="240" w:lineRule="atLeast"/>
        <w:ind w:firstLine="0"/>
        <w:jc w:val="both"/>
        <w:rPr>
          <w:rFonts w:ascii="Times New Roman" w:eastAsia="Times New Roman" w:hAnsi="Times New Roman" w:cs="Times New Roman"/>
          <w:iCs/>
          <w:sz w:val="24"/>
          <w:szCs w:val="24"/>
          <w:lang w:eastAsia="ar-SA"/>
        </w:rPr>
      </w:pPr>
      <w:r w:rsidRPr="00C364FB">
        <w:rPr>
          <w:rFonts w:ascii="Times New Roman" w:eastAsia="Times New Roman" w:hAnsi="Times New Roman" w:cs="Times New Roman"/>
          <w:sz w:val="24"/>
          <w:szCs w:val="24"/>
          <w:lang w:eastAsia="ar-SA"/>
        </w:rPr>
        <w:t>Х</w:t>
      </w:r>
      <w:r w:rsidR="00DE1B49" w:rsidRPr="00C364FB">
        <w:rPr>
          <w:rFonts w:ascii="Times New Roman" w:eastAsia="Times New Roman" w:hAnsi="Times New Roman" w:cs="Times New Roman"/>
          <w:sz w:val="24"/>
          <w:szCs w:val="24"/>
          <w:lang w:eastAsia="ar-SA"/>
        </w:rPr>
        <w:t xml:space="preserve">удожественно – эстетическое развитие; </w:t>
      </w:r>
    </w:p>
    <w:p w:rsidR="00DE1B49" w:rsidRPr="00C364FB" w:rsidRDefault="00CD4EF6" w:rsidP="00C364FB">
      <w:pPr>
        <w:pStyle w:val="a3"/>
        <w:numPr>
          <w:ilvl w:val="0"/>
          <w:numId w:val="7"/>
        </w:numPr>
        <w:autoSpaceDE w:val="0"/>
        <w:spacing w:after="0" w:line="240" w:lineRule="atLeast"/>
        <w:ind w:firstLine="0"/>
        <w:jc w:val="both"/>
        <w:rPr>
          <w:rFonts w:ascii="Times New Roman" w:eastAsia="Times New Roman" w:hAnsi="Times New Roman" w:cs="Times New Roman"/>
          <w:iCs/>
          <w:sz w:val="24"/>
          <w:szCs w:val="24"/>
          <w:lang w:eastAsia="ar-SA"/>
        </w:rPr>
      </w:pPr>
      <w:r w:rsidRPr="00C364FB">
        <w:rPr>
          <w:rFonts w:ascii="Times New Roman" w:eastAsia="Times New Roman" w:hAnsi="Times New Roman" w:cs="Times New Roman"/>
          <w:sz w:val="24"/>
          <w:szCs w:val="24"/>
          <w:lang w:eastAsia="ar-SA"/>
        </w:rPr>
        <w:t>Ф</w:t>
      </w:r>
      <w:r w:rsidR="00DE1B49" w:rsidRPr="00C364FB">
        <w:rPr>
          <w:rFonts w:ascii="Times New Roman" w:eastAsia="Times New Roman" w:hAnsi="Times New Roman" w:cs="Times New Roman"/>
          <w:sz w:val="24"/>
          <w:szCs w:val="24"/>
          <w:lang w:eastAsia="ar-SA"/>
        </w:rPr>
        <w:t xml:space="preserve">изическое развитие. </w:t>
      </w:r>
    </w:p>
    <w:p w:rsidR="00DE1B49" w:rsidRPr="00C364FB" w:rsidRDefault="00DE1B49" w:rsidP="00C364FB">
      <w:pPr>
        <w:autoSpaceDE w:val="0"/>
        <w:spacing w:after="0" w:line="240" w:lineRule="atLeast"/>
        <w:jc w:val="both"/>
        <w:rPr>
          <w:rFonts w:ascii="Times New Roman" w:eastAsia="Times New Roman" w:hAnsi="Times New Roman" w:cs="Times New Roman"/>
          <w:iCs/>
          <w:sz w:val="24"/>
          <w:szCs w:val="24"/>
          <w:lang w:eastAsia="ar-SA"/>
        </w:rPr>
      </w:pPr>
      <w:r w:rsidRPr="00C364FB">
        <w:rPr>
          <w:rFonts w:ascii="Times New Roman" w:eastAsia="Times New Roman" w:hAnsi="Times New Roman" w:cs="Times New Roman"/>
          <w:sz w:val="24"/>
          <w:szCs w:val="24"/>
          <w:lang w:eastAsia="ar-SA"/>
        </w:rPr>
        <w:t xml:space="preserve">Все они способствую личностному развитию детей раннего и дошкольного возраста. Программа обеспечивает достижение воспитанниками </w:t>
      </w:r>
      <w:r w:rsidRPr="00C364FB">
        <w:rPr>
          <w:rFonts w:ascii="Times New Roman" w:eastAsia="Times New Roman" w:hAnsi="Times New Roman" w:cs="Times New Roman"/>
          <w:iCs/>
          <w:sz w:val="24"/>
          <w:szCs w:val="24"/>
          <w:lang w:eastAsia="ar-SA"/>
        </w:rPr>
        <w:t>готовности к школе.</w:t>
      </w:r>
    </w:p>
    <w:p w:rsidR="00DE1B49" w:rsidRPr="00C364FB" w:rsidRDefault="00DE1B49" w:rsidP="00C364FB">
      <w:pPr>
        <w:spacing w:after="0" w:line="240" w:lineRule="atLeast"/>
        <w:jc w:val="both"/>
        <w:rPr>
          <w:rFonts w:ascii="Times New Roman" w:eastAsia="Times New Roman" w:hAnsi="Times New Roman" w:cs="Times New Roman"/>
          <w:color w:val="000000"/>
          <w:sz w:val="24"/>
          <w:szCs w:val="24"/>
          <w:lang w:eastAsia="ru-RU"/>
        </w:rPr>
      </w:pPr>
      <w:r w:rsidRPr="00C364FB">
        <w:rPr>
          <w:rFonts w:ascii="Times New Roman" w:eastAsia="Times New Roman" w:hAnsi="Times New Roman" w:cs="Times New Roman"/>
          <w:color w:val="000000"/>
          <w:sz w:val="24"/>
          <w:szCs w:val="24"/>
          <w:lang w:eastAsia="ru-RU"/>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DE1B49" w:rsidRPr="00C364FB" w:rsidRDefault="00DE1B49" w:rsidP="00C364FB">
      <w:pPr>
        <w:spacing w:after="0" w:line="240" w:lineRule="atLeast"/>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в раннем возрасте (1 год - 3 года)</w:t>
      </w:r>
    </w:p>
    <w:p w:rsidR="00DE1B49" w:rsidRPr="00C364FB" w:rsidRDefault="00DE1B49" w:rsidP="00C364FB">
      <w:pPr>
        <w:numPr>
          <w:ilvl w:val="0"/>
          <w:numId w:val="5"/>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предметная деятельность и игры с составными и динамическими игрушками; экспериментирование с материалами и веществами (песок, вода, тесто и пр.), </w:t>
      </w:r>
    </w:p>
    <w:p w:rsidR="00DE1B49" w:rsidRPr="00C364FB" w:rsidRDefault="00DE1B49" w:rsidP="00C364FB">
      <w:pPr>
        <w:numPr>
          <w:ilvl w:val="0"/>
          <w:numId w:val="5"/>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общение с взрослым и совместные игры со сверстниками под руководством взрослого,</w:t>
      </w:r>
    </w:p>
    <w:p w:rsidR="00DE1B49" w:rsidRPr="00C364FB" w:rsidRDefault="00DE1B49" w:rsidP="00C364FB">
      <w:pPr>
        <w:numPr>
          <w:ilvl w:val="0"/>
          <w:numId w:val="5"/>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самообслуживание и действия с бытовыми предметами-орудиями (ложка, совок, лопатка и пр.), </w:t>
      </w:r>
    </w:p>
    <w:p w:rsidR="00DE1B49" w:rsidRPr="00C364FB" w:rsidRDefault="00DE1B49" w:rsidP="00C364FB">
      <w:pPr>
        <w:numPr>
          <w:ilvl w:val="0"/>
          <w:numId w:val="5"/>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восприятие смысла музыки, сказок, стихов, рассматривание картинок, двигательная активность.</w:t>
      </w:r>
    </w:p>
    <w:p w:rsidR="00DE1B49" w:rsidRPr="00C364FB" w:rsidRDefault="00DE1B49" w:rsidP="00C364FB">
      <w:pPr>
        <w:spacing w:after="0" w:line="240" w:lineRule="atLeast"/>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 xml:space="preserve">для детей дошкольного возраста (3 года - 8 лет) </w:t>
      </w:r>
    </w:p>
    <w:p w:rsidR="00DE1B49" w:rsidRPr="00C364FB" w:rsidRDefault="00DE1B49" w:rsidP="00C364FB">
      <w:pPr>
        <w:numPr>
          <w:ilvl w:val="0"/>
          <w:numId w:val="6"/>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игровая  (включающая сюжетно-ролевую игру, игру с правилами и другие виды игры), </w:t>
      </w:r>
    </w:p>
    <w:p w:rsidR="00DE1B49" w:rsidRPr="00C364FB" w:rsidRDefault="00DE1B49" w:rsidP="00C364FB">
      <w:pPr>
        <w:numPr>
          <w:ilvl w:val="0"/>
          <w:numId w:val="6"/>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w:t>
      </w:r>
    </w:p>
    <w:p w:rsidR="00DE1B49" w:rsidRPr="00C364FB" w:rsidRDefault="00DE1B49" w:rsidP="00C364FB">
      <w:pPr>
        <w:numPr>
          <w:ilvl w:val="0"/>
          <w:numId w:val="6"/>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восприятие художественной литературы и фольклора,</w:t>
      </w:r>
    </w:p>
    <w:p w:rsidR="00DE1B49" w:rsidRPr="00C364FB" w:rsidRDefault="00DE1B49" w:rsidP="00C364FB">
      <w:pPr>
        <w:numPr>
          <w:ilvl w:val="0"/>
          <w:numId w:val="6"/>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 xml:space="preserve">самообслуживание и элементарный бытовой труд (в помещении и на улице), конструирование из разного материала, включая конструкторы, модули, бумагу, природный и иной материал, </w:t>
      </w:r>
    </w:p>
    <w:p w:rsidR="00DE1B49" w:rsidRPr="00C364FB" w:rsidRDefault="00DE1B49" w:rsidP="00C364FB">
      <w:pPr>
        <w:numPr>
          <w:ilvl w:val="0"/>
          <w:numId w:val="6"/>
        </w:numPr>
        <w:spacing w:after="0" w:line="240" w:lineRule="atLeast"/>
        <w:ind w:firstLine="0"/>
        <w:contextualSpacing/>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sz w:val="24"/>
          <w:szCs w:val="24"/>
          <w:lang w:eastAsia="ru-RU"/>
        </w:rPr>
        <w:t>изобразительная (рисование, лепка, аппликация), музыкальная (восприятие и понимание смысла музыкальных произведений,</w:t>
      </w:r>
    </w:p>
    <w:p w:rsidR="00DE1B49" w:rsidRPr="00C364FB" w:rsidRDefault="00DE1B49" w:rsidP="00C364FB">
      <w:pPr>
        <w:numPr>
          <w:ilvl w:val="0"/>
          <w:numId w:val="6"/>
        </w:numPr>
        <w:spacing w:after="0" w:line="240" w:lineRule="atLeast"/>
        <w:ind w:firstLine="0"/>
        <w:contextualSpacing/>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пение, музыкально-ритмические движения, игры на детских музыкальных инструментах) двигательная (овладение основными движениями) формы активности ребенка.</w:t>
      </w:r>
    </w:p>
    <w:p w:rsidR="00076DBB" w:rsidRPr="00C364FB" w:rsidRDefault="00076DBB"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Задачи психолого-педагогической работы по формированию физических, интеллектуальных и личностных качеств детей решаются </w:t>
      </w:r>
      <w:r w:rsidR="00DE1B49" w:rsidRPr="00C364FB">
        <w:rPr>
          <w:rFonts w:ascii="Times New Roman" w:hAnsi="Times New Roman" w:cs="Times New Roman"/>
          <w:sz w:val="24"/>
          <w:szCs w:val="24"/>
        </w:rPr>
        <w:t xml:space="preserve">интегрировано, </w:t>
      </w:r>
      <w:r w:rsidRPr="00C364FB">
        <w:rPr>
          <w:rFonts w:ascii="Times New Roman" w:hAnsi="Times New Roman" w:cs="Times New Roman"/>
          <w:sz w:val="24"/>
          <w:szCs w:val="24"/>
        </w:rPr>
        <w:t>в ходе освоения всех образовательных областей наряду с задачами, отражающими специфику каждой образовательной области, с обязательным психологическим сопровождением.</w:t>
      </w:r>
    </w:p>
    <w:p w:rsidR="00076DBB" w:rsidRPr="00C364FB" w:rsidRDefault="00076DBB"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При этом решение программных образовательных задач предусматривается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CD4EF6" w:rsidRPr="00C364FB" w:rsidRDefault="00CD4EF6" w:rsidP="00C364FB">
      <w:pPr>
        <w:spacing w:after="0"/>
        <w:jc w:val="both"/>
        <w:rPr>
          <w:rFonts w:ascii="Times New Roman" w:hAnsi="Times New Roman" w:cs="Times New Roman"/>
          <w:b/>
          <w:i/>
          <w:sz w:val="24"/>
          <w:szCs w:val="24"/>
        </w:rPr>
      </w:pPr>
    </w:p>
    <w:p w:rsidR="00076DBB" w:rsidRPr="00C364FB" w:rsidRDefault="00114B20" w:rsidP="00C364FB">
      <w:pPr>
        <w:pStyle w:val="13"/>
        <w:spacing w:after="0"/>
        <w:ind w:left="360"/>
        <w:jc w:val="both"/>
        <w:rPr>
          <w:rFonts w:ascii="Times New Roman" w:hAnsi="Times New Roman"/>
          <w:b/>
          <w:i/>
          <w:sz w:val="24"/>
          <w:szCs w:val="24"/>
        </w:rPr>
      </w:pPr>
      <w:r w:rsidRPr="00C364FB">
        <w:rPr>
          <w:rFonts w:ascii="Times New Roman" w:hAnsi="Times New Roman"/>
          <w:b/>
          <w:sz w:val="24"/>
          <w:szCs w:val="24"/>
        </w:rPr>
        <w:t>2.1</w:t>
      </w:r>
      <w:r w:rsidR="009A6A93" w:rsidRPr="00C364FB">
        <w:rPr>
          <w:rFonts w:ascii="Times New Roman" w:hAnsi="Times New Roman"/>
          <w:b/>
          <w:sz w:val="24"/>
          <w:szCs w:val="24"/>
        </w:rPr>
        <w:t>.1.</w:t>
      </w:r>
      <w:r w:rsidR="00076DBB" w:rsidRPr="00C364FB">
        <w:rPr>
          <w:rFonts w:ascii="Times New Roman" w:hAnsi="Times New Roman"/>
          <w:b/>
          <w:sz w:val="24"/>
          <w:szCs w:val="24"/>
        </w:rPr>
        <w:t>Образовательная область «Социально-коммуникативное развитие</w:t>
      </w:r>
      <w:r w:rsidR="00076DBB" w:rsidRPr="00C364FB">
        <w:rPr>
          <w:rFonts w:ascii="Times New Roman" w:hAnsi="Times New Roman"/>
          <w:b/>
          <w:i/>
          <w:sz w:val="24"/>
          <w:szCs w:val="24"/>
        </w:rPr>
        <w:t>»</w:t>
      </w:r>
    </w:p>
    <w:p w:rsidR="00834BC6" w:rsidRPr="00C364FB" w:rsidRDefault="009A6A93" w:rsidP="00C364FB">
      <w:pPr>
        <w:pStyle w:val="af3"/>
        <w:spacing w:line="276" w:lineRule="auto"/>
        <w:jc w:val="both"/>
        <w:rPr>
          <w:rFonts w:ascii="Times New Roman" w:hAnsi="Times New Roman"/>
          <w:sz w:val="24"/>
          <w:szCs w:val="24"/>
          <w:lang w:eastAsia="ru-RU"/>
        </w:rPr>
      </w:pPr>
      <w:r w:rsidRPr="00C364FB">
        <w:rPr>
          <w:rFonts w:ascii="Times New Roman" w:hAnsi="Times New Roman"/>
          <w:sz w:val="24"/>
          <w:szCs w:val="24"/>
          <w:lang w:eastAsia="ru-RU"/>
        </w:rPr>
        <w:t xml:space="preserve">          </w:t>
      </w:r>
      <w:r w:rsidR="00834BC6" w:rsidRPr="00C364FB">
        <w:rPr>
          <w:rFonts w:ascii="Times New Roman" w:hAnsi="Times New Roman"/>
          <w:sz w:val="24"/>
          <w:szCs w:val="24"/>
          <w:lang w:eastAsia="ru-RU"/>
        </w:rPr>
        <w:t>Социально - 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834BC6" w:rsidRPr="00C364FB" w:rsidRDefault="00834BC6" w:rsidP="00C364FB">
      <w:pPr>
        <w:pStyle w:val="13"/>
        <w:spacing w:after="0"/>
        <w:ind w:left="0"/>
        <w:jc w:val="both"/>
        <w:rPr>
          <w:rFonts w:ascii="Times New Roman" w:hAnsi="Times New Roman"/>
          <w:b/>
          <w:i/>
          <w:sz w:val="24"/>
          <w:szCs w:val="24"/>
        </w:rPr>
      </w:pPr>
    </w:p>
    <w:p w:rsidR="00076DBB" w:rsidRPr="00C364FB" w:rsidRDefault="00A2745D"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О</w:t>
      </w:r>
      <w:r w:rsidR="00DE1B49" w:rsidRPr="00C364FB">
        <w:rPr>
          <w:rFonts w:ascii="Times New Roman" w:hAnsi="Times New Roman" w:cs="Times New Roman"/>
          <w:b/>
          <w:sz w:val="24"/>
          <w:szCs w:val="24"/>
        </w:rPr>
        <w:t>бязательная часть</w:t>
      </w:r>
    </w:p>
    <w:p w:rsidR="00DE1B49" w:rsidRPr="00C364FB" w:rsidRDefault="00DE1B49" w:rsidP="00C364FB">
      <w:pPr>
        <w:pStyle w:val="Default"/>
        <w:spacing w:line="276" w:lineRule="auto"/>
        <w:jc w:val="both"/>
      </w:pPr>
      <w:r w:rsidRPr="00C364FB">
        <w:t xml:space="preserve">Обязательная часть определена соответствующим разделом </w:t>
      </w:r>
      <w:r w:rsidR="002033E7" w:rsidRPr="00C364FB">
        <w:t xml:space="preserve">авторской </w:t>
      </w:r>
      <w:r w:rsidR="00DA3A25" w:rsidRPr="00C364FB">
        <w:t xml:space="preserve">комплексной </w:t>
      </w:r>
      <w:r w:rsidRPr="00C364FB">
        <w:t>программы «Детство» под редакцией Т.И. Бабаев</w:t>
      </w:r>
      <w:r w:rsidR="009A6A93" w:rsidRPr="00C364FB">
        <w:t>ой</w:t>
      </w:r>
      <w:r w:rsidRPr="00C364FB">
        <w:t>, А.Г. Гогоберидзе, О.В. Солнцев</w:t>
      </w:r>
      <w:r w:rsidR="009A6A93" w:rsidRPr="00C364FB">
        <w:t>ой</w:t>
      </w:r>
      <w:r w:rsidRPr="00C364FB">
        <w:t xml:space="preserve"> и др</w:t>
      </w:r>
      <w:r w:rsidR="00212F9A" w:rsidRPr="00C364FB">
        <w:t>.</w:t>
      </w:r>
    </w:p>
    <w:p w:rsidR="00A71E3F" w:rsidRPr="00C364FB" w:rsidRDefault="00A71E3F" w:rsidP="00C364FB">
      <w:pPr>
        <w:spacing w:after="0"/>
        <w:jc w:val="both"/>
        <w:rPr>
          <w:rFonts w:ascii="Times New Roman" w:hAnsi="Times New Roman" w:cs="Times New Roman"/>
          <w:b/>
          <w:sz w:val="24"/>
          <w:szCs w:val="24"/>
        </w:rPr>
      </w:pPr>
    </w:p>
    <w:p w:rsidR="00834BC6" w:rsidRPr="00C364FB" w:rsidRDefault="00834BC6"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Основные цели и задачи</w:t>
      </w:r>
    </w:p>
    <w:p w:rsidR="00FA1806" w:rsidRPr="00C364FB" w:rsidRDefault="00FA1806" w:rsidP="00C364FB">
      <w:pPr>
        <w:spacing w:after="0"/>
        <w:jc w:val="both"/>
        <w:rPr>
          <w:rFonts w:ascii="Times New Roman" w:hAnsi="Times New Roman" w:cs="Times New Roman"/>
          <w:sz w:val="24"/>
          <w:szCs w:val="24"/>
        </w:rPr>
      </w:pPr>
      <w:r w:rsidRPr="00C364FB">
        <w:rPr>
          <w:rFonts w:ascii="Times New Roman" w:hAnsi="Times New Roman" w:cs="Times New Roman"/>
          <w:b/>
          <w:bCs/>
          <w:i/>
          <w:iCs/>
          <w:sz w:val="24"/>
          <w:szCs w:val="24"/>
        </w:rPr>
        <w:t>Третий год жизни. 1 младшая группа</w:t>
      </w:r>
    </w:p>
    <w:p w:rsidR="00341479" w:rsidRPr="00C364FB" w:rsidRDefault="00341479" w:rsidP="00C364FB">
      <w:pPr>
        <w:pStyle w:val="Default"/>
        <w:spacing w:line="276" w:lineRule="auto"/>
        <w:jc w:val="both"/>
        <w:rPr>
          <w:b/>
          <w:i/>
        </w:rPr>
      </w:pPr>
      <w:r w:rsidRPr="00C364FB">
        <w:rPr>
          <w:b/>
          <w:i/>
        </w:rPr>
        <w:t>Задачи</w:t>
      </w:r>
      <w:r w:rsidR="00431F72" w:rsidRPr="00C364FB">
        <w:rPr>
          <w:b/>
          <w:i/>
        </w:rPr>
        <w:t xml:space="preserve"> образовательной деятельности</w:t>
      </w:r>
      <w:r w:rsidRPr="00C364FB">
        <w:rPr>
          <w:b/>
          <w:i/>
        </w:rPr>
        <w:t xml:space="preserve">: </w:t>
      </w:r>
    </w:p>
    <w:p w:rsidR="00431F72" w:rsidRPr="00C364FB" w:rsidRDefault="00431F72" w:rsidP="00C364FB">
      <w:pPr>
        <w:pStyle w:val="Default"/>
        <w:spacing w:line="276" w:lineRule="auto"/>
        <w:jc w:val="both"/>
      </w:pPr>
      <w:r w:rsidRPr="00C364FB">
        <w:t xml:space="preserve">1. Способствовать благоприятной адаптации детей к детскому саду, поддерживать эмоционально-положительное состояние детей. </w:t>
      </w:r>
    </w:p>
    <w:p w:rsidR="00431F72" w:rsidRPr="00C364FB" w:rsidRDefault="00431F72" w:rsidP="00C364FB">
      <w:pPr>
        <w:pStyle w:val="Default"/>
        <w:spacing w:line="276" w:lineRule="auto"/>
        <w:jc w:val="both"/>
      </w:pPr>
      <w:r w:rsidRPr="00C364FB">
        <w:t xml:space="preserve">2. Развивать игровой опыт каждого ребенка, помогая детям отражать в игре представления об окружающей действительности. </w:t>
      </w:r>
    </w:p>
    <w:p w:rsidR="00431F72" w:rsidRPr="00C364FB" w:rsidRDefault="00431F72" w:rsidP="00C364FB">
      <w:pPr>
        <w:pStyle w:val="Default"/>
        <w:spacing w:line="276" w:lineRule="auto"/>
        <w:jc w:val="both"/>
      </w:pPr>
      <w:r w:rsidRPr="00C364FB">
        <w:t xml:space="preserve">3. Поддерживать доброжелательные взаимоотношения детей, развивать эмоциональную отзывчивость, привлекать к конкретным действиям помощи, заботы, участия (пожалеть, помочь, ласково обратиться). </w:t>
      </w:r>
    </w:p>
    <w:p w:rsidR="00431F72" w:rsidRPr="00C364FB" w:rsidRDefault="00431F72" w:rsidP="00C364FB">
      <w:pPr>
        <w:pStyle w:val="Default"/>
        <w:spacing w:line="276" w:lineRule="auto"/>
        <w:jc w:val="both"/>
      </w:pPr>
      <w:r w:rsidRPr="00C364FB">
        <w:t xml:space="preserve">4. Формировать элементарные представления о людях (взрослые, дети), об их внешнем виде, действиях, одежде, о некоторых ярко выраженных эмоциональных состояниях (радость, веселье, слезы), о семье и детском саде. </w:t>
      </w:r>
    </w:p>
    <w:p w:rsidR="00431F72" w:rsidRPr="00C364FB" w:rsidRDefault="00431F72" w:rsidP="00C364FB">
      <w:pPr>
        <w:pStyle w:val="Default"/>
        <w:spacing w:line="276" w:lineRule="auto"/>
        <w:jc w:val="both"/>
      </w:pPr>
      <w:r w:rsidRPr="00C364FB">
        <w:lastRenderedPageBreak/>
        <w:t>5. Способствовать становлению первичных представлений ребенка о себе, о своем возрасте, поле, о родителях и членах семьи. Развивать самостоятельность, уверенность, ориентацию на одобряемое взрослым поведение.</w:t>
      </w:r>
    </w:p>
    <w:p w:rsidR="009A6A93" w:rsidRPr="00C364FB" w:rsidRDefault="009A6A93" w:rsidP="00C364FB">
      <w:pPr>
        <w:pStyle w:val="Default"/>
        <w:spacing w:line="276" w:lineRule="auto"/>
        <w:jc w:val="both"/>
        <w:rPr>
          <w:b/>
          <w:i/>
        </w:rPr>
      </w:pPr>
    </w:p>
    <w:p w:rsidR="009A6A93" w:rsidRPr="00C364FB" w:rsidRDefault="009A6A93" w:rsidP="00C364FB">
      <w:pPr>
        <w:pStyle w:val="Default"/>
        <w:spacing w:line="276" w:lineRule="auto"/>
        <w:jc w:val="both"/>
        <w:rPr>
          <w:b/>
          <w:i/>
        </w:rPr>
      </w:pPr>
      <w:r w:rsidRPr="00C364FB">
        <w:rPr>
          <w:b/>
          <w:i/>
        </w:rPr>
        <w:t>Раздел «Дошкольник входит в мир социальных отношений»</w:t>
      </w:r>
    </w:p>
    <w:p w:rsidR="009A6A93" w:rsidRPr="00C364FB" w:rsidRDefault="009A6A93" w:rsidP="00C364FB">
      <w:pPr>
        <w:pStyle w:val="Default"/>
        <w:spacing w:line="276" w:lineRule="auto"/>
        <w:jc w:val="both"/>
        <w:rPr>
          <w:b/>
          <w:i/>
        </w:rPr>
      </w:pPr>
      <w:r w:rsidRPr="00C364FB">
        <w:rPr>
          <w:b/>
          <w:i/>
        </w:rPr>
        <w:t>Четвертый год жизни. 2-я младшая группа</w:t>
      </w:r>
    </w:p>
    <w:p w:rsidR="00431F72" w:rsidRPr="00C364FB" w:rsidRDefault="00431F72" w:rsidP="00C364FB">
      <w:pPr>
        <w:pStyle w:val="Default"/>
        <w:spacing w:line="276" w:lineRule="auto"/>
        <w:jc w:val="both"/>
        <w:rPr>
          <w:b/>
          <w:i/>
        </w:rPr>
      </w:pPr>
      <w:r w:rsidRPr="00C364FB">
        <w:rPr>
          <w:b/>
          <w:i/>
        </w:rPr>
        <w:t>Задачи образовательной деятельности:</w:t>
      </w:r>
    </w:p>
    <w:p w:rsidR="00431F72" w:rsidRPr="00C364FB" w:rsidRDefault="00431F72" w:rsidP="00C364FB">
      <w:pPr>
        <w:pStyle w:val="Default"/>
        <w:spacing w:line="276" w:lineRule="auto"/>
        <w:jc w:val="both"/>
      </w:pPr>
      <w:r w:rsidRPr="00C364FB">
        <w:t xml:space="preserve"> 1. Способствовать установлению положительных контактов между детьми, основанных на общих интересах к действиям с игрушками, предметами и взаимной симпатии. </w:t>
      </w:r>
    </w:p>
    <w:p w:rsidR="00431F72" w:rsidRPr="00C364FB" w:rsidRDefault="00431F72" w:rsidP="00C364FB">
      <w:pPr>
        <w:pStyle w:val="Default"/>
        <w:spacing w:line="276" w:lineRule="auto"/>
        <w:jc w:val="both"/>
      </w:pPr>
      <w:r w:rsidRPr="00C364FB">
        <w:t xml:space="preserve">2. Развивать эмоциональную отзывчивость, любовь к родителям, привязанность и доверие к воспитателю. </w:t>
      </w:r>
    </w:p>
    <w:p w:rsidR="00431F72" w:rsidRPr="00C364FB" w:rsidRDefault="00431F72" w:rsidP="00C364FB">
      <w:pPr>
        <w:pStyle w:val="Default"/>
        <w:spacing w:line="276" w:lineRule="auto"/>
        <w:jc w:val="both"/>
      </w:pPr>
      <w:r w:rsidRPr="00C364FB">
        <w:t xml:space="preserve">3. Помогать детям в освоении способов взаимодействия со сверстниками в игре, в повседневном общении и бытовой деятельности (спокойно играть рядом, обмениваться игрушками, объединяться в парной игре, вместе рассматривать картинки, наблюдать за домашними животными и пр.). </w:t>
      </w:r>
    </w:p>
    <w:p w:rsidR="00431F72" w:rsidRPr="00C364FB" w:rsidRDefault="00431F72" w:rsidP="00C364FB">
      <w:pPr>
        <w:pStyle w:val="Default"/>
        <w:spacing w:line="276" w:lineRule="auto"/>
        <w:jc w:val="both"/>
      </w:pPr>
      <w:r w:rsidRPr="00C364FB">
        <w:t>4. Постепенно приучать детей к выполнению элементарных правил культуры поведения в детском саду.</w:t>
      </w:r>
    </w:p>
    <w:p w:rsidR="00431F72" w:rsidRPr="00C364FB" w:rsidRDefault="00431F72" w:rsidP="00C364FB">
      <w:pPr>
        <w:pStyle w:val="Default"/>
        <w:spacing w:line="276" w:lineRule="auto"/>
        <w:jc w:val="both"/>
      </w:pPr>
    </w:p>
    <w:p w:rsidR="00431F72" w:rsidRPr="00C364FB" w:rsidRDefault="00431F72" w:rsidP="00C364FB">
      <w:pPr>
        <w:pStyle w:val="Default"/>
        <w:spacing w:line="276" w:lineRule="auto"/>
        <w:jc w:val="both"/>
        <w:rPr>
          <w:b/>
          <w:i/>
        </w:rPr>
      </w:pPr>
      <w:r w:rsidRPr="00C364FB">
        <w:rPr>
          <w:b/>
          <w:i/>
        </w:rPr>
        <w:t>Пятый год жизни. Средняя группа</w:t>
      </w:r>
    </w:p>
    <w:p w:rsidR="00431F72" w:rsidRPr="00C364FB" w:rsidRDefault="00431F72" w:rsidP="00C364FB">
      <w:pPr>
        <w:pStyle w:val="Default"/>
        <w:spacing w:line="276" w:lineRule="auto"/>
        <w:jc w:val="both"/>
        <w:rPr>
          <w:b/>
          <w:i/>
        </w:rPr>
      </w:pPr>
      <w:r w:rsidRPr="00C364FB">
        <w:rPr>
          <w:b/>
          <w:i/>
        </w:rPr>
        <w:t>Задачи образовательной деятельности:</w:t>
      </w:r>
    </w:p>
    <w:p w:rsidR="00431F72" w:rsidRPr="00C364FB" w:rsidRDefault="00431F72" w:rsidP="00C364FB">
      <w:pPr>
        <w:pStyle w:val="Default"/>
        <w:spacing w:line="276" w:lineRule="auto"/>
        <w:jc w:val="both"/>
      </w:pPr>
      <w:r w:rsidRPr="00C364FB">
        <w:t xml:space="preserve"> 1. Воспитывать доброжелательное отношение к взрослым и детям: быть приветливым, проявлять интерес к действиям и поступкам людей, желание по примеру воспитателя помочь, порадовать окружающих.</w:t>
      </w:r>
    </w:p>
    <w:p w:rsidR="00431F72" w:rsidRPr="00C364FB" w:rsidRDefault="00431F72" w:rsidP="00C364FB">
      <w:pPr>
        <w:pStyle w:val="Default"/>
        <w:spacing w:line="276" w:lineRule="auto"/>
        <w:jc w:val="both"/>
      </w:pPr>
      <w:r w:rsidRPr="00C364FB">
        <w:t xml:space="preserve"> 2. Развивать эмоциональную отзывчивость к взрослым и детям, сопереживание героям литературных произведений, доброе отношение к животным и растениям. </w:t>
      </w:r>
    </w:p>
    <w:p w:rsidR="00431F72" w:rsidRPr="00C364FB" w:rsidRDefault="00431F72" w:rsidP="00C364FB">
      <w:pPr>
        <w:pStyle w:val="Default"/>
        <w:spacing w:line="276" w:lineRule="auto"/>
        <w:jc w:val="both"/>
      </w:pPr>
      <w:r w:rsidRPr="00C364FB">
        <w:t xml:space="preserve">3. Воспитывать культуру общения со взрослыми и сверстниками, желание выполнять правила: здороваться, прощаться, благодарить за услугу, обращаться к воспитателю по имени и отчеству, быть вежливыми в общении со старшими и сверстниками, учиться сдерживать отрицательные эмоции и действия. </w:t>
      </w:r>
    </w:p>
    <w:p w:rsidR="00431F72" w:rsidRPr="00C364FB" w:rsidRDefault="00431F72" w:rsidP="00C364FB">
      <w:pPr>
        <w:pStyle w:val="Default"/>
        <w:spacing w:line="276" w:lineRule="auto"/>
        <w:jc w:val="both"/>
      </w:pPr>
      <w:r w:rsidRPr="00C364FB">
        <w:t xml:space="preserve">4. Развивать стремление к совместным играм, взаимодействию в паре или небольшой подгруппе, к взаимодействию в практической деятельности. </w:t>
      </w:r>
    </w:p>
    <w:p w:rsidR="00431F72" w:rsidRPr="00C364FB" w:rsidRDefault="00431F72" w:rsidP="00C364FB">
      <w:pPr>
        <w:pStyle w:val="Default"/>
        <w:spacing w:line="276" w:lineRule="auto"/>
        <w:jc w:val="both"/>
      </w:pPr>
      <w:r w:rsidRPr="00C364FB">
        <w:t>5. Развивать в детях уверенность, стремление к самостоятельности, привязанность к семье, к воспитателю.</w:t>
      </w:r>
    </w:p>
    <w:p w:rsidR="00431F72" w:rsidRPr="00C364FB" w:rsidRDefault="00431F72" w:rsidP="00C364FB">
      <w:pPr>
        <w:pStyle w:val="Default"/>
        <w:spacing w:line="276" w:lineRule="auto"/>
        <w:jc w:val="both"/>
      </w:pPr>
    </w:p>
    <w:p w:rsidR="00431F72" w:rsidRPr="00C364FB" w:rsidRDefault="00431F72" w:rsidP="00C364FB">
      <w:pPr>
        <w:pStyle w:val="Default"/>
        <w:spacing w:line="276" w:lineRule="auto"/>
        <w:jc w:val="both"/>
        <w:rPr>
          <w:b/>
          <w:i/>
        </w:rPr>
      </w:pPr>
      <w:r w:rsidRPr="00C364FB">
        <w:rPr>
          <w:b/>
          <w:i/>
        </w:rPr>
        <w:t>Шестой год жизни. Старшая группа</w:t>
      </w:r>
    </w:p>
    <w:p w:rsidR="00431F72" w:rsidRPr="00C364FB" w:rsidRDefault="00431F72" w:rsidP="00C364FB">
      <w:pPr>
        <w:pStyle w:val="Default"/>
        <w:spacing w:line="276" w:lineRule="auto"/>
        <w:jc w:val="both"/>
        <w:rPr>
          <w:b/>
          <w:i/>
        </w:rPr>
      </w:pPr>
      <w:r w:rsidRPr="00C364FB">
        <w:rPr>
          <w:b/>
          <w:i/>
        </w:rPr>
        <w:t>Задачи образовательной деятельности:</w:t>
      </w:r>
    </w:p>
    <w:p w:rsidR="00431F72" w:rsidRPr="00C364FB" w:rsidRDefault="00431F72" w:rsidP="00C364FB">
      <w:pPr>
        <w:pStyle w:val="Default"/>
        <w:spacing w:line="276" w:lineRule="auto"/>
        <w:jc w:val="both"/>
      </w:pPr>
      <w:r w:rsidRPr="00C364FB">
        <w:t xml:space="preserve">1. Воспитывать доброжелательное отношение к людям, уважение к старшим, дружеские взаимоотношения со сверстниками, заботливое отношение к малышам. </w:t>
      </w:r>
    </w:p>
    <w:p w:rsidR="00431F72" w:rsidRPr="00C364FB" w:rsidRDefault="00431F72" w:rsidP="00C364FB">
      <w:pPr>
        <w:pStyle w:val="Default"/>
        <w:spacing w:line="276" w:lineRule="auto"/>
        <w:jc w:val="both"/>
      </w:pPr>
      <w:r w:rsidRPr="00C364FB">
        <w:t xml:space="preserve">2. Развивать добрые чувства, эмоциональную отзывчивость, умение различать настроение и эмоциональное состояние окружающих людей и учитывать это в своем поведении. </w:t>
      </w:r>
    </w:p>
    <w:p w:rsidR="00431F72" w:rsidRPr="00C364FB" w:rsidRDefault="00431F72" w:rsidP="00C364FB">
      <w:pPr>
        <w:pStyle w:val="Default"/>
        <w:spacing w:line="276" w:lineRule="auto"/>
        <w:jc w:val="both"/>
      </w:pPr>
      <w:r w:rsidRPr="00C364FB">
        <w:t xml:space="preserve">3. Воспитывать культуру поведения и общения, привычки следовать правилам культуры, быть вежливым по отношению к людям, сдерживать непосредственные эмоциональные побуждения, если они приносят неудобство окружающим. </w:t>
      </w:r>
    </w:p>
    <w:p w:rsidR="00431F72" w:rsidRPr="00C364FB" w:rsidRDefault="00431F72" w:rsidP="00C364FB">
      <w:pPr>
        <w:pStyle w:val="Default"/>
        <w:spacing w:line="276" w:lineRule="auto"/>
        <w:jc w:val="both"/>
      </w:pPr>
      <w:r w:rsidRPr="00C364FB">
        <w:t>4. Развивать положительную самооценку, уверенность в себе, чувство собственного достоинства, желание следовать социально одобряемым нормам поведения, осознание роста своих возможностей и стремление к новым достижениям.</w:t>
      </w:r>
    </w:p>
    <w:p w:rsidR="00431F72" w:rsidRPr="00C364FB" w:rsidRDefault="00431F72" w:rsidP="00C364FB">
      <w:pPr>
        <w:pStyle w:val="Default"/>
        <w:spacing w:line="276" w:lineRule="auto"/>
        <w:jc w:val="both"/>
      </w:pPr>
    </w:p>
    <w:p w:rsidR="00431F72" w:rsidRPr="00C364FB" w:rsidRDefault="00431F72" w:rsidP="00C364FB">
      <w:pPr>
        <w:pStyle w:val="Default"/>
        <w:spacing w:line="276" w:lineRule="auto"/>
        <w:jc w:val="both"/>
        <w:rPr>
          <w:b/>
          <w:i/>
        </w:rPr>
      </w:pPr>
      <w:r w:rsidRPr="00C364FB">
        <w:rPr>
          <w:b/>
          <w:i/>
        </w:rPr>
        <w:t>Седьмой год жизни. Подготовительная группа</w:t>
      </w:r>
    </w:p>
    <w:p w:rsidR="00820848" w:rsidRPr="00C364FB" w:rsidRDefault="00431F72" w:rsidP="00C364FB">
      <w:pPr>
        <w:pStyle w:val="Default"/>
        <w:spacing w:line="276" w:lineRule="auto"/>
        <w:jc w:val="both"/>
        <w:rPr>
          <w:b/>
          <w:i/>
        </w:rPr>
      </w:pPr>
      <w:r w:rsidRPr="00C364FB">
        <w:rPr>
          <w:b/>
          <w:i/>
        </w:rPr>
        <w:t>Задачи образовательной деятельности</w:t>
      </w:r>
      <w:r w:rsidR="00820848" w:rsidRPr="00C364FB">
        <w:rPr>
          <w:b/>
          <w:i/>
        </w:rPr>
        <w:t>:</w:t>
      </w:r>
    </w:p>
    <w:p w:rsidR="00820848" w:rsidRPr="00C364FB" w:rsidRDefault="00431F72" w:rsidP="00C364FB">
      <w:pPr>
        <w:pStyle w:val="Default"/>
        <w:spacing w:line="276" w:lineRule="auto"/>
        <w:jc w:val="both"/>
      </w:pPr>
      <w:r w:rsidRPr="00C364FB">
        <w:t xml:space="preserve"> 1. Развивать гуманистическую направленность поведения: социальные чувства, эмоциональную отзывчивость, доброжелательность. </w:t>
      </w:r>
    </w:p>
    <w:p w:rsidR="00820848" w:rsidRPr="00C364FB" w:rsidRDefault="00431F72" w:rsidP="00C364FB">
      <w:pPr>
        <w:pStyle w:val="Default"/>
        <w:spacing w:line="276" w:lineRule="auto"/>
        <w:jc w:val="both"/>
      </w:pPr>
      <w:r w:rsidRPr="00C364FB">
        <w:t xml:space="preserve">2. Воспитывать привычки культурного поведения и общения с людьми, основы этикета, правила поведения в общественных местах. </w:t>
      </w:r>
    </w:p>
    <w:p w:rsidR="00820848" w:rsidRPr="00C364FB" w:rsidRDefault="00431F72" w:rsidP="00C364FB">
      <w:pPr>
        <w:pStyle w:val="Default"/>
        <w:spacing w:line="276" w:lineRule="auto"/>
        <w:jc w:val="both"/>
      </w:pPr>
      <w:r w:rsidRPr="00C364FB">
        <w:t xml:space="preserve">3. Обогащать опыт сотрудничества, дружеских взаимоотношений со сверстниками и взаимодействия со взрослыми. </w:t>
      </w:r>
    </w:p>
    <w:p w:rsidR="00820848" w:rsidRPr="00C364FB" w:rsidRDefault="00431F72" w:rsidP="00C364FB">
      <w:pPr>
        <w:pStyle w:val="Default"/>
        <w:spacing w:line="276" w:lineRule="auto"/>
        <w:jc w:val="both"/>
      </w:pPr>
      <w:r w:rsidRPr="00C364FB">
        <w:t xml:space="preserve">4. Развивать начала социальной активности, желания на правах старших участвовать в жизни детского сада: заботиться о малышах, участвовать в оформлении детского сада к праздникам и пр. </w:t>
      </w:r>
    </w:p>
    <w:p w:rsidR="00431F72" w:rsidRPr="00C364FB" w:rsidRDefault="00431F72" w:rsidP="00C364FB">
      <w:pPr>
        <w:pStyle w:val="Default"/>
        <w:spacing w:line="276" w:lineRule="auto"/>
        <w:jc w:val="both"/>
      </w:pPr>
      <w:r w:rsidRPr="00C364FB">
        <w:t>5. Способствовать формированию положительной самооценки, уверенности в себе, осознания роста своих достижений, чувства собственного достоинства, стремления стать школьником. 6. Воспитывать любовь к своей семье, детскому саду, к родному городу, стране.</w:t>
      </w:r>
    </w:p>
    <w:p w:rsidR="00BF0C93" w:rsidRPr="00C364FB" w:rsidRDefault="00BF0C93" w:rsidP="00C364FB">
      <w:pPr>
        <w:pStyle w:val="Default"/>
        <w:spacing w:line="276" w:lineRule="auto"/>
        <w:jc w:val="both"/>
      </w:pPr>
    </w:p>
    <w:p w:rsidR="00814131" w:rsidRPr="00C364FB" w:rsidRDefault="00F011BC" w:rsidP="00C364FB">
      <w:pPr>
        <w:widowControl w:val="0"/>
        <w:numPr>
          <w:ilvl w:val="0"/>
          <w:numId w:val="10"/>
        </w:numPr>
        <w:suppressAutoHyphens/>
        <w:spacing w:after="0"/>
        <w:ind w:firstLine="0"/>
        <w:jc w:val="both"/>
        <w:rPr>
          <w:rFonts w:ascii="Times New Roman" w:hAnsi="Times New Roman" w:cs="Times New Roman"/>
          <w:sz w:val="24"/>
          <w:szCs w:val="24"/>
          <w:u w:val="single"/>
        </w:rPr>
      </w:pPr>
      <w:r w:rsidRPr="00C364FB">
        <w:rPr>
          <w:rFonts w:ascii="Times New Roman" w:hAnsi="Times New Roman" w:cs="Times New Roman"/>
          <w:b/>
          <w:i/>
          <w:color w:val="000000"/>
          <w:sz w:val="24"/>
          <w:szCs w:val="24"/>
        </w:rPr>
        <w:t xml:space="preserve">Раздел </w:t>
      </w:r>
      <w:r w:rsidR="00814131" w:rsidRPr="00C364FB">
        <w:rPr>
          <w:rFonts w:ascii="Times New Roman" w:hAnsi="Times New Roman" w:cs="Times New Roman"/>
          <w:b/>
          <w:i/>
          <w:color w:val="000000"/>
          <w:sz w:val="24"/>
          <w:szCs w:val="24"/>
        </w:rPr>
        <w:t>«</w:t>
      </w:r>
      <w:r w:rsidRPr="00C364FB">
        <w:rPr>
          <w:rFonts w:ascii="Times New Roman" w:hAnsi="Times New Roman" w:cs="Times New Roman"/>
          <w:b/>
          <w:i/>
          <w:color w:val="000000"/>
          <w:sz w:val="24"/>
          <w:szCs w:val="24"/>
        </w:rPr>
        <w:t>Формирование основ безопасного поведения</w:t>
      </w:r>
      <w:r w:rsidR="009A6A93" w:rsidRPr="00C364FB">
        <w:rPr>
          <w:rFonts w:ascii="Times New Roman" w:hAnsi="Times New Roman" w:cs="Times New Roman"/>
          <w:b/>
          <w:i/>
          <w:color w:val="000000"/>
          <w:sz w:val="24"/>
          <w:szCs w:val="24"/>
        </w:rPr>
        <w:t xml:space="preserve"> </w:t>
      </w:r>
      <w:r w:rsidRPr="00C364FB">
        <w:rPr>
          <w:rFonts w:ascii="Times New Roman" w:hAnsi="Times New Roman" w:cs="Times New Roman"/>
          <w:b/>
          <w:i/>
          <w:color w:val="000000"/>
          <w:sz w:val="24"/>
          <w:szCs w:val="24"/>
        </w:rPr>
        <w:t>в быту, социуме, природе»</w:t>
      </w:r>
      <w:r w:rsidR="00814131" w:rsidRPr="00C364FB">
        <w:rPr>
          <w:rFonts w:ascii="Times New Roman" w:hAnsi="Times New Roman" w:cs="Times New Roman"/>
          <w:b/>
          <w:i/>
          <w:color w:val="000000"/>
          <w:sz w:val="24"/>
          <w:szCs w:val="24"/>
        </w:rPr>
        <w:t>»</w:t>
      </w:r>
    </w:p>
    <w:p w:rsidR="00820848" w:rsidRPr="00C364FB" w:rsidRDefault="00820848" w:rsidP="00C364FB">
      <w:pPr>
        <w:widowControl w:val="0"/>
        <w:numPr>
          <w:ilvl w:val="0"/>
          <w:numId w:val="10"/>
        </w:numPr>
        <w:suppressAutoHyphens/>
        <w:spacing w:after="0"/>
        <w:ind w:firstLine="0"/>
        <w:jc w:val="both"/>
        <w:rPr>
          <w:rFonts w:ascii="Times New Roman" w:hAnsi="Times New Roman" w:cs="Times New Roman"/>
          <w:sz w:val="24"/>
          <w:szCs w:val="24"/>
          <w:u w:val="single"/>
        </w:rPr>
      </w:pPr>
      <w:r w:rsidRPr="00C364FB">
        <w:rPr>
          <w:rFonts w:ascii="Times New Roman" w:hAnsi="Times New Roman" w:cs="Times New Roman"/>
          <w:b/>
          <w:i/>
          <w:color w:val="000000"/>
          <w:sz w:val="24"/>
          <w:szCs w:val="24"/>
        </w:rPr>
        <w:t>Четвертый год жизни. 2 младшая группа</w:t>
      </w:r>
    </w:p>
    <w:p w:rsidR="000B703E" w:rsidRPr="00C364FB" w:rsidRDefault="00820848" w:rsidP="00C364FB">
      <w:pPr>
        <w:widowControl w:val="0"/>
        <w:numPr>
          <w:ilvl w:val="0"/>
          <w:numId w:val="10"/>
        </w:numPr>
        <w:suppressAutoHyphens/>
        <w:spacing w:after="0"/>
        <w:ind w:firstLine="0"/>
        <w:jc w:val="both"/>
        <w:rPr>
          <w:rFonts w:ascii="Times New Roman" w:hAnsi="Times New Roman" w:cs="Times New Roman"/>
          <w:b/>
          <w:i/>
          <w:sz w:val="24"/>
          <w:szCs w:val="24"/>
          <w:u w:val="single"/>
        </w:rPr>
      </w:pPr>
      <w:r w:rsidRPr="00C364FB">
        <w:rPr>
          <w:rFonts w:ascii="Times New Roman" w:hAnsi="Times New Roman" w:cs="Times New Roman"/>
          <w:b/>
          <w:i/>
          <w:sz w:val="24"/>
          <w:szCs w:val="24"/>
        </w:rPr>
        <w:t>Задачи образовательной деятельности</w:t>
      </w:r>
      <w:r w:rsidR="000B703E" w:rsidRPr="00C364FB">
        <w:rPr>
          <w:rFonts w:ascii="Times New Roman" w:hAnsi="Times New Roman" w:cs="Times New Roman"/>
          <w:b/>
          <w:i/>
          <w:sz w:val="24"/>
          <w:szCs w:val="24"/>
        </w:rPr>
        <w:t>:</w:t>
      </w:r>
    </w:p>
    <w:p w:rsidR="000B703E" w:rsidRPr="00C364FB" w:rsidRDefault="00820848" w:rsidP="00C364FB">
      <w:pPr>
        <w:widowControl w:val="0"/>
        <w:numPr>
          <w:ilvl w:val="0"/>
          <w:numId w:val="10"/>
        </w:numPr>
        <w:suppressAutoHyphens/>
        <w:spacing w:after="0"/>
        <w:ind w:firstLine="0"/>
        <w:jc w:val="both"/>
        <w:rPr>
          <w:rFonts w:ascii="Times New Roman" w:hAnsi="Times New Roman" w:cs="Times New Roman"/>
          <w:sz w:val="24"/>
          <w:szCs w:val="24"/>
          <w:u w:val="single"/>
        </w:rPr>
      </w:pPr>
      <w:r w:rsidRPr="00C364FB">
        <w:rPr>
          <w:rFonts w:ascii="Times New Roman" w:hAnsi="Times New Roman" w:cs="Times New Roman"/>
          <w:sz w:val="24"/>
          <w:szCs w:val="24"/>
        </w:rPr>
        <w:t xml:space="preserve">1. Развивать интерес к правилам безопасного поведения. </w:t>
      </w:r>
    </w:p>
    <w:p w:rsidR="000B703E" w:rsidRPr="00C364FB" w:rsidRDefault="00820848" w:rsidP="00C364FB">
      <w:pPr>
        <w:widowControl w:val="0"/>
        <w:numPr>
          <w:ilvl w:val="0"/>
          <w:numId w:val="10"/>
        </w:numPr>
        <w:suppressAutoHyphens/>
        <w:spacing w:after="0"/>
        <w:ind w:firstLine="0"/>
        <w:jc w:val="both"/>
        <w:rPr>
          <w:rFonts w:ascii="Times New Roman" w:hAnsi="Times New Roman" w:cs="Times New Roman"/>
          <w:sz w:val="24"/>
          <w:szCs w:val="24"/>
          <w:u w:val="single"/>
        </w:rPr>
      </w:pPr>
      <w:r w:rsidRPr="00C364FB">
        <w:rPr>
          <w:rFonts w:ascii="Times New Roman" w:hAnsi="Times New Roman" w:cs="Times New Roman"/>
          <w:sz w:val="24"/>
          <w:szCs w:val="24"/>
        </w:rPr>
        <w:t xml:space="preserve">2. Обогащать представления о правилах безопасного пользования предметами. </w:t>
      </w:r>
    </w:p>
    <w:p w:rsidR="00820848" w:rsidRPr="00C364FB" w:rsidRDefault="00820848" w:rsidP="00C364FB">
      <w:pPr>
        <w:widowControl w:val="0"/>
        <w:numPr>
          <w:ilvl w:val="0"/>
          <w:numId w:val="10"/>
        </w:numPr>
        <w:suppressAutoHyphens/>
        <w:spacing w:after="0"/>
        <w:ind w:firstLine="0"/>
        <w:jc w:val="both"/>
        <w:rPr>
          <w:rFonts w:ascii="Times New Roman" w:hAnsi="Times New Roman" w:cs="Times New Roman"/>
          <w:sz w:val="24"/>
          <w:szCs w:val="24"/>
          <w:u w:val="single"/>
        </w:rPr>
      </w:pPr>
      <w:r w:rsidRPr="00C364FB">
        <w:rPr>
          <w:rFonts w:ascii="Times New Roman" w:hAnsi="Times New Roman" w:cs="Times New Roman"/>
          <w:sz w:val="24"/>
          <w:szCs w:val="24"/>
        </w:rPr>
        <w:t>3. Формировать осторожное и осмотрительное отнош</w:t>
      </w:r>
      <w:r w:rsidR="000B703E" w:rsidRPr="00C364FB">
        <w:rPr>
          <w:rFonts w:ascii="Times New Roman" w:hAnsi="Times New Roman" w:cs="Times New Roman"/>
          <w:sz w:val="24"/>
          <w:szCs w:val="24"/>
        </w:rPr>
        <w:t xml:space="preserve">ение к потенциально опасным для </w:t>
      </w:r>
      <w:r w:rsidRPr="00C364FB">
        <w:rPr>
          <w:rFonts w:ascii="Times New Roman" w:hAnsi="Times New Roman" w:cs="Times New Roman"/>
          <w:sz w:val="24"/>
          <w:szCs w:val="24"/>
        </w:rPr>
        <w:t>человека ситуациям.</w:t>
      </w:r>
    </w:p>
    <w:p w:rsidR="000B703E" w:rsidRPr="00C364FB" w:rsidRDefault="000B703E" w:rsidP="00C364FB">
      <w:pPr>
        <w:widowControl w:val="0"/>
        <w:numPr>
          <w:ilvl w:val="0"/>
          <w:numId w:val="10"/>
        </w:numPr>
        <w:suppressAutoHyphens/>
        <w:spacing w:after="0"/>
        <w:ind w:firstLine="0"/>
        <w:jc w:val="both"/>
        <w:rPr>
          <w:rFonts w:ascii="Times New Roman" w:hAnsi="Times New Roman" w:cs="Times New Roman"/>
          <w:sz w:val="24"/>
          <w:szCs w:val="24"/>
          <w:u w:val="single"/>
        </w:rPr>
      </w:pPr>
    </w:p>
    <w:p w:rsidR="000B703E" w:rsidRPr="00C364FB" w:rsidRDefault="000B703E" w:rsidP="00C364FB">
      <w:pPr>
        <w:widowControl w:val="0"/>
        <w:numPr>
          <w:ilvl w:val="0"/>
          <w:numId w:val="10"/>
        </w:numPr>
        <w:suppressAutoHyphens/>
        <w:spacing w:after="0"/>
        <w:ind w:firstLine="0"/>
        <w:jc w:val="both"/>
        <w:rPr>
          <w:rFonts w:ascii="Times New Roman" w:hAnsi="Times New Roman" w:cs="Times New Roman"/>
          <w:b/>
          <w:i/>
          <w:sz w:val="24"/>
          <w:szCs w:val="24"/>
          <w:u w:val="single"/>
        </w:rPr>
      </w:pPr>
      <w:r w:rsidRPr="00C364FB">
        <w:rPr>
          <w:rFonts w:ascii="Times New Roman" w:hAnsi="Times New Roman" w:cs="Times New Roman"/>
          <w:b/>
          <w:i/>
          <w:sz w:val="24"/>
          <w:szCs w:val="24"/>
        </w:rPr>
        <w:t>Пятый год жизни. Средняя группа</w:t>
      </w:r>
    </w:p>
    <w:p w:rsidR="000B703E" w:rsidRPr="00C364FB" w:rsidRDefault="000B703E"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Задачи образовательной деятельности:</w:t>
      </w:r>
    </w:p>
    <w:p w:rsidR="000B703E" w:rsidRPr="00C364FB" w:rsidRDefault="000B703E"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1. Обогащать представления детей об основных источниках и видах опасности в быту, на улице, в природе, в общении с незнакомыми людьми. </w:t>
      </w:r>
    </w:p>
    <w:p w:rsidR="000B703E" w:rsidRPr="00C364FB" w:rsidRDefault="000B703E"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Продолжать знакомить детей с простейшими способами безопасного поведения в опасных ситуациях. </w:t>
      </w:r>
    </w:p>
    <w:p w:rsidR="000B703E" w:rsidRPr="00C364FB" w:rsidRDefault="000B703E"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 Формировать представления о правилах безопасного дорожного движения в качестве пешехода и пассажира транспортного средства.</w:t>
      </w:r>
    </w:p>
    <w:p w:rsidR="000B703E" w:rsidRPr="00C364FB" w:rsidRDefault="000B703E" w:rsidP="00C364FB">
      <w:pPr>
        <w:spacing w:after="0"/>
        <w:jc w:val="both"/>
        <w:rPr>
          <w:rFonts w:ascii="Times New Roman" w:hAnsi="Times New Roman" w:cs="Times New Roman"/>
          <w:sz w:val="24"/>
          <w:szCs w:val="24"/>
        </w:rPr>
      </w:pPr>
    </w:p>
    <w:p w:rsidR="000B703E" w:rsidRPr="00C364FB" w:rsidRDefault="000B703E"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Шестой год жизни. Старшая группа</w:t>
      </w:r>
    </w:p>
    <w:p w:rsidR="000B703E" w:rsidRPr="00C364FB" w:rsidRDefault="000B703E"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Задачи образовательной деятельности:</w:t>
      </w:r>
    </w:p>
    <w:p w:rsidR="000B703E" w:rsidRPr="00C364FB" w:rsidRDefault="000B703E"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1. Формировать представления детей об основных источниках и видах опасности в быту, на улице, в природе и способах безопасного поведения; о правилах безопасности дорожного движения в качестве пешехода и пассажира транспортного средства. </w:t>
      </w:r>
    </w:p>
    <w:p w:rsidR="000B703E" w:rsidRPr="00C364FB" w:rsidRDefault="000B703E"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 Формировать умения самостоятельного безопасного поведения в повседневной жизни на основе правил.</w:t>
      </w:r>
    </w:p>
    <w:p w:rsidR="000B703E" w:rsidRPr="00C364FB" w:rsidRDefault="000B703E" w:rsidP="00C364FB">
      <w:pPr>
        <w:spacing w:after="0"/>
        <w:jc w:val="both"/>
        <w:rPr>
          <w:rFonts w:ascii="Times New Roman" w:hAnsi="Times New Roman" w:cs="Times New Roman"/>
          <w:sz w:val="24"/>
          <w:szCs w:val="24"/>
        </w:rPr>
      </w:pPr>
    </w:p>
    <w:p w:rsidR="000B703E" w:rsidRPr="00C364FB" w:rsidRDefault="000B703E"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Седьмой год жизни. Подготовительная группа</w:t>
      </w:r>
    </w:p>
    <w:p w:rsidR="000B703E" w:rsidRPr="00C364FB" w:rsidRDefault="000B703E"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Задачи образовательной деятельности:</w:t>
      </w:r>
    </w:p>
    <w:p w:rsidR="000B703E" w:rsidRPr="00C364FB" w:rsidRDefault="000B703E"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1. Продолжать 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 </w:t>
      </w:r>
    </w:p>
    <w:p w:rsidR="000B703E" w:rsidRPr="00C364FB" w:rsidRDefault="000B703E"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2. Воспитывать осторожное и осмотрительное отношение к потенциально опасным для человека ситуациям в общении, в быту, на улице, в природе.</w:t>
      </w:r>
    </w:p>
    <w:p w:rsidR="000B703E" w:rsidRPr="00C364FB" w:rsidRDefault="000B703E" w:rsidP="00C364FB">
      <w:pPr>
        <w:widowControl w:val="0"/>
        <w:numPr>
          <w:ilvl w:val="0"/>
          <w:numId w:val="10"/>
        </w:numPr>
        <w:suppressAutoHyphens/>
        <w:spacing w:after="0"/>
        <w:ind w:firstLine="0"/>
        <w:jc w:val="both"/>
        <w:rPr>
          <w:rFonts w:ascii="Times New Roman" w:hAnsi="Times New Roman" w:cs="Times New Roman"/>
          <w:b/>
          <w:i/>
          <w:sz w:val="24"/>
          <w:szCs w:val="24"/>
          <w:u w:val="single"/>
        </w:rPr>
      </w:pPr>
    </w:p>
    <w:p w:rsidR="00814131" w:rsidRPr="00C364FB" w:rsidRDefault="00F011BC" w:rsidP="00C364FB">
      <w:pPr>
        <w:pStyle w:val="Default"/>
        <w:spacing w:after="29" w:line="276" w:lineRule="auto"/>
        <w:jc w:val="both"/>
        <w:rPr>
          <w:b/>
          <w:bCs/>
          <w:i/>
          <w:iCs/>
        </w:rPr>
      </w:pPr>
      <w:r w:rsidRPr="00C364FB">
        <w:rPr>
          <w:b/>
          <w:bCs/>
          <w:i/>
          <w:iCs/>
        </w:rPr>
        <w:t>Раздел</w:t>
      </w:r>
      <w:r w:rsidR="00814131" w:rsidRPr="00C364FB">
        <w:rPr>
          <w:b/>
          <w:bCs/>
          <w:i/>
          <w:iCs/>
        </w:rPr>
        <w:t xml:space="preserve"> «</w:t>
      </w:r>
      <w:r w:rsidRPr="00C364FB">
        <w:rPr>
          <w:b/>
          <w:bCs/>
          <w:i/>
          <w:iCs/>
        </w:rPr>
        <w:t>Развиваем ценностное отношение к труду</w:t>
      </w:r>
      <w:r w:rsidR="00814131" w:rsidRPr="00C364FB">
        <w:rPr>
          <w:b/>
          <w:bCs/>
          <w:i/>
          <w:iCs/>
        </w:rPr>
        <w:t>»</w:t>
      </w:r>
    </w:p>
    <w:p w:rsidR="00820848" w:rsidRPr="00C364FB" w:rsidRDefault="00820848" w:rsidP="00C364FB">
      <w:pPr>
        <w:pStyle w:val="Default"/>
        <w:spacing w:line="276" w:lineRule="auto"/>
        <w:jc w:val="both"/>
      </w:pPr>
      <w:r w:rsidRPr="00C364FB">
        <w:rPr>
          <w:b/>
          <w:bCs/>
          <w:i/>
          <w:iCs/>
        </w:rPr>
        <w:t>Четвертый год жизни. 2 младшая группа</w:t>
      </w:r>
    </w:p>
    <w:p w:rsidR="00820848" w:rsidRPr="00C364FB" w:rsidRDefault="00820848" w:rsidP="00C364FB">
      <w:pPr>
        <w:pStyle w:val="Default"/>
        <w:spacing w:line="276" w:lineRule="auto"/>
        <w:jc w:val="both"/>
        <w:rPr>
          <w:b/>
          <w:i/>
        </w:rPr>
      </w:pPr>
      <w:r w:rsidRPr="00C364FB">
        <w:rPr>
          <w:b/>
          <w:i/>
        </w:rPr>
        <w:t xml:space="preserve">Задачи образовательной деятельности: </w:t>
      </w:r>
    </w:p>
    <w:p w:rsidR="00820848" w:rsidRPr="00C364FB" w:rsidRDefault="00820848" w:rsidP="00C364FB">
      <w:pPr>
        <w:pStyle w:val="Default"/>
        <w:spacing w:after="29" w:line="276" w:lineRule="auto"/>
        <w:jc w:val="both"/>
      </w:pPr>
      <w:r w:rsidRPr="00C364FB">
        <w:t>Задачи образовательной деятельности 1. Развивать интерес к труду взрослых в детском саду и в семье, представления о конкретных видах хозяйственно-бытового труда, направленных на заботу о детях (мытье посуды, уборка помещений детского сада и участка и пр.). 2. Воспитывать бережное отношение к предметам и игрушкам как результатам труда взрослых. 3. Приобщать детей к самообслуживанию (одевание, раздевание, умывание), способствовать развитию самостоятельности, уверенности, положительной самооценки.</w:t>
      </w:r>
    </w:p>
    <w:p w:rsidR="00820848" w:rsidRPr="00C364FB" w:rsidRDefault="00820848" w:rsidP="00C364FB">
      <w:pPr>
        <w:pStyle w:val="Default"/>
        <w:spacing w:after="29" w:line="276" w:lineRule="auto"/>
        <w:jc w:val="both"/>
      </w:pPr>
    </w:p>
    <w:p w:rsidR="00820848" w:rsidRPr="00C364FB" w:rsidRDefault="00820848" w:rsidP="00C364FB">
      <w:pPr>
        <w:pStyle w:val="Default"/>
        <w:spacing w:after="29" w:line="276" w:lineRule="auto"/>
        <w:jc w:val="both"/>
        <w:rPr>
          <w:b/>
          <w:i/>
        </w:rPr>
      </w:pPr>
      <w:r w:rsidRPr="00C364FB">
        <w:rPr>
          <w:b/>
          <w:i/>
        </w:rPr>
        <w:t>Пятый год жизни. Средняя группа</w:t>
      </w:r>
    </w:p>
    <w:p w:rsidR="00820848" w:rsidRPr="00C364FB" w:rsidRDefault="00820848" w:rsidP="00C364FB">
      <w:pPr>
        <w:pStyle w:val="Default"/>
        <w:spacing w:after="29" w:line="276" w:lineRule="auto"/>
        <w:jc w:val="both"/>
        <w:rPr>
          <w:b/>
          <w:i/>
        </w:rPr>
      </w:pPr>
      <w:r w:rsidRPr="00C364FB">
        <w:rPr>
          <w:b/>
          <w:i/>
        </w:rPr>
        <w:t>Задачи образовательной деятельности:</w:t>
      </w:r>
    </w:p>
    <w:p w:rsidR="00820848" w:rsidRPr="00C364FB" w:rsidRDefault="00820848" w:rsidP="00C364FB">
      <w:pPr>
        <w:pStyle w:val="Default"/>
        <w:spacing w:after="29" w:line="276" w:lineRule="auto"/>
        <w:jc w:val="both"/>
      </w:pPr>
      <w:r w:rsidRPr="00C364FB">
        <w:t xml:space="preserve"> 1. Формировать представление об отдельных профессиях взрослых на основе ознакомления с конкретными видами труда; помочь увидеть направленность труда на достижение результата и удовлетворение потребностей людей. </w:t>
      </w:r>
    </w:p>
    <w:p w:rsidR="00820848" w:rsidRPr="00C364FB" w:rsidRDefault="00820848" w:rsidP="00C364FB">
      <w:pPr>
        <w:pStyle w:val="Default"/>
        <w:spacing w:after="29" w:line="276" w:lineRule="auto"/>
        <w:jc w:val="both"/>
      </w:pPr>
      <w:r w:rsidRPr="00C364FB">
        <w:t xml:space="preserve">2. Воспитывать уважение и благодарность взрослым за их труд, заботу о детях. </w:t>
      </w:r>
    </w:p>
    <w:p w:rsidR="00820848" w:rsidRPr="00C364FB" w:rsidRDefault="00820848" w:rsidP="00C364FB">
      <w:pPr>
        <w:pStyle w:val="Default"/>
        <w:spacing w:after="29" w:line="276" w:lineRule="auto"/>
        <w:jc w:val="both"/>
      </w:pPr>
      <w:r w:rsidRPr="00C364FB">
        <w:t xml:space="preserve">3. Вовлекать детей (в объеме возрастных возможностей) в простейшие процессы хозяйственно-бытового труда — от постановки цели до получения результата труда; при поддержке взрослого развивать умение контролировать качество результатов своего труда (не осталось ли грязи, насухо ли вытерто, убраны ли на место инструменты и материалы). </w:t>
      </w:r>
    </w:p>
    <w:p w:rsidR="00820848" w:rsidRPr="00C364FB" w:rsidRDefault="00820848" w:rsidP="00C364FB">
      <w:pPr>
        <w:pStyle w:val="Default"/>
        <w:spacing w:after="29" w:line="276" w:lineRule="auto"/>
        <w:jc w:val="both"/>
      </w:pPr>
      <w:r w:rsidRPr="00C364FB">
        <w:t>4. Способствовать дальнейшему развитию самостоятельности и уверенности в самообслуживании, желания включаться в повседневные трудовые дела в детском саду и семье.</w:t>
      </w:r>
    </w:p>
    <w:p w:rsidR="00820848" w:rsidRPr="00C364FB" w:rsidRDefault="00820848" w:rsidP="00C364FB">
      <w:pPr>
        <w:pStyle w:val="Default"/>
        <w:spacing w:after="29" w:line="276" w:lineRule="auto"/>
        <w:jc w:val="both"/>
        <w:rPr>
          <w:b/>
          <w:i/>
        </w:rPr>
      </w:pPr>
      <w:r w:rsidRPr="00C364FB">
        <w:rPr>
          <w:b/>
          <w:i/>
        </w:rPr>
        <w:t>Шестой год жизни. Старшая группа</w:t>
      </w:r>
    </w:p>
    <w:p w:rsidR="00820848" w:rsidRPr="00C364FB" w:rsidRDefault="00820848" w:rsidP="00C364FB">
      <w:pPr>
        <w:pStyle w:val="Default"/>
        <w:spacing w:after="29" w:line="276" w:lineRule="auto"/>
        <w:jc w:val="both"/>
        <w:rPr>
          <w:b/>
          <w:i/>
        </w:rPr>
      </w:pPr>
      <w:r w:rsidRPr="00C364FB">
        <w:rPr>
          <w:b/>
          <w:i/>
        </w:rPr>
        <w:t>Задачи образовательной деятельности:</w:t>
      </w:r>
    </w:p>
    <w:p w:rsidR="00820848" w:rsidRPr="00C364FB" w:rsidRDefault="00820848" w:rsidP="00C364FB">
      <w:pPr>
        <w:pStyle w:val="Default"/>
        <w:spacing w:after="29" w:line="276" w:lineRule="auto"/>
        <w:jc w:val="both"/>
      </w:pPr>
      <w:r w:rsidRPr="00C364FB">
        <w:t xml:space="preserve"> 1. Формировать у детей представления о профессиях, роли труда взрослых в жизни общества и каждого человека. Воспитывать уважение и благодарность к людям, создающим своим трудом разнообразные материальные и культурные ценности, необходимые современному человеку для жизни. </w:t>
      </w:r>
    </w:p>
    <w:p w:rsidR="00820848" w:rsidRPr="00C364FB" w:rsidRDefault="00820848" w:rsidP="00C364FB">
      <w:pPr>
        <w:pStyle w:val="Default"/>
        <w:spacing w:after="29" w:line="276" w:lineRule="auto"/>
        <w:jc w:val="both"/>
      </w:pPr>
      <w:r w:rsidRPr="00C364FB">
        <w:t xml:space="preserve">2. Обеспечивать развитие самостоятельности и инициативы в труде, расширять диапазон обязанностей в элементарной трудовой деятельности по самообслуживанию, хозяйственно-бытовому, ручному труду и конструированию, труду в природе в объеме возрастных возможностей старших дошкольников. </w:t>
      </w:r>
    </w:p>
    <w:p w:rsidR="00820848" w:rsidRPr="00C364FB" w:rsidRDefault="00820848" w:rsidP="00C364FB">
      <w:pPr>
        <w:pStyle w:val="Default"/>
        <w:spacing w:after="29" w:line="276" w:lineRule="auto"/>
        <w:jc w:val="both"/>
      </w:pPr>
      <w:r w:rsidRPr="00C364FB">
        <w:t>3. Способствовать развитию творческих способностей, позиции субъекта в продуктивных видах детского досуга на основе осознания ребенком собственных интересов, желаний и предпочтений.</w:t>
      </w:r>
    </w:p>
    <w:p w:rsidR="00820848" w:rsidRPr="00C364FB" w:rsidRDefault="00820848" w:rsidP="00C364FB">
      <w:pPr>
        <w:pStyle w:val="Default"/>
        <w:spacing w:after="29" w:line="276" w:lineRule="auto"/>
        <w:jc w:val="both"/>
        <w:rPr>
          <w:b/>
          <w:i/>
        </w:rPr>
      </w:pPr>
      <w:r w:rsidRPr="00C364FB">
        <w:rPr>
          <w:b/>
          <w:i/>
        </w:rPr>
        <w:t>Седьмой год жизни. Подготовительная группа</w:t>
      </w:r>
    </w:p>
    <w:p w:rsidR="00820848" w:rsidRPr="00C364FB" w:rsidRDefault="00820848" w:rsidP="00C364FB">
      <w:pPr>
        <w:pStyle w:val="Default"/>
        <w:spacing w:after="29" w:line="276" w:lineRule="auto"/>
        <w:jc w:val="both"/>
        <w:rPr>
          <w:b/>
          <w:i/>
        </w:rPr>
      </w:pPr>
      <w:r w:rsidRPr="00C364FB">
        <w:rPr>
          <w:b/>
          <w:i/>
        </w:rPr>
        <w:t>Задачи образовательной деятельности:</w:t>
      </w:r>
    </w:p>
    <w:p w:rsidR="00820848" w:rsidRPr="00C364FB" w:rsidRDefault="00820848" w:rsidP="00C364FB">
      <w:pPr>
        <w:pStyle w:val="Default"/>
        <w:spacing w:after="29" w:line="276" w:lineRule="auto"/>
        <w:jc w:val="both"/>
      </w:pPr>
      <w:r w:rsidRPr="00C364FB">
        <w:t xml:space="preserve"> 1. Формировать представление о труде как ценности общества, основы достойной и благополучной жизни страны, семьи и каждого человека, о разнообразии и взаимосвязи видов труда и профессий. </w:t>
      </w:r>
    </w:p>
    <w:p w:rsidR="00820848" w:rsidRPr="00C364FB" w:rsidRDefault="00820848" w:rsidP="00C364FB">
      <w:pPr>
        <w:pStyle w:val="Default"/>
        <w:spacing w:after="29" w:line="276" w:lineRule="auto"/>
        <w:jc w:val="both"/>
      </w:pPr>
      <w:r w:rsidRPr="00C364FB">
        <w:lastRenderedPageBreak/>
        <w:t>2. Формировать первоосновы экономического образа мышления, осознания материальных возможностей родителей, ограниченности ресурсов (продукты питания, вода, электричество и пр.) в современном мире.</w:t>
      </w:r>
    </w:p>
    <w:p w:rsidR="00820848" w:rsidRPr="00C364FB" w:rsidRDefault="00820848" w:rsidP="00C364FB">
      <w:pPr>
        <w:pStyle w:val="Default"/>
        <w:spacing w:after="29" w:line="276" w:lineRule="auto"/>
        <w:jc w:val="both"/>
      </w:pPr>
      <w:r w:rsidRPr="00C364FB">
        <w:t xml:space="preserve"> 3. Развивать интерес и самостоятельность детей в разных видах доступного труда, умение включаться в реальные трудовые связи со взрослыми и сверстниками через дежурство, выполнение трудовых поручений, ручной труд и пр. </w:t>
      </w:r>
    </w:p>
    <w:p w:rsidR="00820848" w:rsidRPr="00C364FB" w:rsidRDefault="00820848" w:rsidP="00C364FB">
      <w:pPr>
        <w:pStyle w:val="Default"/>
        <w:spacing w:after="29" w:line="276" w:lineRule="auto"/>
        <w:jc w:val="both"/>
      </w:pPr>
      <w:r w:rsidRPr="00C364FB">
        <w:t>4. Обеспечивать освоение умений сотрудничества в совместном труде, элементарного планирования, взаимодействия с партнерами, оценки результатов труда.</w:t>
      </w:r>
    </w:p>
    <w:p w:rsidR="00820848" w:rsidRPr="00C364FB" w:rsidRDefault="00820848" w:rsidP="00C364FB">
      <w:pPr>
        <w:pStyle w:val="Default"/>
        <w:spacing w:after="29" w:line="276" w:lineRule="auto"/>
        <w:jc w:val="both"/>
      </w:pPr>
      <w:r w:rsidRPr="00C364FB">
        <w:t xml:space="preserve"> 5. Воспитывать ответственность, добросовестность, стремление к участию в труде взрослых, оказанию посильной помощи.</w:t>
      </w:r>
    </w:p>
    <w:p w:rsidR="00BF0C93" w:rsidRPr="00C364FB" w:rsidRDefault="00BF0C93" w:rsidP="00C364FB">
      <w:pPr>
        <w:pStyle w:val="Default"/>
        <w:spacing w:after="29" w:line="276" w:lineRule="auto"/>
        <w:jc w:val="both"/>
      </w:pPr>
    </w:p>
    <w:p w:rsidR="00BF0C93" w:rsidRPr="00C364FB" w:rsidRDefault="00BF0C93" w:rsidP="00C364FB">
      <w:pPr>
        <w:pStyle w:val="Default"/>
        <w:spacing w:line="276" w:lineRule="auto"/>
        <w:jc w:val="both"/>
      </w:pPr>
      <w:r w:rsidRPr="00C364FB">
        <w:t>Содержание образовательной деятельности представлено в авторской комплексной программе «Детство» » под редакцией Т.И. Бабаева, А.Г. Гогоберидзе, О.В. Солнцева и др.</w:t>
      </w:r>
    </w:p>
    <w:p w:rsidR="00BF0C93" w:rsidRPr="00C364FB" w:rsidRDefault="00BF0C93" w:rsidP="00C364FB">
      <w:pPr>
        <w:pStyle w:val="Default"/>
        <w:spacing w:line="276" w:lineRule="auto"/>
        <w:jc w:val="both"/>
      </w:pPr>
      <w:r w:rsidRPr="00C364FB">
        <w:t>Ранний возраст – страницы 51 – 56</w:t>
      </w:r>
    </w:p>
    <w:p w:rsidR="00BF0C93" w:rsidRPr="00C364FB" w:rsidRDefault="00BF0C93" w:rsidP="00C364FB">
      <w:pPr>
        <w:pStyle w:val="Default"/>
        <w:spacing w:line="276" w:lineRule="auto"/>
        <w:jc w:val="both"/>
      </w:pPr>
      <w:r w:rsidRPr="00C364FB">
        <w:t xml:space="preserve">Дошкольный возраст – страницы 96 </w:t>
      </w:r>
      <w:r w:rsidR="00F011BC" w:rsidRPr="00C364FB">
        <w:t>–</w:t>
      </w:r>
      <w:r w:rsidRPr="00C364FB">
        <w:t xml:space="preserve"> 115</w:t>
      </w:r>
    </w:p>
    <w:p w:rsidR="009A6A93" w:rsidRPr="00C364FB" w:rsidRDefault="009A6A93" w:rsidP="00C364FB">
      <w:pPr>
        <w:pStyle w:val="Default"/>
        <w:spacing w:line="276" w:lineRule="auto"/>
        <w:jc w:val="both"/>
      </w:pPr>
    </w:p>
    <w:p w:rsidR="009A6A93" w:rsidRPr="00C364FB" w:rsidRDefault="009A6A93" w:rsidP="00C364FB">
      <w:pPr>
        <w:pStyle w:val="Default"/>
        <w:spacing w:line="276" w:lineRule="auto"/>
        <w:jc w:val="both"/>
        <w:rPr>
          <w:b/>
          <w:bCs/>
        </w:rPr>
      </w:pPr>
      <w:r w:rsidRPr="00C364FB">
        <w:rPr>
          <w:b/>
          <w:bCs/>
        </w:rPr>
        <w:t>2.</w:t>
      </w:r>
      <w:r w:rsidR="00114B20" w:rsidRPr="00C364FB">
        <w:rPr>
          <w:b/>
          <w:bCs/>
        </w:rPr>
        <w:t>1</w:t>
      </w:r>
      <w:r w:rsidRPr="00C364FB">
        <w:rPr>
          <w:b/>
          <w:bCs/>
        </w:rPr>
        <w:t>.2.</w:t>
      </w:r>
      <w:r w:rsidR="007E6F7F" w:rsidRPr="00C364FB">
        <w:rPr>
          <w:b/>
          <w:bCs/>
        </w:rPr>
        <w:t>Образовательная область «Познавательное развитие»</w:t>
      </w:r>
    </w:p>
    <w:p w:rsidR="00CA65FE" w:rsidRPr="00C364FB" w:rsidRDefault="009A6A93" w:rsidP="00C364FB">
      <w:pPr>
        <w:pStyle w:val="af3"/>
        <w:spacing w:line="276" w:lineRule="auto"/>
        <w:jc w:val="both"/>
        <w:rPr>
          <w:rFonts w:ascii="Times New Roman" w:hAnsi="Times New Roman"/>
          <w:sz w:val="24"/>
          <w:szCs w:val="24"/>
          <w:lang w:eastAsia="ru-RU"/>
        </w:rPr>
      </w:pPr>
      <w:r w:rsidRPr="00C364FB">
        <w:rPr>
          <w:rFonts w:ascii="Times New Roman" w:hAnsi="Times New Roman"/>
          <w:sz w:val="24"/>
          <w:szCs w:val="24"/>
          <w:lang w:eastAsia="ru-RU"/>
        </w:rPr>
        <w:t xml:space="preserve">         </w:t>
      </w:r>
      <w:r w:rsidR="00CA65FE" w:rsidRPr="00C364FB">
        <w:rPr>
          <w:rFonts w:ascii="Times New Roman" w:hAnsi="Times New Roman"/>
          <w:sz w:val="24"/>
          <w:szCs w:val="24"/>
          <w:lang w:eastAsia="ru-RU"/>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CA65FE" w:rsidRPr="00C364FB" w:rsidRDefault="00CA65FE" w:rsidP="00C364FB">
      <w:pPr>
        <w:pStyle w:val="Default"/>
        <w:spacing w:line="276" w:lineRule="auto"/>
        <w:jc w:val="both"/>
      </w:pPr>
    </w:p>
    <w:p w:rsidR="007E6F7F" w:rsidRPr="00C364FB" w:rsidRDefault="007E6F7F" w:rsidP="00C364FB">
      <w:pPr>
        <w:pStyle w:val="Default"/>
        <w:spacing w:line="276" w:lineRule="auto"/>
        <w:jc w:val="both"/>
      </w:pPr>
      <w:r w:rsidRPr="00C364FB">
        <w:rPr>
          <w:b/>
          <w:bCs/>
          <w:iCs/>
        </w:rPr>
        <w:t>а)</w:t>
      </w:r>
      <w:r w:rsidR="00016B06" w:rsidRPr="00C364FB">
        <w:rPr>
          <w:b/>
          <w:bCs/>
          <w:iCs/>
        </w:rPr>
        <w:t xml:space="preserve"> </w:t>
      </w:r>
      <w:r w:rsidRPr="00C364FB">
        <w:rPr>
          <w:b/>
          <w:bCs/>
          <w:iCs/>
        </w:rPr>
        <w:t xml:space="preserve">Обязательная часть </w:t>
      </w:r>
    </w:p>
    <w:p w:rsidR="007E6F7F" w:rsidRPr="00C364FB" w:rsidRDefault="007E6F7F" w:rsidP="00C364FB">
      <w:pPr>
        <w:pStyle w:val="Default"/>
        <w:spacing w:line="276" w:lineRule="auto"/>
        <w:jc w:val="both"/>
      </w:pPr>
      <w:r w:rsidRPr="00C364FB">
        <w:t xml:space="preserve">Обязательная часть определена соответствующим разделом </w:t>
      </w:r>
      <w:r w:rsidR="002033E7" w:rsidRPr="00C364FB">
        <w:t xml:space="preserve">авторской </w:t>
      </w:r>
      <w:r w:rsidR="000B703E" w:rsidRPr="00C364FB">
        <w:t xml:space="preserve">комплексной </w:t>
      </w:r>
      <w:r w:rsidR="00BF6CCB" w:rsidRPr="00C364FB">
        <w:t xml:space="preserve"> програм</w:t>
      </w:r>
      <w:r w:rsidR="000B703E" w:rsidRPr="00C364FB">
        <w:t>м</w:t>
      </w:r>
      <w:r w:rsidR="009A6A93" w:rsidRPr="00C364FB">
        <w:t>ы</w:t>
      </w:r>
      <w:r w:rsidR="002033E7" w:rsidRPr="00C364FB">
        <w:t xml:space="preserve">  </w:t>
      </w:r>
      <w:r w:rsidRPr="00C364FB">
        <w:t>«Детство» под редакцией Т.И. Бабаев</w:t>
      </w:r>
      <w:r w:rsidR="009A6A93" w:rsidRPr="00C364FB">
        <w:t>ой</w:t>
      </w:r>
      <w:r w:rsidRPr="00C364FB">
        <w:t>, А.Г. Гогоберидзе, О.В. Солнцев</w:t>
      </w:r>
      <w:r w:rsidR="009A6A93" w:rsidRPr="00C364FB">
        <w:t>ой</w:t>
      </w:r>
      <w:r w:rsidRPr="00C364FB">
        <w:t xml:space="preserve"> и др. </w:t>
      </w:r>
    </w:p>
    <w:p w:rsidR="000D17E4" w:rsidRPr="00C364FB" w:rsidRDefault="000D17E4" w:rsidP="00C364FB">
      <w:pPr>
        <w:pStyle w:val="Default"/>
        <w:spacing w:line="276" w:lineRule="auto"/>
        <w:jc w:val="both"/>
        <w:rPr>
          <w:b/>
        </w:rPr>
      </w:pPr>
    </w:p>
    <w:p w:rsidR="000B703E" w:rsidRPr="00C364FB" w:rsidRDefault="000D17E4" w:rsidP="00C364FB">
      <w:pPr>
        <w:pStyle w:val="Default"/>
        <w:spacing w:line="276" w:lineRule="auto"/>
        <w:jc w:val="both"/>
        <w:rPr>
          <w:b/>
          <w:i/>
        </w:rPr>
      </w:pPr>
      <w:r w:rsidRPr="00C364FB">
        <w:rPr>
          <w:b/>
          <w:i/>
        </w:rPr>
        <w:t>Третий год жизни. Первая младшая группа</w:t>
      </w:r>
    </w:p>
    <w:p w:rsidR="000D17E4" w:rsidRPr="00C364FB" w:rsidRDefault="000D17E4" w:rsidP="00C364FB">
      <w:pPr>
        <w:pStyle w:val="Default"/>
        <w:spacing w:line="276" w:lineRule="auto"/>
        <w:jc w:val="both"/>
        <w:rPr>
          <w:b/>
          <w:i/>
        </w:rPr>
      </w:pPr>
      <w:r w:rsidRPr="00C364FB">
        <w:rPr>
          <w:b/>
          <w:i/>
        </w:rPr>
        <w:t>Задачи образовательной деятельности:</w:t>
      </w:r>
    </w:p>
    <w:p w:rsidR="000D17E4" w:rsidRPr="00C364FB" w:rsidRDefault="000D17E4" w:rsidP="00C364FB">
      <w:pPr>
        <w:pStyle w:val="Default"/>
        <w:spacing w:line="276" w:lineRule="auto"/>
        <w:jc w:val="both"/>
      </w:pPr>
      <w:r w:rsidRPr="00C364FB">
        <w:t xml:space="preserve"> 1. Поддерживать интерес и активные действия детей с предметами, геометрическими телами и фигурами, песком, водой и снегом.</w:t>
      </w:r>
    </w:p>
    <w:p w:rsidR="000D17E4" w:rsidRPr="00C364FB" w:rsidRDefault="000D17E4" w:rsidP="00C364FB">
      <w:pPr>
        <w:pStyle w:val="Default"/>
        <w:spacing w:line="276" w:lineRule="auto"/>
        <w:jc w:val="both"/>
      </w:pPr>
      <w:r w:rsidRPr="00C364FB">
        <w:t xml:space="preserve"> 2. Формировать представления о сенсорных свойствах и качествах предметов окружающего мира, развитии разных видов детского восприятия: зрительного, слухового, осязательного, вкусового, обонятельного. </w:t>
      </w:r>
    </w:p>
    <w:p w:rsidR="000D17E4" w:rsidRPr="00C364FB" w:rsidRDefault="000D17E4" w:rsidP="00C364FB">
      <w:pPr>
        <w:pStyle w:val="Default"/>
        <w:spacing w:line="276" w:lineRule="auto"/>
        <w:jc w:val="both"/>
      </w:pPr>
      <w:r w:rsidRPr="00C364FB">
        <w:t xml:space="preserve">3. Формировать обследовательские действия в первоначальном виде; учить детей выделять цвет, форму, величину как особые признаки предметов, сопоставлять предметы между собой по этим признакам, используя один предмет в качестве образца, подбирая пары, группы. </w:t>
      </w:r>
    </w:p>
    <w:p w:rsidR="000D17E4" w:rsidRPr="00C364FB" w:rsidRDefault="000D17E4" w:rsidP="00C364FB">
      <w:pPr>
        <w:pStyle w:val="Default"/>
        <w:spacing w:line="276" w:lineRule="auto"/>
        <w:jc w:val="both"/>
      </w:pPr>
      <w:r w:rsidRPr="00C364FB">
        <w:t xml:space="preserve">4. Поддерживать положительные переживания детей в процессе общения с природой: радость, удивление, любопытство при восприятии природных объектов. </w:t>
      </w:r>
    </w:p>
    <w:p w:rsidR="000D17E4" w:rsidRPr="00C364FB" w:rsidRDefault="000D17E4" w:rsidP="00C364FB">
      <w:pPr>
        <w:pStyle w:val="Default"/>
        <w:spacing w:line="276" w:lineRule="auto"/>
        <w:jc w:val="both"/>
      </w:pPr>
      <w:r w:rsidRPr="00C364FB">
        <w:lastRenderedPageBreak/>
        <w:t>5. Содействовать запоминанию и самостоятельному употреблению детьми слов — названий свойств (цвет, форма, размер) и результатов сравнения по свойству (такой же, не такой, разные, похожий, больше, меньше).</w:t>
      </w:r>
    </w:p>
    <w:p w:rsidR="000D17E4" w:rsidRPr="00C364FB" w:rsidRDefault="000D17E4" w:rsidP="00C364FB">
      <w:pPr>
        <w:pStyle w:val="Default"/>
        <w:spacing w:line="276" w:lineRule="auto"/>
        <w:jc w:val="both"/>
        <w:rPr>
          <w:b/>
          <w:i/>
        </w:rPr>
      </w:pPr>
    </w:p>
    <w:p w:rsidR="000B703E" w:rsidRPr="00C364FB" w:rsidRDefault="000D17E4" w:rsidP="00C364FB">
      <w:pPr>
        <w:pStyle w:val="Default"/>
        <w:spacing w:line="276" w:lineRule="auto"/>
        <w:jc w:val="both"/>
        <w:rPr>
          <w:b/>
          <w:i/>
        </w:rPr>
      </w:pPr>
      <w:r w:rsidRPr="00C364FB">
        <w:rPr>
          <w:b/>
          <w:i/>
        </w:rPr>
        <w:t>Четвертый год жизни. 2 младшая группа</w:t>
      </w:r>
    </w:p>
    <w:p w:rsidR="000D17E4" w:rsidRPr="00C364FB" w:rsidRDefault="000B703E" w:rsidP="00C364FB">
      <w:pPr>
        <w:pStyle w:val="Default"/>
        <w:spacing w:line="276" w:lineRule="auto"/>
        <w:jc w:val="both"/>
        <w:rPr>
          <w:b/>
          <w:i/>
        </w:rPr>
      </w:pPr>
      <w:r w:rsidRPr="00C364FB">
        <w:rPr>
          <w:b/>
          <w:i/>
        </w:rPr>
        <w:t>Задачи образовательной деятельности</w:t>
      </w:r>
      <w:r w:rsidR="000D17E4" w:rsidRPr="00C364FB">
        <w:rPr>
          <w:b/>
          <w:i/>
        </w:rPr>
        <w:t>:</w:t>
      </w:r>
    </w:p>
    <w:p w:rsidR="000D17E4" w:rsidRPr="00C364FB" w:rsidRDefault="000B703E" w:rsidP="00C364FB">
      <w:pPr>
        <w:pStyle w:val="Default"/>
        <w:spacing w:line="276" w:lineRule="auto"/>
        <w:jc w:val="both"/>
      </w:pPr>
      <w:r w:rsidRPr="00C364FB">
        <w:t xml:space="preserve"> 1. Поддерживать детское любопытство и развивать интерес детей к совместному со взрослым и самостоятельному познанию (наблюдать, обследовать, экспериментировать с разнообразными материалами). </w:t>
      </w:r>
    </w:p>
    <w:p w:rsidR="000D17E4" w:rsidRPr="00C364FB" w:rsidRDefault="000B703E" w:rsidP="00C364FB">
      <w:pPr>
        <w:pStyle w:val="Default"/>
        <w:spacing w:line="276" w:lineRule="auto"/>
        <w:jc w:val="both"/>
      </w:pPr>
      <w:r w:rsidRPr="00C364FB">
        <w:t>2. Развивать познавательные и речевые умения по выявлению свойств, качеств и отношений объектов окружающего мира (предметного, природного, социального), способы обследования предметов (погладить, надавить, понюхать, прокатить, попробовать на вкус, обвести пальцем контур).</w:t>
      </w:r>
    </w:p>
    <w:p w:rsidR="000D17E4" w:rsidRPr="00C364FB" w:rsidRDefault="000B703E" w:rsidP="00C364FB">
      <w:pPr>
        <w:pStyle w:val="Default"/>
        <w:spacing w:line="276" w:lineRule="auto"/>
        <w:jc w:val="both"/>
      </w:pPr>
      <w:r w:rsidRPr="00C364FB">
        <w:t xml:space="preserve"> 3. Формировать представления о сенсорных эталонах: цветах спектра, геометрических фигурах, отношениях по величине и поддерживать использование их в самостоятельной деятельности (наблюдении, игре-экспериментировании, развивающих и дидактических играх и других видах деятельности). </w:t>
      </w:r>
    </w:p>
    <w:p w:rsidR="000D17E4" w:rsidRPr="00C364FB" w:rsidRDefault="000B703E" w:rsidP="00C364FB">
      <w:pPr>
        <w:pStyle w:val="Default"/>
        <w:jc w:val="both"/>
      </w:pPr>
      <w:r w:rsidRPr="00C364FB">
        <w:t xml:space="preserve">4. Обогащать представления об объектах ближайшего окружения и поддерживать стремление отражать их в разных продуктах детской деятельности. </w:t>
      </w:r>
    </w:p>
    <w:p w:rsidR="000D17E4" w:rsidRPr="00C364FB" w:rsidRDefault="000B703E" w:rsidP="00C364FB">
      <w:pPr>
        <w:pStyle w:val="Default"/>
        <w:jc w:val="both"/>
      </w:pPr>
      <w:r w:rsidRPr="00C364FB">
        <w:t xml:space="preserve">5. Развивать представления детей о взрослых и сверстниках, особенностях их внешнего вида, о делах и добрых поступках людей, о семье и родственных отношениях. </w:t>
      </w:r>
    </w:p>
    <w:p w:rsidR="007E6F7F" w:rsidRPr="00C364FB" w:rsidRDefault="000B703E" w:rsidP="00C364FB">
      <w:pPr>
        <w:pStyle w:val="Default"/>
        <w:jc w:val="both"/>
        <w:rPr>
          <w:b/>
        </w:rPr>
      </w:pPr>
      <w:r w:rsidRPr="00C364FB">
        <w:t xml:space="preserve">6. Расширять представления детей о детском саде и его ближайшем окружении. </w:t>
      </w:r>
      <w:r w:rsidR="007E6F7F" w:rsidRPr="00C364FB">
        <w:rPr>
          <w:b/>
        </w:rPr>
        <w:t xml:space="preserve"> </w:t>
      </w:r>
    </w:p>
    <w:p w:rsidR="000D17E4" w:rsidRPr="00C364FB" w:rsidRDefault="000D17E4" w:rsidP="00C364FB">
      <w:pPr>
        <w:pStyle w:val="Default"/>
        <w:jc w:val="both"/>
        <w:rPr>
          <w:b/>
        </w:rPr>
      </w:pPr>
    </w:p>
    <w:p w:rsidR="000D17E4" w:rsidRPr="00C364FB" w:rsidRDefault="000D17E4" w:rsidP="00C364FB">
      <w:pPr>
        <w:pStyle w:val="Default"/>
        <w:jc w:val="both"/>
        <w:rPr>
          <w:b/>
          <w:i/>
        </w:rPr>
      </w:pPr>
      <w:r w:rsidRPr="00C364FB">
        <w:rPr>
          <w:b/>
          <w:i/>
        </w:rPr>
        <w:t>Пятый год жизни. Средняя группа</w:t>
      </w:r>
    </w:p>
    <w:p w:rsidR="000D17E4" w:rsidRPr="00C364FB" w:rsidRDefault="000D17E4" w:rsidP="00C364FB">
      <w:pPr>
        <w:pStyle w:val="Default"/>
        <w:jc w:val="both"/>
        <w:rPr>
          <w:b/>
          <w:i/>
        </w:rPr>
      </w:pPr>
      <w:r w:rsidRPr="00C364FB">
        <w:rPr>
          <w:b/>
          <w:i/>
        </w:rPr>
        <w:t>Задачи образовательной деятельности:</w:t>
      </w:r>
    </w:p>
    <w:p w:rsidR="000D17E4" w:rsidRPr="00C364FB" w:rsidRDefault="000D17E4" w:rsidP="00C364FB">
      <w:pPr>
        <w:pStyle w:val="Default"/>
        <w:jc w:val="both"/>
      </w:pPr>
      <w:r w:rsidRPr="00C364FB">
        <w:t xml:space="preserve"> 1. 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 </w:t>
      </w:r>
    </w:p>
    <w:p w:rsidR="000D17E4" w:rsidRPr="00C364FB" w:rsidRDefault="000D17E4" w:rsidP="00C364FB">
      <w:pPr>
        <w:pStyle w:val="Default"/>
        <w:jc w:val="both"/>
      </w:pPr>
      <w:r w:rsidRPr="00C364FB">
        <w:t>2. Развивать умение замечать не только ярко представленные в предмете (объекте) свойства, но и менее заметные, скрытые; устанавливать связи между качествами предмета и его назначением, выявлять простейшие зависимости предметов (по форме, размеру, количеству) и прослеживать изменения объектов по одному-двум признакам.</w:t>
      </w:r>
    </w:p>
    <w:p w:rsidR="000D17E4" w:rsidRPr="00C364FB" w:rsidRDefault="000D17E4" w:rsidP="00C364FB">
      <w:pPr>
        <w:pStyle w:val="Default"/>
        <w:jc w:val="both"/>
      </w:pPr>
      <w:r w:rsidRPr="00C364FB">
        <w:t xml:space="preserve"> 3. Обогащать представления о мире природы, о социальном мире, о предметах и объектах рукотворного мира. </w:t>
      </w:r>
    </w:p>
    <w:p w:rsidR="000D17E4" w:rsidRPr="00C364FB" w:rsidRDefault="000D17E4" w:rsidP="00C364FB">
      <w:pPr>
        <w:pStyle w:val="Default"/>
        <w:jc w:val="both"/>
      </w:pPr>
      <w:r w:rsidRPr="00C364FB">
        <w:t xml:space="preserve">4. Проявлять познавательную инициативу в разных видах деятельности, в уточнении или выдвижении цели, в выполнении и достижении результата. </w:t>
      </w:r>
    </w:p>
    <w:p w:rsidR="000D17E4" w:rsidRPr="00C364FB" w:rsidRDefault="000D17E4" w:rsidP="00C364FB">
      <w:pPr>
        <w:pStyle w:val="Default"/>
        <w:jc w:val="both"/>
      </w:pPr>
      <w:r w:rsidRPr="00C364FB">
        <w:t>5. Обогащать социальные представления о людях — взрослых и детях: особенностях внешности, проявлениях половозрастных отличий, о некоторых профессиях взрослых, правилах отношений между взрослыми и детьми.</w:t>
      </w:r>
    </w:p>
    <w:p w:rsidR="000D17E4" w:rsidRPr="00C364FB" w:rsidRDefault="000D17E4" w:rsidP="00C364FB">
      <w:pPr>
        <w:pStyle w:val="Default"/>
        <w:jc w:val="both"/>
      </w:pPr>
      <w:r w:rsidRPr="00C364FB">
        <w:t xml:space="preserve"> 6. Продолжать расширять представления детей о себе, детском саде и его ближайшем окружении. </w:t>
      </w:r>
    </w:p>
    <w:p w:rsidR="000D17E4" w:rsidRPr="00C364FB" w:rsidRDefault="000D17E4" w:rsidP="00C364FB">
      <w:pPr>
        <w:pStyle w:val="Default"/>
        <w:jc w:val="both"/>
      </w:pPr>
      <w:r w:rsidRPr="00C364FB">
        <w:t xml:space="preserve">7. Развивать элементарные представления о родном городе и стране. </w:t>
      </w:r>
    </w:p>
    <w:p w:rsidR="000D17E4" w:rsidRPr="00C364FB" w:rsidRDefault="000D17E4" w:rsidP="00C364FB">
      <w:pPr>
        <w:pStyle w:val="Default"/>
        <w:jc w:val="both"/>
      </w:pPr>
      <w:r w:rsidRPr="00C364FB">
        <w:t>8. Способствовать возникновению интереса к родному городу и стране.</w:t>
      </w:r>
    </w:p>
    <w:p w:rsidR="000D17E4" w:rsidRPr="00C364FB" w:rsidRDefault="000D17E4" w:rsidP="00C364FB">
      <w:pPr>
        <w:pStyle w:val="Default"/>
        <w:jc w:val="both"/>
      </w:pPr>
    </w:p>
    <w:p w:rsidR="000D17E4" w:rsidRPr="00C364FB" w:rsidRDefault="000D17E4" w:rsidP="00C364FB">
      <w:pPr>
        <w:pStyle w:val="Default"/>
        <w:jc w:val="both"/>
        <w:rPr>
          <w:b/>
          <w:i/>
        </w:rPr>
      </w:pPr>
      <w:r w:rsidRPr="00C364FB">
        <w:rPr>
          <w:b/>
          <w:i/>
        </w:rPr>
        <w:t>Шестой год жизни. Старшая группа</w:t>
      </w:r>
    </w:p>
    <w:p w:rsidR="000D17E4" w:rsidRPr="00C364FB" w:rsidRDefault="000D17E4" w:rsidP="00C364FB">
      <w:pPr>
        <w:pStyle w:val="Default"/>
        <w:jc w:val="both"/>
        <w:rPr>
          <w:b/>
          <w:i/>
        </w:rPr>
      </w:pPr>
      <w:r w:rsidRPr="00C364FB">
        <w:rPr>
          <w:b/>
          <w:i/>
        </w:rPr>
        <w:t>Задачи образовательной деятельности:</w:t>
      </w:r>
    </w:p>
    <w:p w:rsidR="000D17E4" w:rsidRPr="00C364FB" w:rsidRDefault="000D17E4" w:rsidP="00C364FB">
      <w:pPr>
        <w:pStyle w:val="Default"/>
        <w:jc w:val="both"/>
      </w:pPr>
      <w:r w:rsidRPr="00C364FB">
        <w:t xml:space="preserve">1. Развивать интерес к самостоятельному познанию объектов окружающего мира в его разнообразных проявлениях и простейших зависимостях. </w:t>
      </w:r>
    </w:p>
    <w:p w:rsidR="000D17E4" w:rsidRPr="00C364FB" w:rsidRDefault="000D17E4" w:rsidP="00C364FB">
      <w:pPr>
        <w:pStyle w:val="Default"/>
        <w:jc w:val="both"/>
      </w:pPr>
      <w:r w:rsidRPr="00C364FB">
        <w:t xml:space="preserve">2. Развивать аналитическое восприятие, умение использовать разные способы познания: обследование объектов, установление связей между способом обследования и познаваемым </w:t>
      </w:r>
      <w:r w:rsidRPr="00C364FB">
        <w:lastRenderedPageBreak/>
        <w:t>свойством предмета, сравнение по разным основаниям (внешне видимым и скрытым существенным признакам), измерение, упорядочивание, классификация.</w:t>
      </w:r>
    </w:p>
    <w:p w:rsidR="000D17E4" w:rsidRPr="00C364FB" w:rsidRDefault="000D17E4" w:rsidP="00C364FB">
      <w:pPr>
        <w:pStyle w:val="Default"/>
        <w:jc w:val="both"/>
      </w:pPr>
      <w:r w:rsidRPr="00C364FB">
        <w:t xml:space="preserve">3. Развивать умение отражать результаты познания в речи, рассуждать, пояснять, приводить примеры и аналогии. </w:t>
      </w:r>
    </w:p>
    <w:p w:rsidR="000D17E4" w:rsidRPr="00C364FB" w:rsidRDefault="000D17E4" w:rsidP="00C364FB">
      <w:pPr>
        <w:pStyle w:val="Default"/>
        <w:jc w:val="both"/>
      </w:pPr>
      <w:r w:rsidRPr="00C364FB">
        <w:t xml:space="preserve">4. Воспитывать эмоционально-ценностное отношение к окружающему миру (природе, людям, предметам). </w:t>
      </w:r>
    </w:p>
    <w:p w:rsidR="000D17E4" w:rsidRPr="00C364FB" w:rsidRDefault="000D17E4" w:rsidP="00C364FB">
      <w:pPr>
        <w:pStyle w:val="Default"/>
        <w:jc w:val="both"/>
      </w:pPr>
      <w:r w:rsidRPr="00C364FB">
        <w:t xml:space="preserve">5. Поддерживать творческое отражение результатов познания в продуктах детской деятельности. </w:t>
      </w:r>
    </w:p>
    <w:p w:rsidR="000D17E4" w:rsidRPr="00C364FB" w:rsidRDefault="000D17E4" w:rsidP="00C364FB">
      <w:pPr>
        <w:pStyle w:val="Default"/>
        <w:jc w:val="both"/>
      </w:pPr>
      <w:r w:rsidRPr="00C364FB">
        <w:t xml:space="preserve">6. Обогащать представления о людях, их нравственных качествах, гендерных отличиях, социальных и профессиональных ролях, правилах взаимоотношений взрослых и детей. </w:t>
      </w:r>
    </w:p>
    <w:p w:rsidR="000D17E4" w:rsidRPr="00C364FB" w:rsidRDefault="000D17E4" w:rsidP="00C364FB">
      <w:pPr>
        <w:pStyle w:val="Default"/>
        <w:jc w:val="both"/>
      </w:pPr>
      <w:r w:rsidRPr="00C364FB">
        <w:t xml:space="preserve">7. Развивать представления ребенка о себе, своих умениях, некоторых особенностях человеческого организма. </w:t>
      </w:r>
    </w:p>
    <w:p w:rsidR="000D17E4" w:rsidRPr="00C364FB" w:rsidRDefault="000D17E4" w:rsidP="00C364FB">
      <w:pPr>
        <w:pStyle w:val="Default"/>
        <w:jc w:val="both"/>
      </w:pPr>
      <w:r w:rsidRPr="00C364FB">
        <w:t xml:space="preserve">8. Развивать представления о родном городе и стране, гражданско - патриотические чувства. </w:t>
      </w:r>
    </w:p>
    <w:p w:rsidR="000D17E4" w:rsidRPr="00C364FB" w:rsidRDefault="000D17E4" w:rsidP="00C364FB">
      <w:pPr>
        <w:pStyle w:val="Default"/>
        <w:jc w:val="both"/>
      </w:pPr>
      <w:r w:rsidRPr="00C364FB">
        <w:t>9. Поддерживать стремление узнавать о других странах и народах мира.</w:t>
      </w:r>
    </w:p>
    <w:p w:rsidR="000D17E4" w:rsidRPr="00C364FB" w:rsidRDefault="000D17E4" w:rsidP="00C364FB">
      <w:pPr>
        <w:pStyle w:val="Default"/>
        <w:jc w:val="both"/>
      </w:pPr>
    </w:p>
    <w:p w:rsidR="000D17E4" w:rsidRPr="00C364FB" w:rsidRDefault="000D17E4" w:rsidP="00C364FB">
      <w:pPr>
        <w:pStyle w:val="Default"/>
        <w:jc w:val="both"/>
        <w:rPr>
          <w:b/>
          <w:i/>
        </w:rPr>
      </w:pPr>
      <w:r w:rsidRPr="00C364FB">
        <w:rPr>
          <w:b/>
          <w:i/>
        </w:rPr>
        <w:t>Седьмой год жизни. Подготовительная группа</w:t>
      </w:r>
    </w:p>
    <w:p w:rsidR="000D17E4" w:rsidRPr="00C364FB" w:rsidRDefault="000D17E4" w:rsidP="00C364FB">
      <w:pPr>
        <w:pStyle w:val="Default"/>
        <w:jc w:val="both"/>
        <w:rPr>
          <w:b/>
          <w:i/>
        </w:rPr>
      </w:pPr>
      <w:r w:rsidRPr="00C364FB">
        <w:rPr>
          <w:b/>
          <w:i/>
        </w:rPr>
        <w:t>Задачи образовательной деятельности:</w:t>
      </w:r>
    </w:p>
    <w:p w:rsidR="000D17E4" w:rsidRPr="00C364FB" w:rsidRDefault="000D17E4" w:rsidP="00C364FB">
      <w:pPr>
        <w:pStyle w:val="Default"/>
        <w:jc w:val="both"/>
      </w:pPr>
      <w:r w:rsidRPr="00C364FB">
        <w:t xml:space="preserve"> 1. Развивать самостоятельность, инициативу, творчество в познавательно- исследовательской деятельности, поддерживать проявления индивидуальности в исследовательском поведении ребенка, избирательность детских интересов. </w:t>
      </w:r>
    </w:p>
    <w:p w:rsidR="000D17E4" w:rsidRPr="00C364FB" w:rsidRDefault="000D17E4" w:rsidP="00C364FB">
      <w:pPr>
        <w:pStyle w:val="Default"/>
        <w:jc w:val="both"/>
      </w:pPr>
      <w:r w:rsidRPr="00C364FB">
        <w:t xml:space="preserve">2. Совершенствовать познавательные умения: замечать противоречия, формулировать познавательную задачу, использовать разные способы проверки предположений, использовать вариативные способы сравнения, с опорой на систему сенсорных эталонов, упорядочивать, классифицировать объекты действительности, применять результаты познания в разных видах детской деятельности. </w:t>
      </w:r>
    </w:p>
    <w:p w:rsidR="000D17E4" w:rsidRPr="00C364FB" w:rsidRDefault="000D17E4" w:rsidP="00C364FB">
      <w:pPr>
        <w:pStyle w:val="Default"/>
        <w:jc w:val="both"/>
      </w:pPr>
      <w:r w:rsidRPr="00C364FB">
        <w:t xml:space="preserve">3. Развивать умение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 </w:t>
      </w:r>
    </w:p>
    <w:p w:rsidR="000D17E4" w:rsidRPr="00C364FB" w:rsidRDefault="000D17E4" w:rsidP="00C364FB">
      <w:pPr>
        <w:pStyle w:val="Default"/>
        <w:jc w:val="both"/>
      </w:pPr>
      <w:r w:rsidRPr="00C364FB">
        <w:t xml:space="preserve">4. Воспитывать гуманно-ценностное отношение к миру на основе осознания ребенком некоторых связей и зависимостей в мире, места человека в нем. </w:t>
      </w:r>
    </w:p>
    <w:p w:rsidR="000D17E4" w:rsidRPr="00C364FB" w:rsidRDefault="000D17E4" w:rsidP="00C364FB">
      <w:pPr>
        <w:pStyle w:val="Default"/>
        <w:jc w:val="both"/>
      </w:pPr>
      <w:r w:rsidRPr="00C364FB">
        <w:t xml:space="preserve">5. Обогащать представления о людях, их нравственных качествах, гендерных отличиях, социальных и профессиональных ролях, правилах взаимоотношений взрослых и детей. </w:t>
      </w:r>
    </w:p>
    <w:p w:rsidR="000D17E4" w:rsidRPr="00C364FB" w:rsidRDefault="000D17E4" w:rsidP="00C364FB">
      <w:pPr>
        <w:pStyle w:val="Default"/>
        <w:jc w:val="both"/>
      </w:pPr>
      <w:r w:rsidRPr="00C364FB">
        <w:t xml:space="preserve">6. Способствовать развитию уверенности детей в себе, осознания роста своих достижений, чувства собственного достоинства. </w:t>
      </w:r>
    </w:p>
    <w:p w:rsidR="000D17E4" w:rsidRPr="00C364FB" w:rsidRDefault="000D17E4" w:rsidP="00C364FB">
      <w:pPr>
        <w:pStyle w:val="Default"/>
        <w:jc w:val="both"/>
      </w:pPr>
      <w:r w:rsidRPr="00C364FB">
        <w:t xml:space="preserve">7. Развивать самоконтроль и ответственность за свои действия и поступки. </w:t>
      </w:r>
    </w:p>
    <w:p w:rsidR="000D17E4" w:rsidRPr="00C364FB" w:rsidRDefault="000D17E4" w:rsidP="00C364FB">
      <w:pPr>
        <w:pStyle w:val="Default"/>
        <w:jc w:val="both"/>
      </w:pPr>
      <w:r w:rsidRPr="00C364FB">
        <w:t xml:space="preserve">8. Обогащать представления о родном городе и стране, развивать гражданско- патриотические чувства. </w:t>
      </w:r>
    </w:p>
    <w:p w:rsidR="000D17E4" w:rsidRPr="00C364FB" w:rsidRDefault="000D17E4" w:rsidP="00C364FB">
      <w:pPr>
        <w:pStyle w:val="Default"/>
        <w:jc w:val="both"/>
      </w:pPr>
      <w:r w:rsidRPr="00C364FB">
        <w:t xml:space="preserve">9. Формировать представления о многообразии стран и народов мира, некоторых национальных особенностях людей. </w:t>
      </w:r>
    </w:p>
    <w:p w:rsidR="000D17E4" w:rsidRPr="00C364FB" w:rsidRDefault="000D17E4" w:rsidP="00C364FB">
      <w:pPr>
        <w:pStyle w:val="Default"/>
        <w:jc w:val="both"/>
      </w:pPr>
      <w:r w:rsidRPr="00C364FB">
        <w:t xml:space="preserve">10. Развивать интерес к отдельным фактам истории и культуры родной страны, формировать начала гражданственности. </w:t>
      </w:r>
    </w:p>
    <w:p w:rsidR="000D17E4" w:rsidRPr="00C364FB" w:rsidRDefault="000D17E4" w:rsidP="00C364FB">
      <w:pPr>
        <w:pStyle w:val="Default"/>
        <w:jc w:val="both"/>
      </w:pPr>
      <w:r w:rsidRPr="00C364FB">
        <w:t>11. Развивать толерантность по отношению к людям разных национальностей.</w:t>
      </w:r>
    </w:p>
    <w:p w:rsidR="000D17E4" w:rsidRPr="00C364FB" w:rsidRDefault="000D17E4" w:rsidP="00C364FB">
      <w:pPr>
        <w:spacing w:after="0"/>
        <w:jc w:val="both"/>
        <w:rPr>
          <w:rFonts w:ascii="Times New Roman" w:hAnsi="Times New Roman" w:cs="Times New Roman"/>
          <w:b/>
          <w:i/>
          <w:sz w:val="24"/>
          <w:szCs w:val="24"/>
        </w:rPr>
      </w:pPr>
    </w:p>
    <w:p w:rsidR="00BF0C93" w:rsidRPr="00C364FB" w:rsidRDefault="00BF0C93" w:rsidP="00C364FB">
      <w:pPr>
        <w:pStyle w:val="Default"/>
        <w:jc w:val="both"/>
      </w:pPr>
      <w:r w:rsidRPr="00C364FB">
        <w:t>Содержание образовательной деятельности представлено в авторской комплексной программе «Детство» » под редакцией Т.И. Бабаев</w:t>
      </w:r>
      <w:r w:rsidR="009A6A93" w:rsidRPr="00C364FB">
        <w:t>ой</w:t>
      </w:r>
      <w:r w:rsidRPr="00C364FB">
        <w:t>, А.Г. Гогоберидзе, О.В. Солнцев</w:t>
      </w:r>
      <w:r w:rsidR="00E36D8F" w:rsidRPr="00C364FB">
        <w:t>ой</w:t>
      </w:r>
      <w:r w:rsidRPr="00C364FB">
        <w:t xml:space="preserve"> и др.</w:t>
      </w:r>
      <w:r w:rsidR="00107508" w:rsidRPr="00C364FB">
        <w:t xml:space="preserve"> следующими разделами:</w:t>
      </w:r>
    </w:p>
    <w:p w:rsidR="00107508" w:rsidRPr="00C364FB" w:rsidRDefault="00107508" w:rsidP="00C364FB">
      <w:pPr>
        <w:pStyle w:val="Default"/>
        <w:numPr>
          <w:ilvl w:val="0"/>
          <w:numId w:val="43"/>
        </w:numPr>
        <w:ind w:firstLine="0"/>
        <w:jc w:val="both"/>
      </w:pPr>
      <w:r w:rsidRPr="00C364FB">
        <w:t>Развитие сенсорной культуры</w:t>
      </w:r>
    </w:p>
    <w:p w:rsidR="00107508" w:rsidRPr="00C364FB" w:rsidRDefault="00107508" w:rsidP="00C364FB">
      <w:pPr>
        <w:pStyle w:val="Default"/>
        <w:numPr>
          <w:ilvl w:val="0"/>
          <w:numId w:val="43"/>
        </w:numPr>
        <w:ind w:firstLine="0"/>
        <w:jc w:val="both"/>
      </w:pPr>
      <w:r w:rsidRPr="00C364FB">
        <w:t>Формирование первичных представлений о себе, других людях</w:t>
      </w:r>
    </w:p>
    <w:p w:rsidR="00107508" w:rsidRPr="00C364FB" w:rsidRDefault="00107508" w:rsidP="00C364FB">
      <w:pPr>
        <w:pStyle w:val="Default"/>
        <w:numPr>
          <w:ilvl w:val="0"/>
          <w:numId w:val="43"/>
        </w:numPr>
        <w:ind w:firstLine="0"/>
        <w:jc w:val="both"/>
      </w:pPr>
      <w:r w:rsidRPr="00C364FB">
        <w:t>Ребенок открывает мир природы</w:t>
      </w:r>
    </w:p>
    <w:p w:rsidR="00BF0C93" w:rsidRPr="00C364FB" w:rsidRDefault="00BF0C93" w:rsidP="00C364FB">
      <w:pPr>
        <w:pStyle w:val="Default"/>
        <w:jc w:val="both"/>
      </w:pPr>
      <w:r w:rsidRPr="00C364FB">
        <w:t>Ранний возраст – страницы 56 – 62</w:t>
      </w:r>
    </w:p>
    <w:p w:rsidR="00BF0C93" w:rsidRPr="00C364FB" w:rsidRDefault="00BF0C93" w:rsidP="00C364FB">
      <w:pPr>
        <w:pStyle w:val="Default"/>
        <w:jc w:val="both"/>
        <w:rPr>
          <w:b/>
          <w:i/>
        </w:rPr>
      </w:pPr>
      <w:r w:rsidRPr="00C364FB">
        <w:t xml:space="preserve">Дошкольный возраст – страницы 115 </w:t>
      </w:r>
      <w:r w:rsidR="00E36D8F" w:rsidRPr="00C364FB">
        <w:t>–</w:t>
      </w:r>
      <w:r w:rsidRPr="00C364FB">
        <w:t xml:space="preserve"> 130</w:t>
      </w:r>
      <w:r w:rsidR="00E36D8F" w:rsidRPr="00C364FB">
        <w:t>.</w:t>
      </w:r>
    </w:p>
    <w:p w:rsidR="00107508" w:rsidRPr="00C364FB" w:rsidRDefault="00107508" w:rsidP="00C364FB">
      <w:pPr>
        <w:spacing w:after="0"/>
        <w:jc w:val="both"/>
        <w:rPr>
          <w:rFonts w:ascii="Times New Roman" w:hAnsi="Times New Roman" w:cs="Times New Roman"/>
          <w:b/>
          <w:sz w:val="24"/>
          <w:szCs w:val="24"/>
        </w:rPr>
      </w:pPr>
    </w:p>
    <w:p w:rsidR="00016B06" w:rsidRPr="00C364FB" w:rsidRDefault="00E36D8F"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sz w:val="24"/>
          <w:szCs w:val="24"/>
        </w:rPr>
        <w:lastRenderedPageBreak/>
        <w:t>Б</w:t>
      </w:r>
      <w:r w:rsidR="00DE14AA" w:rsidRPr="00C364FB">
        <w:rPr>
          <w:rFonts w:ascii="Times New Roman" w:hAnsi="Times New Roman" w:cs="Times New Roman"/>
          <w:b/>
          <w:sz w:val="24"/>
          <w:szCs w:val="24"/>
        </w:rPr>
        <w:t xml:space="preserve">) </w:t>
      </w:r>
      <w:r w:rsidR="00016B06" w:rsidRPr="00C364FB">
        <w:rPr>
          <w:rFonts w:ascii="Times New Roman" w:hAnsi="Times New Roman" w:cs="Times New Roman"/>
          <w:b/>
          <w:sz w:val="24"/>
          <w:szCs w:val="24"/>
        </w:rPr>
        <w:t>Часть, формируемая участниками образовательных отношений</w:t>
      </w:r>
    </w:p>
    <w:p w:rsidR="004B00DA" w:rsidRPr="00C364FB" w:rsidRDefault="00937F4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Парциальная образовательная программа математического развития дошкольников «Игралочка» Л. Г. Петерсон, Е. Е. Кочемасова.</w:t>
      </w:r>
    </w:p>
    <w:p w:rsidR="00937F45" w:rsidRPr="00C364FB" w:rsidRDefault="00937F45"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 xml:space="preserve">Цель программы: </w:t>
      </w:r>
      <w:r w:rsidRPr="00C364FB">
        <w:rPr>
          <w:rFonts w:ascii="Times New Roman" w:hAnsi="Times New Roman" w:cs="Times New Roman"/>
          <w:sz w:val="24"/>
          <w:szCs w:val="24"/>
        </w:rPr>
        <w:t>создание условий для накопления каждым ребенком опыта деятельности и общения в процессе освоения математических способов познания действительности, что станет основой для  его умственного и личностного развития, формирования целостной картины мира, готовности к саморазвитию и самореализации на всех этапах жизни.</w:t>
      </w:r>
    </w:p>
    <w:p w:rsidR="001A626A" w:rsidRPr="00C364FB" w:rsidRDefault="001A626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Задачи: </w:t>
      </w:r>
    </w:p>
    <w:p w:rsidR="001A626A" w:rsidRPr="00C364FB" w:rsidRDefault="001A626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Развивать:</w:t>
      </w:r>
    </w:p>
    <w:p w:rsidR="001A626A" w:rsidRPr="00C364FB" w:rsidRDefault="001A626A" w:rsidP="00C364FB">
      <w:pPr>
        <w:pStyle w:val="a3"/>
        <w:numPr>
          <w:ilvl w:val="0"/>
          <w:numId w:val="74"/>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логико-математические представления (элементарных представлений о математических свойствах и отношениях предметов, величинах, числах, геометрических формах, зависимостях и закономерностях);</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мыслительные операции и логические способы познания математических свойств и отношений (анализ, синтез, сравнение, обобщение, классификация, абстрагирование, сериация, конкретизация, аналогия);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сенсорные процессы и способы познания математических свойств и отношений (обследование, группировка, упорядочение, разбиение);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любознательность, активность и инициативность в различных видах деятельности (познавательно-исследовательской деятельности, игре, общении и др.);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находчивость, смекалку, сообразительность, стремление к поиску нестандартных решений задач;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вариативное мышление, воображение, творческие способности;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мелкой моторики; </w:t>
      </w:r>
    </w:p>
    <w:p w:rsidR="001A626A" w:rsidRPr="00C364FB" w:rsidRDefault="001A626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Познакомить: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 математическими способами познания действительности (счет, измерение, простейшие вычисления);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 экспериментально-исследовательскими способами познания математического содержания (экспериментирование, моделирование и др.); </w:t>
      </w:r>
    </w:p>
    <w:p w:rsidR="001A626A" w:rsidRPr="00C364FB" w:rsidRDefault="001A626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Формировать опыт: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аргументации своих высказываний, построения простейших умозаключений;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работы по правилу и образцу;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фиксации затруднения в деятельности, выявления его причины;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выбора способов преодоления затруднения;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постановки учебной (познавательной) задачи, планирования своих действий;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проверки результатов своих действий, исправления ошибок; </w:t>
      </w:r>
    </w:p>
    <w:p w:rsidR="001A626A" w:rsidRPr="00C364FB" w:rsidRDefault="001A626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Воспитывать:</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нравственно-волевые качества личности (произвольность поведения, умение целенаправленно владеть волевыми усилиями, устанавливать правильные отношения со взрослыми и сверстниками, договариваться, уважать интересы и чувства других);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положительное отношения к миру, другим людям и самому себе. </w:t>
      </w:r>
    </w:p>
    <w:p w:rsidR="001A626A" w:rsidRPr="00C364FB" w:rsidRDefault="001A626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Перечисленные задачи усложняются из года в год, при этом они повторяются на каждой возрастной ступени, поскольку развитие перечисленных выше мыслительных операций, навыков, умений и, особенно опыта выполнения универсальных действий – это длительный процесс, требующей от педагога кропотливой работы в течение нескольких лет</w:t>
      </w:r>
    </w:p>
    <w:p w:rsidR="00C3673C" w:rsidRPr="00C364FB" w:rsidRDefault="00C3673C" w:rsidP="00C364FB">
      <w:pPr>
        <w:spacing w:after="0"/>
        <w:jc w:val="both"/>
        <w:rPr>
          <w:rFonts w:ascii="Times New Roman" w:hAnsi="Times New Roman" w:cs="Times New Roman"/>
          <w:sz w:val="24"/>
          <w:szCs w:val="24"/>
        </w:rPr>
      </w:pPr>
    </w:p>
    <w:p w:rsidR="001A626A" w:rsidRPr="00C364FB" w:rsidRDefault="00C3673C"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Четвертый год жизни. Вторая младшая группа</w:t>
      </w:r>
    </w:p>
    <w:p w:rsidR="00C3673C" w:rsidRPr="00C364FB" w:rsidRDefault="00C3673C" w:rsidP="00C364FB">
      <w:pPr>
        <w:pStyle w:val="Default"/>
        <w:jc w:val="both"/>
        <w:rPr>
          <w:b/>
          <w:i/>
        </w:rPr>
      </w:pPr>
      <w:r w:rsidRPr="00C364FB">
        <w:rPr>
          <w:b/>
          <w:i/>
        </w:rPr>
        <w:lastRenderedPageBreak/>
        <w:t>Задачи образовательной деятельности:</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Сравнение предметов и групп предметов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выделять и выражать в речи признаки сходства и различия предметов по цвету, форме, размеру;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устанавливать равночисленность групп предметов путем составления пар; выражать словами, каких предметов больше (меньше), каких поровну;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формировать умение в простейших случаях находить общий признак группы, состоящей из 3-4 предметов; находить «лишний» предмет.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Количество и счет</w:t>
      </w:r>
      <w:r w:rsidRPr="00C364FB">
        <w:rPr>
          <w:rFonts w:ascii="Times New Roman" w:hAnsi="Times New Roman" w:cs="Times New Roman"/>
          <w:sz w:val="24"/>
          <w:szCs w:val="24"/>
        </w:rPr>
        <w:t xml:space="preserve">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познакомить с понятиями «один» и «много», развивать умение находить в окружающей обстановке много предметов и один предмет;</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развивать умение уравнивать группы предметов двумя способами: либо убирая от большей, либо прибавляя к меньшей группе;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формировать представление об образовании следующего числа путем прибавления единицы; • развивать умение считать в пределах 3 в прямом порядке (и в больших пределах – в зависимости от успехов детей группы), при пересчете согласовывать в роде, числе и падеже существительное с числительным (два апельсина, две груши, одно яблоко) и относить последнее числительное ко всей группе;</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умение отсчитывать предметы из большего количества по образцу и названному числу (в пределах трех);</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развивать умение соотносить запись чисел 1, 2, 3 с количеством предметов. </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Величины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узнавать и называть размер предмета (самый большой, поменьше, самый маленький); определять величину предметов контрастных размеров (большой – маленький, длинный – короткий, высокий – низкий, широкий – узкий);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формировать умение при сравнении двух предметов соизмерять один предмет с другим по заданному признаку величины (длине), пользуясь приемами наложения и приложения. </w:t>
      </w:r>
      <w:r w:rsidRPr="00C364FB">
        <w:rPr>
          <w:rFonts w:ascii="Times New Roman" w:hAnsi="Times New Roman" w:cs="Times New Roman"/>
          <w:b/>
          <w:sz w:val="24"/>
          <w:szCs w:val="24"/>
        </w:rPr>
        <w:t>Геометрические формы</w:t>
      </w:r>
      <w:r w:rsidRPr="00C364FB">
        <w:rPr>
          <w:rFonts w:ascii="Times New Roman" w:hAnsi="Times New Roman" w:cs="Times New Roman"/>
          <w:sz w:val="24"/>
          <w:szCs w:val="24"/>
        </w:rPr>
        <w:t xml:space="preserve">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узнавать и называть круг, треугольник, шар; обследовать форму этих фигур, используя зрение и осязание; совершенствовать умение находить эти формы в окружающих предметах. </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Пространственно-временные представления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ориентироваться в расположении частей своего тела и в соответствии с ними различать пространственные направления от себя: вверху – внизу, впереди – сзади, справа – слева; учить различать правую и левую руку; </w:t>
      </w:r>
    </w:p>
    <w:p w:rsidR="001A626A"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формировать умение в простейших случаях устанавливать последовательность событий, различать части суток: утро – день – вечер – ночь.</w:t>
      </w:r>
    </w:p>
    <w:p w:rsidR="001A626A" w:rsidRPr="00C364FB" w:rsidRDefault="001A626A" w:rsidP="00C364FB">
      <w:pPr>
        <w:spacing w:after="0"/>
        <w:jc w:val="both"/>
        <w:rPr>
          <w:rFonts w:ascii="Times New Roman" w:hAnsi="Times New Roman" w:cs="Times New Roman"/>
          <w:sz w:val="24"/>
          <w:szCs w:val="24"/>
        </w:rPr>
      </w:pPr>
    </w:p>
    <w:p w:rsidR="001A626A" w:rsidRPr="00C364FB" w:rsidRDefault="00C3673C"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Пятый год жизни. Средняя группа</w:t>
      </w:r>
    </w:p>
    <w:p w:rsidR="00C3673C" w:rsidRPr="00C364FB" w:rsidRDefault="00C3673C" w:rsidP="00C364FB">
      <w:pPr>
        <w:pStyle w:val="Default"/>
        <w:jc w:val="both"/>
        <w:rPr>
          <w:b/>
          <w:i/>
        </w:rPr>
      </w:pPr>
      <w:r w:rsidRPr="00C364FB">
        <w:rPr>
          <w:b/>
          <w:i/>
        </w:rPr>
        <w:t>Задачи образовательной деятельности:</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Сравнение предметов и групп предметов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совершенствовать умение выделять признаки сходства и различия предметов, объединять предметы в группу по общему признаку, выделять части группы, находить «лишние» элементы, выделять в речи признаки сходства и различия предметов по цвету, размеру, форме;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 развивать умение сравнивать группы, содержащие 8 предметов, на основе составления пар, выражать словами, каких предметов поровну, каких больше (меньше);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изображать графически «столько же» предметов, сколько в заданной группе, содержащей до 8 предметов;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формировать представление о сохранении количества.</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 Количество и счет</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умение считать в пределах 8 (и в больших пределах в зависимости от успехов детей группы); совершенствовать умение при  пересчете согласовывать в роде и падеже существительное с числительным и относить последнее числительное ко всей пересчитанной группе;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соотносить запись чисел 1-8 с количеством и порядком; сравнивать, опираясь на наглядность, рядом стоящие числа в пределах 8;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тренировать умение отсчитывать предметы из большего количества по образцу и названному числу;</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представление о числовом ряде; о порядковом счете. </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Величины</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развивать умение непосредственно сравнивать предметы по длине, ширине, высоте, толщине; раскладывать до 5 предметов в возрастающем порядке, выражать в речи соотношение между ними. </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Геометрические формы</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представления о плоских геометрических фигурах: квадрате, прямоугольнике, овале и объемных фигурах: цилиндре, конусе, призме, пирамиде; развивать умение находить в окружающей обстановке предметы, сходные по форме. </w:t>
      </w:r>
    </w:p>
    <w:p w:rsidR="00C3673C" w:rsidRPr="00C364FB" w:rsidRDefault="00C3673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Пространственно-временные представления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устанавливать пространственно-временные отношения (впереди – сзади – между, справа – слева, вверху – внизу, раньше – позже и т.д.); совершенствовать умение двигаться в указанном направлении, определять положение того или иного предмета в комнате по отношению к себе; </w:t>
      </w:r>
    </w:p>
    <w:p w:rsidR="00C3673C"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формировать представление о плане - карте, учить ориентироваться по элементарному плану;</w:t>
      </w:r>
    </w:p>
    <w:p w:rsidR="001A626A" w:rsidRPr="00C364FB" w:rsidRDefault="00C3673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расширять представления детей о частях суток, развивать умение устанавливать их последовательность.</w:t>
      </w:r>
    </w:p>
    <w:p w:rsidR="00E038E7" w:rsidRPr="00C364FB" w:rsidRDefault="00E038E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Шестой год жизни. Старшая группа</w:t>
      </w:r>
    </w:p>
    <w:p w:rsidR="00E038E7" w:rsidRPr="00C364FB" w:rsidRDefault="00E038E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Задачи образовательной деятельности:</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Сравнение предметов и групп предметов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совершенствовать умение выделять совокупности (группы) предметов или фигур, обладающих общим свойством, выделять и выражать в речи признаки сходства и различия отдельных предметов и совокупностей; формировать умение разбивать совокупности предметов на части по какомулибо признаку;</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развивать умение объединять группы предметов, выделять часть, устанавливать взаимосвязь между частью и целым;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обозначать свойства фигур с помощью знаков (символов);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формировать представление о таблице, строке и столбце;</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представление о равных и неравных группах предметов; развивать умение устанавливать равенство и неравенство групп предметов путем составления пар и фиксировать результат сравнения с помощью знаков =, ≠. </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Количество и счет</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развивать умение считать в пределах 10 (и в больших пределах в зависимости от успехов детей группы) в прямом и обратном порядке, правильно пользоваться порядковыми и количественными числительными;</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представление о числе 0, познакомить с цифрой 0, формировать умение соотносить цифру 0 с ситуацией отсутствия предметов;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развивать умение соотносить число (в пределах 10) с количеством предметов;</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представления о сложении и вычитании совокупностей предметов, развивать умение использовать для записи сложения и вычитания знаки + и –;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сравнивать, складывать и вычитать, опираясь на наглядность, числа в пределах 10; </w:t>
      </w:r>
    </w:p>
    <w:p w:rsidR="00E038E7" w:rsidRPr="00C364FB" w:rsidRDefault="00E038E7" w:rsidP="00C364FB">
      <w:pPr>
        <w:spacing w:after="0"/>
        <w:jc w:val="both"/>
        <w:rPr>
          <w:rFonts w:ascii="Times New Roman" w:hAnsi="Times New Roman" w:cs="Times New Roman"/>
          <w:b/>
          <w:i/>
          <w:sz w:val="24"/>
          <w:szCs w:val="24"/>
        </w:rPr>
      </w:pPr>
      <w:r w:rsidRPr="00C364FB">
        <w:rPr>
          <w:rFonts w:ascii="Times New Roman" w:hAnsi="Times New Roman" w:cs="Times New Roman"/>
          <w:sz w:val="24"/>
          <w:szCs w:val="24"/>
        </w:rPr>
        <w:t>• развивать умение сравнивать группы предметов по количеству на основе составления пар, при сравнении пользоваться знаками =, ≠, &gt;,</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Величины</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развивать умение измерять длину, высоту предметов с помощью условной мерки;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формировать представление о непосредственном сравнении сосудов по объему (вместимости); об измерении объема сосудов с помощью мерки.</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 Геометрические формы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расширять и уточнять представления о геометрических фигурах: плоских – квадрат, круг, треугольник, прямоугольник, овал; объемных – шар, куб, цилиндр, конус, призма, пирамида; закреплять умение узнавать и называть эти фигуры, находить сходные формы в окружающей обстановке;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формировать представление о различии между плоскими и объемными геометрическими фигурами и об элементах этих фигур.</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 Пространственно-временные представления</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развивать умение выражать словами местонахождение предмета, ориентироваться на листе бумаги (вверху, внизу, справа, слева, в верхнем правом (в нижнем левом) углу, посередине, внутри, снаружи.);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закреплять умение определять положение того или иного предмета не только по отношению к себе, но и к другому предмету, двигаться в заданном направлении;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совершенствовать умение называть части суток (день – ночь, утро – вечер), последовательность дней в неделе.</w:t>
      </w:r>
    </w:p>
    <w:p w:rsidR="00E038E7" w:rsidRPr="00C364FB" w:rsidRDefault="00E038E7" w:rsidP="00C364FB">
      <w:pPr>
        <w:spacing w:after="0"/>
        <w:jc w:val="both"/>
        <w:rPr>
          <w:rFonts w:ascii="Times New Roman" w:hAnsi="Times New Roman" w:cs="Times New Roman"/>
          <w:sz w:val="24"/>
          <w:szCs w:val="24"/>
        </w:rPr>
      </w:pPr>
    </w:p>
    <w:p w:rsidR="00E038E7" w:rsidRPr="00C364FB" w:rsidRDefault="00E038E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Седьмой год жизни. Подготовительная группа</w:t>
      </w:r>
    </w:p>
    <w:p w:rsidR="00E038E7" w:rsidRPr="00C364FB" w:rsidRDefault="00E038E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Задачи образовательной деятельности:</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Сравнение предметов и групп предметов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закреплять умение объединять группы предметов, выделять часть, устанавливать взаимосвязь между частью и целым;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совершенствовать умение обозначать свойства фигур с помощью знаков (символов); пользоваться таблицей.</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 </w:t>
      </w:r>
      <w:r w:rsidRPr="00C364FB">
        <w:rPr>
          <w:rFonts w:ascii="Times New Roman" w:hAnsi="Times New Roman" w:cs="Times New Roman"/>
          <w:b/>
          <w:sz w:val="24"/>
          <w:szCs w:val="24"/>
        </w:rPr>
        <w:t xml:space="preserve">Количество и счет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называть для каждого числа в пределах 10 предыдущее и последующее числа, сравнивать рядом стоящие числа;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совершенствовать умение сравнивать числа, записывать результат сравнения с помощью знаков = и ≠, &lt; и &gt;, устанавливать, на сколько одно число больше или меньше другого;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формировать представление о составе чисел первого десятка из двух меньших;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 формировать умение обозначать числа от 1 до 10 с помощью групп предметов и точек, а также цифрами, печатая их в клетках;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формировать начальное представление о числовом отрезке;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формировать умение обозначать числа точками на отрезке прямой;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совершенствовать умение решать простые (в одно действие) задачи на сложение и вычитание с использованием наглядного материала. </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Величины</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совершенствовать умение измерять длину, высоту, ширину, а также объем (вместимость) с помощью условной мерки;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познакомить со способами сравнения по площади и массе и способами их измерения с помощью условной мерки;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формировать представление о необходимости единой мерки при сравнении величин;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знакомить с некоторыми общепринятыми единицами измерения некоторых величин (сантиметр, литр, килограмм).</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 </w:t>
      </w:r>
      <w:r w:rsidRPr="00C364FB">
        <w:rPr>
          <w:rFonts w:ascii="Times New Roman" w:hAnsi="Times New Roman" w:cs="Times New Roman"/>
          <w:b/>
          <w:sz w:val="24"/>
          <w:szCs w:val="24"/>
        </w:rPr>
        <w:t xml:space="preserve">Геометрические формы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развивать умение узнавать и называть многоугольник, параллелепипед (коробку), цилиндр, конус, пирамиду; находить в окружающей обстановке предметы, сходные по форме;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формировать начальные представления о точке, прямой и кривой линии, луче, отрезке, многоугольнике, о замкнутых и незамкнутых линиях. </w:t>
      </w:r>
    </w:p>
    <w:p w:rsidR="00E038E7" w:rsidRPr="00C364FB" w:rsidRDefault="00E038E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 xml:space="preserve">Пространственно-временные представления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уточнять пространственно-временные представления: слева – справа – посередине, вверху – внизу, раньше – позже, внутри – снаружи и др.;</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закреплять умение устанавливать последовательность событий, определять и называть части суток, последовательность дней в неделе, последовательность месяцев в году;</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формировать умение пользоваться часами для определения времени; </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совершенствовать умение ориентироваться на листе бумаги в клетку; ориентироваться в пространстве с помощью плана.</w:t>
      </w:r>
    </w:p>
    <w:p w:rsidR="00E038E7" w:rsidRPr="00C364FB" w:rsidRDefault="00E038E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Содержание образовательной деятельности представлено в парциальной образовательной  программе математического развития «Игралочка» Л. Г. Петесон, Е. Е. Кочемасовой.</w:t>
      </w:r>
    </w:p>
    <w:p w:rsidR="00E038E7" w:rsidRPr="00C364FB" w:rsidRDefault="005D5DD8"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Первый год обучения – 25</w:t>
      </w:r>
    </w:p>
    <w:p w:rsidR="005D5DD8" w:rsidRPr="00C364FB" w:rsidRDefault="005D5DD8"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Второй год обучения -  30</w:t>
      </w:r>
    </w:p>
    <w:p w:rsidR="005D5DD8" w:rsidRPr="00C364FB" w:rsidRDefault="005D5DD8"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Третий год обучения – 34</w:t>
      </w:r>
    </w:p>
    <w:p w:rsidR="005D5DD8" w:rsidRPr="00C364FB" w:rsidRDefault="005D5DD8"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Четвертый год обучения – 40</w:t>
      </w:r>
    </w:p>
    <w:p w:rsidR="005D5DD8" w:rsidRPr="00C364FB" w:rsidRDefault="005D5DD8" w:rsidP="00C364FB">
      <w:pPr>
        <w:spacing w:after="0"/>
        <w:jc w:val="both"/>
        <w:rPr>
          <w:rFonts w:ascii="Times New Roman" w:hAnsi="Times New Roman" w:cs="Times New Roman"/>
          <w:sz w:val="24"/>
          <w:szCs w:val="24"/>
        </w:rPr>
      </w:pPr>
    </w:p>
    <w:p w:rsidR="004B6856" w:rsidRPr="00C364FB" w:rsidRDefault="00E36D8F"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2.</w:t>
      </w:r>
      <w:r w:rsidR="00114B20" w:rsidRPr="00C364FB">
        <w:rPr>
          <w:rFonts w:ascii="Times New Roman" w:hAnsi="Times New Roman" w:cs="Times New Roman"/>
          <w:b/>
          <w:sz w:val="24"/>
          <w:szCs w:val="24"/>
        </w:rPr>
        <w:t>1</w:t>
      </w:r>
      <w:r w:rsidR="004B6856" w:rsidRPr="00C364FB">
        <w:rPr>
          <w:rFonts w:ascii="Times New Roman" w:hAnsi="Times New Roman" w:cs="Times New Roman"/>
          <w:b/>
          <w:sz w:val="24"/>
          <w:szCs w:val="24"/>
        </w:rPr>
        <w:t>.3. Образовательная область «Речевое развитие»</w:t>
      </w:r>
    </w:p>
    <w:p w:rsidR="004B6856" w:rsidRPr="00C364FB" w:rsidRDefault="004B685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Связанные с данными целевыми ориентирами </w:t>
      </w:r>
      <w:r w:rsidRPr="00C364FB">
        <w:rPr>
          <w:rFonts w:ascii="Times New Roman" w:hAnsi="Times New Roman" w:cs="Times New Roman"/>
          <w:b/>
          <w:sz w:val="24"/>
          <w:szCs w:val="24"/>
        </w:rPr>
        <w:t>задачи,</w:t>
      </w:r>
      <w:r w:rsidRPr="00C364FB">
        <w:rPr>
          <w:rFonts w:ascii="Times New Roman" w:hAnsi="Times New Roman" w:cs="Times New Roman"/>
          <w:sz w:val="24"/>
          <w:szCs w:val="24"/>
        </w:rPr>
        <w:t xml:space="preserve"> представлены во ФГОС  ДО:</w:t>
      </w:r>
    </w:p>
    <w:p w:rsidR="004B6856" w:rsidRPr="00C364FB" w:rsidRDefault="00E2372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4B6856" w:rsidRPr="00C364FB">
        <w:rPr>
          <w:rFonts w:ascii="Times New Roman" w:hAnsi="Times New Roman" w:cs="Times New Roman"/>
          <w:sz w:val="24"/>
          <w:szCs w:val="24"/>
        </w:rPr>
        <w:t>Организовывать виды деятельности, способствующие развитию речи детей.</w:t>
      </w:r>
    </w:p>
    <w:p w:rsidR="004B6856" w:rsidRPr="00C364FB" w:rsidRDefault="00E2372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w:t>
      </w:r>
      <w:r w:rsidR="004B6856" w:rsidRPr="00C364FB">
        <w:rPr>
          <w:rFonts w:ascii="Times New Roman" w:hAnsi="Times New Roman" w:cs="Times New Roman"/>
          <w:sz w:val="24"/>
          <w:szCs w:val="24"/>
        </w:rPr>
        <w:t>Развивать речевую деятельность.</w:t>
      </w:r>
    </w:p>
    <w:p w:rsidR="004B6856" w:rsidRPr="00C364FB" w:rsidRDefault="00E2372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w:t>
      </w:r>
      <w:r w:rsidR="004B6856" w:rsidRPr="00C364FB">
        <w:rPr>
          <w:rFonts w:ascii="Times New Roman" w:hAnsi="Times New Roman" w:cs="Times New Roman"/>
          <w:sz w:val="24"/>
          <w:szCs w:val="24"/>
        </w:rPr>
        <w:t>Развивать способность к построению речевого высказывания в ситуации общения, создавать условия для принятия решений, выражения своих чувств и мыслей с помощью речи.</w:t>
      </w:r>
    </w:p>
    <w:p w:rsidR="004B6856" w:rsidRPr="00C364FB" w:rsidRDefault="00E2372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4.</w:t>
      </w:r>
      <w:r w:rsidR="004B6856" w:rsidRPr="00C364FB">
        <w:rPr>
          <w:rFonts w:ascii="Times New Roman" w:hAnsi="Times New Roman" w:cs="Times New Roman"/>
          <w:sz w:val="24"/>
          <w:szCs w:val="24"/>
        </w:rPr>
        <w:t>Формировать познавательные интересы и действия ребенка в речевом общении и деятельности.</w:t>
      </w:r>
    </w:p>
    <w:p w:rsidR="004B6856" w:rsidRPr="00C364FB" w:rsidRDefault="00E23721" w:rsidP="00C364FB">
      <w:pPr>
        <w:spacing w:after="0"/>
        <w:jc w:val="both"/>
        <w:rPr>
          <w:rFonts w:ascii="Times New Roman" w:eastAsia="Times New Roman" w:hAnsi="Times New Roman" w:cs="Times New Roman"/>
          <w:b/>
          <w:i/>
          <w:sz w:val="24"/>
          <w:szCs w:val="24"/>
        </w:rPr>
      </w:pPr>
      <w:r w:rsidRPr="00C364FB">
        <w:rPr>
          <w:rFonts w:ascii="Times New Roman" w:hAnsi="Times New Roman" w:cs="Times New Roman"/>
          <w:sz w:val="24"/>
          <w:szCs w:val="24"/>
        </w:rPr>
        <w:t>5.</w:t>
      </w:r>
      <w:r w:rsidR="004B6856" w:rsidRPr="00C364FB">
        <w:rPr>
          <w:rFonts w:ascii="Times New Roman" w:hAnsi="Times New Roman" w:cs="Times New Roman"/>
          <w:sz w:val="24"/>
          <w:szCs w:val="24"/>
        </w:rPr>
        <w:t>Формировать предпосылки к грамотности.</w:t>
      </w:r>
      <w:r w:rsidR="004B6856" w:rsidRPr="00C364FB">
        <w:rPr>
          <w:rFonts w:ascii="Times New Roman" w:hAnsi="Times New Roman" w:cs="Times New Roman"/>
          <w:b/>
          <w:i/>
          <w:sz w:val="24"/>
          <w:szCs w:val="24"/>
        </w:rPr>
        <w:tab/>
      </w:r>
    </w:p>
    <w:p w:rsidR="004B6856" w:rsidRPr="00C364FB" w:rsidRDefault="004B6856" w:rsidP="00C364FB">
      <w:pPr>
        <w:spacing w:after="0"/>
        <w:jc w:val="both"/>
        <w:rPr>
          <w:rFonts w:ascii="Times New Roman" w:hAnsi="Times New Roman" w:cs="Times New Roman"/>
          <w:b/>
          <w:i/>
          <w:sz w:val="24"/>
          <w:szCs w:val="24"/>
        </w:rPr>
      </w:pPr>
      <w:r w:rsidRPr="00C364FB">
        <w:rPr>
          <w:rFonts w:ascii="Times New Roman" w:hAnsi="Times New Roman" w:cs="Times New Roman"/>
          <w:sz w:val="24"/>
          <w:szCs w:val="24"/>
        </w:rPr>
        <w:t xml:space="preserve">Обязательная часть определена соответствующим разделом </w:t>
      </w:r>
      <w:r w:rsidR="00BF6CCB" w:rsidRPr="00C364FB">
        <w:rPr>
          <w:rFonts w:ascii="Times New Roman" w:hAnsi="Times New Roman" w:cs="Times New Roman"/>
          <w:sz w:val="24"/>
          <w:szCs w:val="24"/>
        </w:rPr>
        <w:t xml:space="preserve">авторской </w:t>
      </w:r>
      <w:r w:rsidR="00455E2A" w:rsidRPr="00C364FB">
        <w:rPr>
          <w:rFonts w:ascii="Times New Roman" w:hAnsi="Times New Roman" w:cs="Times New Roman"/>
          <w:sz w:val="24"/>
          <w:szCs w:val="24"/>
        </w:rPr>
        <w:t xml:space="preserve">комплексной </w:t>
      </w:r>
      <w:r w:rsidRPr="00C364FB">
        <w:rPr>
          <w:rFonts w:ascii="Times New Roman" w:hAnsi="Times New Roman" w:cs="Times New Roman"/>
          <w:sz w:val="24"/>
          <w:szCs w:val="24"/>
        </w:rPr>
        <w:t>программы «</w:t>
      </w:r>
      <w:r w:rsidR="00E23721" w:rsidRPr="00C364FB">
        <w:rPr>
          <w:rFonts w:ascii="Times New Roman" w:hAnsi="Times New Roman" w:cs="Times New Roman"/>
          <w:sz w:val="24"/>
          <w:szCs w:val="24"/>
        </w:rPr>
        <w:t>Детство</w:t>
      </w:r>
      <w:r w:rsidRPr="00C364FB">
        <w:rPr>
          <w:rFonts w:ascii="Times New Roman" w:hAnsi="Times New Roman" w:cs="Times New Roman"/>
          <w:sz w:val="24"/>
          <w:szCs w:val="24"/>
        </w:rPr>
        <w:t>»</w:t>
      </w:r>
      <w:r w:rsidR="00E23721" w:rsidRPr="00C364FB">
        <w:rPr>
          <w:rFonts w:ascii="Times New Roman" w:hAnsi="Times New Roman" w:cs="Times New Roman"/>
          <w:sz w:val="24"/>
          <w:szCs w:val="24"/>
        </w:rPr>
        <w:t xml:space="preserve"> под редакцией Т.И. Бабаева, А.Г. Гогоберидзе, О.В. Солнцева и др.</w:t>
      </w:r>
    </w:p>
    <w:p w:rsidR="005E165C" w:rsidRDefault="005E165C" w:rsidP="00C364FB">
      <w:pPr>
        <w:spacing w:after="0"/>
        <w:jc w:val="both"/>
        <w:rPr>
          <w:rFonts w:ascii="Times New Roman" w:hAnsi="Times New Roman" w:cs="Times New Roman"/>
          <w:b/>
          <w:i/>
          <w:color w:val="000000"/>
          <w:sz w:val="24"/>
          <w:szCs w:val="24"/>
        </w:rPr>
      </w:pPr>
    </w:p>
    <w:p w:rsidR="00E068FD" w:rsidRDefault="00E068FD" w:rsidP="00C364FB">
      <w:pPr>
        <w:spacing w:after="0"/>
        <w:jc w:val="both"/>
        <w:rPr>
          <w:rFonts w:ascii="Times New Roman" w:hAnsi="Times New Roman" w:cs="Times New Roman"/>
          <w:b/>
          <w:i/>
          <w:color w:val="000000"/>
          <w:sz w:val="24"/>
          <w:szCs w:val="24"/>
        </w:rPr>
      </w:pPr>
    </w:p>
    <w:p w:rsidR="00E068FD" w:rsidRPr="00C364FB" w:rsidRDefault="00E068FD" w:rsidP="00C364FB">
      <w:pPr>
        <w:spacing w:after="0"/>
        <w:jc w:val="both"/>
        <w:rPr>
          <w:rFonts w:ascii="Times New Roman" w:hAnsi="Times New Roman" w:cs="Times New Roman"/>
          <w:b/>
          <w:i/>
          <w:color w:val="000000"/>
          <w:sz w:val="24"/>
          <w:szCs w:val="24"/>
        </w:rPr>
      </w:pPr>
    </w:p>
    <w:p w:rsidR="00455E2A" w:rsidRPr="00C364FB" w:rsidRDefault="00455E2A" w:rsidP="00C364FB">
      <w:pPr>
        <w:spacing w:after="0"/>
        <w:jc w:val="both"/>
        <w:rPr>
          <w:rFonts w:ascii="Times New Roman" w:hAnsi="Times New Roman" w:cs="Times New Roman"/>
          <w:b/>
          <w:i/>
          <w:color w:val="000000"/>
          <w:sz w:val="24"/>
          <w:szCs w:val="24"/>
        </w:rPr>
      </w:pPr>
      <w:r w:rsidRPr="00C364FB">
        <w:rPr>
          <w:rFonts w:ascii="Times New Roman" w:hAnsi="Times New Roman" w:cs="Times New Roman"/>
          <w:b/>
          <w:i/>
          <w:color w:val="000000"/>
          <w:sz w:val="24"/>
          <w:szCs w:val="24"/>
        </w:rPr>
        <w:t>Третий год жизни. Первая младшая группа</w:t>
      </w:r>
    </w:p>
    <w:p w:rsidR="005E165C" w:rsidRPr="00C364FB" w:rsidRDefault="005E165C"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5E165C" w:rsidRPr="00C364FB" w:rsidRDefault="005E165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Воспитывать у детей интерес к общению со взрослыми и сверстниками. </w:t>
      </w:r>
    </w:p>
    <w:p w:rsidR="005E165C" w:rsidRPr="00C364FB" w:rsidRDefault="005E165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Обучать детей вступать в контакт с окружающими, выражать свои мысли, чувства, впечатления, используя речевые средства и элементарные этикетные формулы общения. </w:t>
      </w:r>
    </w:p>
    <w:p w:rsidR="005E165C" w:rsidRPr="00C364FB" w:rsidRDefault="005E165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Развивать желание детей активно включаться в речевое взаимодействие, направленное на развитие умения понимать обращенную речь с опорой и без опоры на наглядность. </w:t>
      </w:r>
    </w:p>
    <w:p w:rsidR="00455E2A" w:rsidRPr="00C364FB" w:rsidRDefault="005E165C" w:rsidP="00C364FB">
      <w:pPr>
        <w:spacing w:after="0"/>
        <w:jc w:val="both"/>
        <w:rPr>
          <w:rFonts w:ascii="Times New Roman" w:hAnsi="Times New Roman" w:cs="Times New Roman"/>
          <w:b/>
          <w:i/>
          <w:color w:val="000000"/>
          <w:sz w:val="24"/>
          <w:szCs w:val="24"/>
        </w:rPr>
      </w:pPr>
      <w:r w:rsidRPr="00C364FB">
        <w:rPr>
          <w:rFonts w:ascii="Times New Roman" w:hAnsi="Times New Roman" w:cs="Times New Roman"/>
          <w:sz w:val="24"/>
          <w:szCs w:val="24"/>
        </w:rPr>
        <w:t>4. Обогащать и активизировать словарь детей за счет слов-названий предметов, объектов, их действий или действий с ними, некоторых ярко выраженных частей, свойств предмета (цвет, форма, размер, характер поверхности).</w:t>
      </w:r>
    </w:p>
    <w:p w:rsidR="005E165C" w:rsidRPr="00C364FB" w:rsidRDefault="005E165C" w:rsidP="00C364FB">
      <w:pPr>
        <w:spacing w:after="0"/>
        <w:jc w:val="both"/>
        <w:rPr>
          <w:rFonts w:ascii="Times New Roman" w:hAnsi="Times New Roman" w:cs="Times New Roman"/>
          <w:b/>
          <w:i/>
          <w:color w:val="000000"/>
          <w:sz w:val="24"/>
          <w:szCs w:val="24"/>
        </w:rPr>
      </w:pPr>
    </w:p>
    <w:p w:rsidR="00455E2A" w:rsidRPr="00C364FB" w:rsidRDefault="00455E2A" w:rsidP="00C364FB">
      <w:pPr>
        <w:spacing w:after="0"/>
        <w:jc w:val="both"/>
        <w:rPr>
          <w:rFonts w:ascii="Times New Roman" w:hAnsi="Times New Roman" w:cs="Times New Roman"/>
          <w:b/>
          <w:i/>
          <w:color w:val="000000"/>
          <w:sz w:val="24"/>
          <w:szCs w:val="24"/>
        </w:rPr>
      </w:pPr>
      <w:r w:rsidRPr="00C364FB">
        <w:rPr>
          <w:rFonts w:ascii="Times New Roman" w:hAnsi="Times New Roman" w:cs="Times New Roman"/>
          <w:b/>
          <w:i/>
          <w:color w:val="000000"/>
          <w:sz w:val="24"/>
          <w:szCs w:val="24"/>
        </w:rPr>
        <w:t>Четвертый год жизни. 2 младшая группа</w:t>
      </w:r>
    </w:p>
    <w:p w:rsidR="003C430F" w:rsidRPr="00C364FB" w:rsidRDefault="003C430F" w:rsidP="00C364FB">
      <w:pPr>
        <w:spacing w:after="0"/>
        <w:jc w:val="both"/>
        <w:rPr>
          <w:rFonts w:ascii="Times New Roman" w:hAnsi="Times New Roman" w:cs="Times New Roman"/>
          <w:i/>
          <w:sz w:val="24"/>
          <w:szCs w:val="24"/>
        </w:rPr>
      </w:pPr>
      <w:r w:rsidRPr="00C364FB">
        <w:rPr>
          <w:rFonts w:ascii="Times New Roman" w:hAnsi="Times New Roman" w:cs="Times New Roman"/>
          <w:b/>
          <w:i/>
          <w:sz w:val="24"/>
          <w:szCs w:val="24"/>
        </w:rPr>
        <w:t>Задачи образовательной деятельности</w:t>
      </w:r>
      <w:r w:rsidRPr="00C364FB">
        <w:rPr>
          <w:rFonts w:ascii="Times New Roman" w:hAnsi="Times New Roman" w:cs="Times New Roman"/>
          <w:i/>
          <w:sz w:val="24"/>
          <w:szCs w:val="24"/>
        </w:rPr>
        <w:t>:</w:t>
      </w:r>
    </w:p>
    <w:p w:rsidR="003C430F" w:rsidRPr="00C364FB" w:rsidRDefault="003C430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1. Развивать умение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w:t>
      </w:r>
    </w:p>
    <w:p w:rsidR="003C430F" w:rsidRPr="00C364FB" w:rsidRDefault="003C430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 Развивать умение понимать обращенную речь с опорой и без опоры на наглядность.</w:t>
      </w:r>
    </w:p>
    <w:p w:rsidR="003C430F" w:rsidRPr="00C364FB" w:rsidRDefault="003C430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3.Развивать умение отвечать на вопросы, используя форму простого предложения или высказывания из 2—3-х простых фраз.</w:t>
      </w:r>
    </w:p>
    <w:p w:rsidR="003C430F" w:rsidRPr="00C364FB" w:rsidRDefault="003C430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 Развивать умение использовать в речи правильное сочетание прилагательных и существительных в роде, падеже. </w:t>
      </w:r>
    </w:p>
    <w:p w:rsidR="003C430F" w:rsidRPr="00C364FB" w:rsidRDefault="003C430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5. Обогащать словарь детей за счет расширения представлений о людях, предметах, объектах природы ближайшего окружения, их действиях, ярко выраженных особенностях. </w:t>
      </w:r>
    </w:p>
    <w:p w:rsidR="003C430F" w:rsidRPr="00C364FB" w:rsidRDefault="003C430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6. Развивать умение воспроизводить ритм стихотворения, правильно пользоваться речевым дыханием. </w:t>
      </w:r>
    </w:p>
    <w:p w:rsidR="00455E2A" w:rsidRPr="00C364FB" w:rsidRDefault="003C430F" w:rsidP="00C364FB">
      <w:pPr>
        <w:spacing w:after="0"/>
        <w:jc w:val="both"/>
        <w:rPr>
          <w:rFonts w:ascii="Times New Roman" w:hAnsi="Times New Roman" w:cs="Times New Roman"/>
          <w:b/>
          <w:i/>
          <w:color w:val="000000"/>
          <w:sz w:val="24"/>
          <w:szCs w:val="24"/>
        </w:rPr>
      </w:pPr>
      <w:r w:rsidRPr="00C364FB">
        <w:rPr>
          <w:rFonts w:ascii="Times New Roman" w:hAnsi="Times New Roman" w:cs="Times New Roman"/>
          <w:sz w:val="24"/>
          <w:szCs w:val="24"/>
        </w:rPr>
        <w:t>7. Развивать умение слышать в речи взрослого специально интонируемый звук</w:t>
      </w:r>
    </w:p>
    <w:p w:rsidR="005E165C" w:rsidRPr="00C364FB" w:rsidRDefault="005E165C" w:rsidP="00C364FB">
      <w:pPr>
        <w:widowControl w:val="0"/>
        <w:suppressAutoHyphens/>
        <w:spacing w:after="0" w:line="240" w:lineRule="auto"/>
        <w:jc w:val="both"/>
        <w:rPr>
          <w:rFonts w:ascii="Times New Roman" w:hAnsi="Times New Roman" w:cs="Times New Roman"/>
          <w:b/>
          <w:i/>
          <w:color w:val="000000"/>
          <w:sz w:val="24"/>
          <w:szCs w:val="24"/>
        </w:rPr>
      </w:pPr>
    </w:p>
    <w:p w:rsidR="003C430F" w:rsidRPr="00C364FB" w:rsidRDefault="003C430F" w:rsidP="00C364FB">
      <w:pPr>
        <w:widowControl w:val="0"/>
        <w:suppressAutoHyphens/>
        <w:spacing w:after="0"/>
        <w:jc w:val="both"/>
        <w:rPr>
          <w:rFonts w:ascii="Times New Roman" w:hAnsi="Times New Roman" w:cs="Times New Roman"/>
          <w:b/>
          <w:i/>
          <w:color w:val="000000"/>
          <w:sz w:val="24"/>
          <w:szCs w:val="24"/>
        </w:rPr>
      </w:pPr>
      <w:r w:rsidRPr="00C364FB">
        <w:rPr>
          <w:rFonts w:ascii="Times New Roman" w:hAnsi="Times New Roman" w:cs="Times New Roman"/>
          <w:b/>
          <w:i/>
          <w:color w:val="000000"/>
          <w:sz w:val="24"/>
          <w:szCs w:val="24"/>
        </w:rPr>
        <w:t>Пятый год жизни. Средняя группа</w:t>
      </w:r>
    </w:p>
    <w:p w:rsidR="003C430F" w:rsidRPr="00C364FB" w:rsidRDefault="003C430F" w:rsidP="00C364FB">
      <w:pPr>
        <w:widowControl w:val="0"/>
        <w:suppressAutoHyphens/>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Задачи образовательной деятельности:</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1. Поддерживать инициативность и самостоятельность ребенка в речевом общении со взрослыми и сверстниками, использование в практике общения описательных монологов и элементов объяснительной речи. </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Развивать умение использовать вариативные формы приветствия, прощания, благодарности, обращения с просьбой. </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Поддерживать стремление задавать и правильно формулировать вопросы, при ответах на вопросы использовать элементы объяснительной речи. </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 Развивать умение пересказывать сказки, составлять описательные рассказы о предметах и объектах, по картинкам. </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5. Обогащать словарь посредством ознакомления детей со свойствами и качествами объектов, предметов и материалов и выполнения обследовательских </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6. Развивать умение чистого произношения звуков родного языка, правильного словопроизношения. </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7. Воспитывать желание использовать средства интонационной выразительности в процессе общения со сверстниками и взрослыми при пересказе литературных текстов. </w:t>
      </w:r>
    </w:p>
    <w:p w:rsidR="003C430F" w:rsidRPr="00C364FB" w:rsidRDefault="003C430F"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8. Воспитывать интерес к литературе, соотносить литературные факты с имеющимся жизненным опытом, устанавливать причинные связи в тексте, воспроизводить текст по иллюстрациям.</w:t>
      </w:r>
    </w:p>
    <w:p w:rsidR="005E165C" w:rsidRPr="00C364FB" w:rsidRDefault="005E165C" w:rsidP="00C364FB">
      <w:pPr>
        <w:widowControl w:val="0"/>
        <w:suppressAutoHyphens/>
        <w:spacing w:after="0"/>
        <w:jc w:val="both"/>
        <w:rPr>
          <w:rFonts w:ascii="Times New Roman" w:hAnsi="Times New Roman" w:cs="Times New Roman"/>
          <w:sz w:val="24"/>
          <w:szCs w:val="24"/>
        </w:rPr>
      </w:pPr>
    </w:p>
    <w:p w:rsidR="003C430F" w:rsidRPr="00C364FB" w:rsidRDefault="003C430F" w:rsidP="00C364FB">
      <w:pPr>
        <w:widowControl w:val="0"/>
        <w:suppressAutoHyphens/>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Шестой год жизни. Старшая группа</w:t>
      </w:r>
    </w:p>
    <w:p w:rsidR="005E165C" w:rsidRPr="00C364FB" w:rsidRDefault="005E165C" w:rsidP="00C364FB">
      <w:pPr>
        <w:widowControl w:val="0"/>
        <w:suppressAutoHyphens/>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Развивать монологические формы речи, стимулировать речевое творчество детей.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Обогащать представления детей о правилах речевого этикета и способствовать осознанному желанию и умению детей следовать им в процессе общения.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Развивать умение соблюдать этику общения в условиях коллективного взаимодействия.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 Обогащать словарь детей за счет расширения представлений о явлениях социальной жизни, взаимоотношениях и характерах людей.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5. Развивать умение замечать и доброжелательно исправлять ошибки в речи сверстников.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6. Воспитывать интерес к письменным формам речи.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7. Поддерживать интерес к рассказыванию по собственной инициативе.</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8. Развивать первоначальные представления об особенностях литературы: о родах (фольклор и авторская литература), видах (проза и поэзия), о многообразии жанров и их некоторых признаках (композиция, средства языковой выразительности).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9. Способствовать развитию понимания литературного текста в единстве его содержания и формы, смыслового и эмоционального подтекста.</w:t>
      </w:r>
    </w:p>
    <w:p w:rsidR="005E165C" w:rsidRPr="00C364FB" w:rsidRDefault="005E165C" w:rsidP="00C364FB">
      <w:pPr>
        <w:widowControl w:val="0"/>
        <w:suppressAutoHyphens/>
        <w:spacing w:after="0"/>
        <w:jc w:val="both"/>
        <w:rPr>
          <w:rFonts w:ascii="Times New Roman" w:hAnsi="Times New Roman" w:cs="Times New Roman"/>
          <w:sz w:val="24"/>
          <w:szCs w:val="24"/>
        </w:rPr>
      </w:pPr>
    </w:p>
    <w:p w:rsidR="005E165C" w:rsidRPr="00C364FB" w:rsidRDefault="005E165C" w:rsidP="00C364FB">
      <w:pPr>
        <w:widowControl w:val="0"/>
        <w:suppressAutoHyphens/>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Седьмой год жизни. Подготовительная группа</w:t>
      </w:r>
    </w:p>
    <w:p w:rsidR="005E165C" w:rsidRPr="00C364FB" w:rsidRDefault="005E165C" w:rsidP="00C364FB">
      <w:pPr>
        <w:widowControl w:val="0"/>
        <w:suppressAutoHyphens/>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Поддерживать проявление субъектной позиции ребенка в речевом общении со взрослыми и сверстниками.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Развивать умение осознанного выбора этикетной формы в зависимости от ситуации общения, возраста собеседника, цели взаимодействия.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Поддерживать использование в речи средств языковой выразительности: антонимов, синонимов, многозначных слов, метафор, образных сравнений, олицетворений.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 Развивать речевое творчество, учитывая индивидуальные способности и возможности детей.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5. Воспитывать интерес к языку и осознанное отношение детей к языковым явлениям.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6. Развивать умения письменной речи: читать отдельные слова и словосочетания, писать печатные буквы.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7. Развивать умения анализировать содержание и форму произведения, развивать литературную речь. </w:t>
      </w:r>
    </w:p>
    <w:p w:rsidR="005E165C" w:rsidRPr="00C364FB" w:rsidRDefault="005E16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8. Обогащать представления об особенностях литературы: о родах (фольклор и авторская литература), видах (проза и поэзия) и многообразии жанров.</w:t>
      </w:r>
    </w:p>
    <w:p w:rsidR="008F472E" w:rsidRPr="00C364FB" w:rsidRDefault="008F472E" w:rsidP="00C364FB">
      <w:pPr>
        <w:pStyle w:val="Default"/>
        <w:spacing w:line="276" w:lineRule="auto"/>
        <w:jc w:val="both"/>
      </w:pPr>
    </w:p>
    <w:p w:rsidR="00BF0C93" w:rsidRPr="00C364FB" w:rsidRDefault="00BF0C93" w:rsidP="00C364FB">
      <w:pPr>
        <w:pStyle w:val="Default"/>
        <w:spacing w:line="276" w:lineRule="auto"/>
        <w:jc w:val="both"/>
      </w:pPr>
      <w:r w:rsidRPr="00C364FB">
        <w:t>Содержание образовательной деятельности представлено в авторской комплексной программе «Детство» » под редакцией Т.И. Бабаева, А.Г. Гогоберидзе, О.В. Солнцева и др.</w:t>
      </w:r>
    </w:p>
    <w:p w:rsidR="00BF0C93" w:rsidRPr="00C364FB" w:rsidRDefault="00BF0C93" w:rsidP="00C364FB">
      <w:pPr>
        <w:pStyle w:val="Default"/>
        <w:spacing w:line="276" w:lineRule="auto"/>
        <w:jc w:val="both"/>
      </w:pPr>
      <w:r w:rsidRPr="00C364FB">
        <w:t>Ранний возраст – страницы 62 - 68</w:t>
      </w:r>
    </w:p>
    <w:p w:rsidR="00BF0C93" w:rsidRPr="00C364FB" w:rsidRDefault="00BF0C93" w:rsidP="00C364FB">
      <w:pPr>
        <w:pStyle w:val="Default"/>
        <w:spacing w:line="276" w:lineRule="auto"/>
        <w:jc w:val="both"/>
      </w:pPr>
      <w:r w:rsidRPr="00C364FB">
        <w:t>Дошкольный возраст – страницы 130 - 143</w:t>
      </w:r>
    </w:p>
    <w:p w:rsidR="00BF0C93" w:rsidRPr="00C364FB" w:rsidRDefault="00BF0C93" w:rsidP="00C364FB">
      <w:pPr>
        <w:widowControl w:val="0"/>
        <w:suppressAutoHyphens/>
        <w:spacing w:after="0" w:line="240" w:lineRule="auto"/>
        <w:jc w:val="both"/>
        <w:rPr>
          <w:rFonts w:ascii="Times New Roman" w:hAnsi="Times New Roman" w:cs="Times New Roman"/>
          <w:color w:val="000000"/>
          <w:sz w:val="24"/>
          <w:szCs w:val="24"/>
        </w:rPr>
      </w:pPr>
    </w:p>
    <w:p w:rsidR="0076340C" w:rsidRPr="00C364FB" w:rsidRDefault="0076340C" w:rsidP="00C364FB">
      <w:pPr>
        <w:pStyle w:val="Default"/>
        <w:jc w:val="both"/>
      </w:pPr>
      <w:r w:rsidRPr="00C364FB">
        <w:rPr>
          <w:b/>
          <w:bCs/>
        </w:rPr>
        <w:t>2.</w:t>
      </w:r>
      <w:r w:rsidR="00114B20" w:rsidRPr="00C364FB">
        <w:rPr>
          <w:b/>
          <w:bCs/>
        </w:rPr>
        <w:t>1</w:t>
      </w:r>
      <w:r w:rsidRPr="00C364FB">
        <w:rPr>
          <w:b/>
          <w:bCs/>
        </w:rPr>
        <w:t>.4. Образовательная область «Художественно-эстетическое развитие»</w:t>
      </w:r>
    </w:p>
    <w:p w:rsidR="00AB3CF6" w:rsidRPr="00C364FB" w:rsidRDefault="00AB3CF6" w:rsidP="00C364FB">
      <w:pPr>
        <w:pStyle w:val="af3"/>
        <w:spacing w:line="276" w:lineRule="auto"/>
        <w:jc w:val="both"/>
        <w:rPr>
          <w:rFonts w:ascii="Times New Roman" w:hAnsi="Times New Roman"/>
          <w:sz w:val="24"/>
          <w:szCs w:val="24"/>
          <w:lang w:eastAsia="ru-RU"/>
        </w:rPr>
      </w:pPr>
      <w:r w:rsidRPr="00C364FB">
        <w:rPr>
          <w:rFonts w:ascii="Times New Roman" w:hAnsi="Times New Roman"/>
          <w:sz w:val="24"/>
          <w:szCs w:val="24"/>
          <w:lang w:eastAsia="ru-RU"/>
        </w:rPr>
        <w:lastRenderedPageBreak/>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AB3CF6" w:rsidRPr="00C364FB" w:rsidRDefault="0076340C" w:rsidP="00C364FB">
      <w:pPr>
        <w:pStyle w:val="Default"/>
        <w:spacing w:line="276" w:lineRule="auto"/>
        <w:jc w:val="both"/>
      </w:pPr>
      <w:r w:rsidRPr="00C364FB">
        <w:t xml:space="preserve">В качестве </w:t>
      </w:r>
      <w:r w:rsidR="00AB3CF6" w:rsidRPr="00C364FB">
        <w:t xml:space="preserve">разделов </w:t>
      </w:r>
      <w:r w:rsidRPr="00C364FB">
        <w:t xml:space="preserve">в </w:t>
      </w:r>
      <w:r w:rsidR="00E7689C" w:rsidRPr="00C364FB">
        <w:t xml:space="preserve">данную образовательную область </w:t>
      </w:r>
      <w:r w:rsidRPr="00C364FB">
        <w:t>включены</w:t>
      </w:r>
      <w:r w:rsidR="00AB3CF6" w:rsidRPr="00C364FB">
        <w:t>:</w:t>
      </w:r>
    </w:p>
    <w:p w:rsidR="00AB3CF6" w:rsidRPr="00C364FB" w:rsidRDefault="0076340C" w:rsidP="00C364FB">
      <w:pPr>
        <w:pStyle w:val="Default"/>
        <w:numPr>
          <w:ilvl w:val="0"/>
          <w:numId w:val="44"/>
        </w:numPr>
        <w:spacing w:line="276" w:lineRule="auto"/>
        <w:ind w:firstLine="0"/>
        <w:jc w:val="both"/>
      </w:pPr>
      <w:r w:rsidRPr="00C364FB">
        <w:t>«</w:t>
      </w:r>
      <w:r w:rsidR="0061193A" w:rsidRPr="00C364FB">
        <w:t xml:space="preserve">Изобразительное искусство», </w:t>
      </w:r>
    </w:p>
    <w:p w:rsidR="00AB3CF6" w:rsidRPr="00C364FB" w:rsidRDefault="0061193A" w:rsidP="00C364FB">
      <w:pPr>
        <w:pStyle w:val="Default"/>
        <w:numPr>
          <w:ilvl w:val="0"/>
          <w:numId w:val="44"/>
        </w:numPr>
        <w:spacing w:line="276" w:lineRule="auto"/>
        <w:ind w:firstLine="0"/>
        <w:jc w:val="both"/>
      </w:pPr>
      <w:r w:rsidRPr="00C364FB">
        <w:t xml:space="preserve">«Развитие продуктивной деятельности и детского творчества», </w:t>
      </w:r>
    </w:p>
    <w:p w:rsidR="00AB3CF6" w:rsidRPr="00C364FB" w:rsidRDefault="0061193A" w:rsidP="00C364FB">
      <w:pPr>
        <w:pStyle w:val="Default"/>
        <w:numPr>
          <w:ilvl w:val="0"/>
          <w:numId w:val="44"/>
        </w:numPr>
        <w:spacing w:line="276" w:lineRule="auto"/>
        <w:ind w:firstLine="0"/>
        <w:jc w:val="both"/>
      </w:pPr>
      <w:r w:rsidRPr="00C364FB">
        <w:t>«Художественная литература»</w:t>
      </w:r>
    </w:p>
    <w:p w:rsidR="0076340C" w:rsidRPr="00C364FB" w:rsidRDefault="0076340C" w:rsidP="00C364FB">
      <w:pPr>
        <w:pStyle w:val="Default"/>
        <w:numPr>
          <w:ilvl w:val="0"/>
          <w:numId w:val="44"/>
        </w:numPr>
        <w:spacing w:line="276" w:lineRule="auto"/>
        <w:ind w:firstLine="0"/>
        <w:jc w:val="both"/>
      </w:pPr>
      <w:r w:rsidRPr="00C364FB">
        <w:t xml:space="preserve">«Музыка» </w:t>
      </w:r>
    </w:p>
    <w:p w:rsidR="0076340C" w:rsidRPr="00C364FB" w:rsidRDefault="0076340C" w:rsidP="00C364FB">
      <w:pPr>
        <w:pStyle w:val="Default"/>
        <w:spacing w:line="276" w:lineRule="auto"/>
        <w:jc w:val="both"/>
      </w:pPr>
      <w:r w:rsidRPr="00C364FB">
        <w:t xml:space="preserve">Реализация данной области определена соответствующим разделом </w:t>
      </w:r>
      <w:r w:rsidR="00BF6CCB" w:rsidRPr="00C364FB">
        <w:t xml:space="preserve">авторской </w:t>
      </w:r>
      <w:r w:rsidR="005E165C" w:rsidRPr="00C364FB">
        <w:t xml:space="preserve">комплексной </w:t>
      </w:r>
      <w:r w:rsidRPr="00C364FB">
        <w:t>программы «Детство» под редакцией Т.И. Бабаева, А.Г. Гогоберидзе, О.В. Солнцева и др</w:t>
      </w:r>
      <w:r w:rsidR="003106E8" w:rsidRPr="00C364FB">
        <w:t>.</w:t>
      </w:r>
    </w:p>
    <w:p w:rsidR="0076340C" w:rsidRPr="00C364FB" w:rsidRDefault="0076340C" w:rsidP="00C364FB">
      <w:pPr>
        <w:pStyle w:val="Default"/>
        <w:spacing w:line="276" w:lineRule="auto"/>
        <w:jc w:val="both"/>
        <w:rPr>
          <w:b/>
          <w:bCs/>
          <w:i/>
          <w:iCs/>
        </w:rPr>
      </w:pPr>
    </w:p>
    <w:p w:rsidR="0076340C" w:rsidRPr="00C364FB" w:rsidRDefault="00AB3CF6" w:rsidP="00C364FB">
      <w:pPr>
        <w:pStyle w:val="Default"/>
        <w:spacing w:line="276" w:lineRule="auto"/>
        <w:jc w:val="both"/>
        <w:rPr>
          <w:b/>
          <w:bCs/>
          <w:i/>
          <w:iCs/>
        </w:rPr>
      </w:pPr>
      <w:r w:rsidRPr="00C364FB">
        <w:rPr>
          <w:b/>
          <w:bCs/>
          <w:i/>
          <w:iCs/>
        </w:rPr>
        <w:t>Раздел</w:t>
      </w:r>
      <w:r w:rsidR="0076340C" w:rsidRPr="00C364FB">
        <w:rPr>
          <w:b/>
          <w:bCs/>
          <w:i/>
          <w:iCs/>
        </w:rPr>
        <w:t xml:space="preserve"> «</w:t>
      </w:r>
      <w:r w:rsidR="0061193A" w:rsidRPr="00C364FB">
        <w:rPr>
          <w:b/>
          <w:bCs/>
          <w:i/>
          <w:iCs/>
        </w:rPr>
        <w:t>Изобразительное искусство</w:t>
      </w:r>
      <w:r w:rsidR="0076340C" w:rsidRPr="00C364FB">
        <w:rPr>
          <w:b/>
          <w:bCs/>
          <w:i/>
          <w:iCs/>
        </w:rPr>
        <w:t>»</w:t>
      </w:r>
    </w:p>
    <w:p w:rsidR="005E165C" w:rsidRPr="00C364FB" w:rsidRDefault="005E165C" w:rsidP="00C364FB">
      <w:pPr>
        <w:pStyle w:val="Default"/>
        <w:spacing w:line="276" w:lineRule="auto"/>
        <w:jc w:val="both"/>
        <w:rPr>
          <w:b/>
          <w:bCs/>
          <w:i/>
          <w:iCs/>
        </w:rPr>
      </w:pPr>
      <w:r w:rsidRPr="00C364FB">
        <w:rPr>
          <w:b/>
          <w:bCs/>
          <w:i/>
          <w:iCs/>
        </w:rPr>
        <w:t>Третий год жизни. Первая младшая группа</w:t>
      </w:r>
    </w:p>
    <w:p w:rsidR="005E165C" w:rsidRPr="00C364FB" w:rsidRDefault="005E165C" w:rsidP="00C364FB">
      <w:pPr>
        <w:pStyle w:val="Default"/>
        <w:spacing w:line="276" w:lineRule="auto"/>
        <w:jc w:val="both"/>
        <w:rPr>
          <w:b/>
          <w:i/>
        </w:rPr>
      </w:pPr>
      <w:r w:rsidRPr="00C364FB">
        <w:rPr>
          <w:b/>
          <w:i/>
        </w:rPr>
        <w:t xml:space="preserve">Задачи образовательной деятельности: </w:t>
      </w:r>
    </w:p>
    <w:p w:rsidR="005E165C" w:rsidRPr="00C364FB" w:rsidRDefault="005E165C" w:rsidP="00C364FB">
      <w:pPr>
        <w:pStyle w:val="Default"/>
        <w:spacing w:line="276" w:lineRule="auto"/>
        <w:jc w:val="both"/>
      </w:pPr>
      <w:r w:rsidRPr="00C364FB">
        <w:t xml:space="preserve">1. Вызвать интерес и воспитывать желание участвовать в образовательных ситуациях и играх эстетической направленности, рисовать, лепить совместно со взрослым и самостоятельно. </w:t>
      </w:r>
    </w:p>
    <w:p w:rsidR="005E165C" w:rsidRPr="00C364FB" w:rsidRDefault="005E165C" w:rsidP="00C364FB">
      <w:pPr>
        <w:pStyle w:val="Default"/>
        <w:spacing w:line="276" w:lineRule="auto"/>
        <w:jc w:val="both"/>
      </w:pPr>
      <w:r w:rsidRPr="00C364FB">
        <w:t xml:space="preserve">2.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 </w:t>
      </w:r>
    </w:p>
    <w:p w:rsidR="005E165C" w:rsidRPr="00C364FB" w:rsidRDefault="005E165C" w:rsidP="00C364FB">
      <w:pPr>
        <w:pStyle w:val="Default"/>
        <w:spacing w:line="276" w:lineRule="auto"/>
        <w:jc w:val="both"/>
      </w:pPr>
      <w:r w:rsidRPr="00C364FB">
        <w:t xml:space="preserve">3. Формировать умения создавать (в совместной с педагогом деятельности и самостоятельно) несложные изображения в рисовании, лепке, аппликации, конструировании, ассоциировать изображение с предметами окружающего мира, принимать замысел, предложенный взрослым, создавать изображение по принятому замыслу. </w:t>
      </w:r>
    </w:p>
    <w:p w:rsidR="005E165C" w:rsidRPr="00C364FB" w:rsidRDefault="005E165C" w:rsidP="00C364FB">
      <w:pPr>
        <w:pStyle w:val="Default"/>
        <w:spacing w:line="276" w:lineRule="auto"/>
        <w:jc w:val="both"/>
      </w:pPr>
      <w:r w:rsidRPr="00C364FB">
        <w:t xml:space="preserve">4. Активизировать освоение изобразительных материалов, инструментов (их возможностей и правил использования), поддерживать экспериментирование с ними, развивать технические умения, зрительно-моторную координацию, моторные характеристики и формообразующие умения. </w:t>
      </w:r>
    </w:p>
    <w:p w:rsidR="005E165C" w:rsidRPr="00C364FB" w:rsidRDefault="005E165C" w:rsidP="00C364FB">
      <w:pPr>
        <w:pStyle w:val="Default"/>
        <w:spacing w:line="276" w:lineRule="auto"/>
        <w:jc w:val="both"/>
        <w:rPr>
          <w:bCs/>
          <w:iCs/>
        </w:rPr>
      </w:pPr>
      <w:r w:rsidRPr="00C364FB">
        <w:t>5. Развивать умение вслушиваться в музыку, различать контрастные особенности звучания; побуждать к подпеванию и пению; развивать умение связывать движение с музыкой.</w:t>
      </w:r>
    </w:p>
    <w:p w:rsidR="005E165C" w:rsidRPr="00C364FB" w:rsidRDefault="005E165C" w:rsidP="00C364FB">
      <w:pPr>
        <w:pStyle w:val="Default"/>
        <w:spacing w:line="276" w:lineRule="auto"/>
        <w:jc w:val="both"/>
        <w:rPr>
          <w:b/>
          <w:i/>
        </w:rPr>
      </w:pPr>
    </w:p>
    <w:p w:rsidR="005E165C" w:rsidRPr="00C364FB" w:rsidRDefault="005E165C" w:rsidP="00C364FB">
      <w:pPr>
        <w:pStyle w:val="Default"/>
        <w:spacing w:line="276" w:lineRule="auto"/>
        <w:jc w:val="both"/>
        <w:rPr>
          <w:b/>
          <w:i/>
        </w:rPr>
      </w:pPr>
      <w:r w:rsidRPr="00C364FB">
        <w:rPr>
          <w:b/>
          <w:i/>
        </w:rPr>
        <w:t>Четвертый год жизни. 2 младшая группа</w:t>
      </w:r>
    </w:p>
    <w:p w:rsidR="005E165C" w:rsidRPr="00C364FB" w:rsidRDefault="005E165C" w:rsidP="00C364FB">
      <w:pPr>
        <w:pStyle w:val="Default"/>
        <w:spacing w:line="276" w:lineRule="auto"/>
        <w:jc w:val="both"/>
        <w:rPr>
          <w:b/>
          <w:i/>
        </w:rPr>
      </w:pPr>
      <w:r w:rsidRPr="00C364FB">
        <w:rPr>
          <w:b/>
          <w:i/>
        </w:rPr>
        <w:t xml:space="preserve">Задачи образовательной деятельности: </w:t>
      </w:r>
    </w:p>
    <w:p w:rsidR="005E165C" w:rsidRPr="00C364FB" w:rsidRDefault="005E165C" w:rsidP="00C364FB">
      <w:pPr>
        <w:pStyle w:val="Default"/>
        <w:spacing w:line="276" w:lineRule="auto"/>
        <w:jc w:val="both"/>
      </w:pPr>
      <w:r w:rsidRPr="00C364FB">
        <w:t xml:space="preserve">1. Формировать сенсорный опыт и 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w:t>
      </w:r>
    </w:p>
    <w:p w:rsidR="005E165C" w:rsidRPr="00C364FB" w:rsidRDefault="005E165C" w:rsidP="00C364FB">
      <w:pPr>
        <w:pStyle w:val="Default"/>
        <w:spacing w:line="276" w:lineRule="auto"/>
        <w:jc w:val="both"/>
      </w:pPr>
      <w:r w:rsidRPr="00C364FB">
        <w:t>2. Формировать умения внимательно рассматривать картинку, народную игрушку, узнавать в изображенном знакомые предметы и объекты, устанавливать связь между предметами и их изображением в рисунке, лепке; понимать сюжет, эмоционально откликаться, реагировать, сопереживать героям; привлечь внимание к некоторым средствам выразительности.</w:t>
      </w:r>
    </w:p>
    <w:p w:rsidR="005E165C" w:rsidRPr="00C364FB" w:rsidRDefault="005E165C" w:rsidP="00C364FB">
      <w:pPr>
        <w:pStyle w:val="Default"/>
        <w:spacing w:line="276" w:lineRule="auto"/>
        <w:jc w:val="both"/>
      </w:pPr>
    </w:p>
    <w:p w:rsidR="005E165C" w:rsidRPr="00C364FB" w:rsidRDefault="005E165C" w:rsidP="00C364FB">
      <w:pPr>
        <w:pStyle w:val="Default"/>
        <w:spacing w:line="276" w:lineRule="auto"/>
        <w:jc w:val="both"/>
        <w:rPr>
          <w:b/>
          <w:i/>
        </w:rPr>
      </w:pPr>
      <w:r w:rsidRPr="00C364FB">
        <w:rPr>
          <w:b/>
          <w:i/>
        </w:rPr>
        <w:t>Пятый год жизни. Средняя группа</w:t>
      </w:r>
    </w:p>
    <w:p w:rsidR="005E165C" w:rsidRPr="00C364FB" w:rsidRDefault="005E165C" w:rsidP="00C364FB">
      <w:pPr>
        <w:pStyle w:val="Default"/>
        <w:spacing w:line="276" w:lineRule="auto"/>
        <w:jc w:val="both"/>
        <w:rPr>
          <w:b/>
          <w:i/>
        </w:rPr>
      </w:pPr>
      <w:r w:rsidRPr="00C364FB">
        <w:rPr>
          <w:b/>
          <w:i/>
        </w:rPr>
        <w:lastRenderedPageBreak/>
        <w:t xml:space="preserve">Задачи образовательной деятельности: </w:t>
      </w:r>
    </w:p>
    <w:p w:rsidR="005E165C" w:rsidRPr="00C364FB" w:rsidRDefault="005E165C" w:rsidP="00C364FB">
      <w:pPr>
        <w:pStyle w:val="Default"/>
        <w:spacing w:line="276" w:lineRule="auto"/>
        <w:jc w:val="both"/>
      </w:pPr>
      <w:r w:rsidRPr="00C364FB">
        <w:t xml:space="preserve">1. Воспитывать эмоционально-эстетические чувства, отклик на проявление прекрасного в предметах и явлениях окружающего мира, умения замечать красоту окружающих предметов и объектов природы. </w:t>
      </w:r>
    </w:p>
    <w:p w:rsidR="0061193A" w:rsidRPr="00C364FB" w:rsidRDefault="005E165C" w:rsidP="00C364FB">
      <w:pPr>
        <w:pStyle w:val="Default"/>
        <w:spacing w:line="276" w:lineRule="auto"/>
        <w:jc w:val="both"/>
      </w:pPr>
      <w:r w:rsidRPr="00C364FB">
        <w:t xml:space="preserve">2. Активизировать интерес к произведениям народного и профессионального искусства и формировать опыт восприятия произведений искусства различных видов и жанров, способствовать освоению некоторых средств выразительности изобразительного искусства. </w:t>
      </w:r>
    </w:p>
    <w:p w:rsidR="0061193A" w:rsidRPr="00C364FB" w:rsidRDefault="005E165C" w:rsidP="00C364FB">
      <w:pPr>
        <w:pStyle w:val="Default"/>
        <w:spacing w:line="276" w:lineRule="auto"/>
        <w:jc w:val="both"/>
      </w:pPr>
      <w:r w:rsidRPr="00C364FB">
        <w:t xml:space="preserve">3. Развивать художественное восприятие, умения последовательно внимательно рассматривать произведения искусства и предметы окружающего мира; соотносить увиденное с собственным опытом. </w:t>
      </w:r>
    </w:p>
    <w:p w:rsidR="005E165C" w:rsidRPr="00C364FB" w:rsidRDefault="005E165C" w:rsidP="00C364FB">
      <w:pPr>
        <w:pStyle w:val="Default"/>
        <w:spacing w:line="276" w:lineRule="auto"/>
        <w:jc w:val="both"/>
      </w:pPr>
      <w:r w:rsidRPr="00C364FB">
        <w:t>4. Формировать образные представления о предметах и явлениях мира и на их основе развивать умения изображать простые предметы и явления в собственной деятельности.</w:t>
      </w:r>
    </w:p>
    <w:p w:rsidR="0061193A" w:rsidRPr="00C364FB" w:rsidRDefault="0061193A" w:rsidP="00C364FB">
      <w:pPr>
        <w:pStyle w:val="Default"/>
        <w:spacing w:line="276" w:lineRule="auto"/>
        <w:jc w:val="both"/>
      </w:pPr>
    </w:p>
    <w:p w:rsidR="0061193A" w:rsidRPr="00C364FB" w:rsidRDefault="0061193A" w:rsidP="00C364FB">
      <w:pPr>
        <w:pStyle w:val="Default"/>
        <w:spacing w:line="276" w:lineRule="auto"/>
        <w:jc w:val="both"/>
        <w:rPr>
          <w:b/>
          <w:i/>
        </w:rPr>
      </w:pPr>
      <w:r w:rsidRPr="00C364FB">
        <w:rPr>
          <w:b/>
          <w:i/>
        </w:rPr>
        <w:t>Шестой год жизни. Старшая группа</w:t>
      </w:r>
    </w:p>
    <w:p w:rsidR="0061193A" w:rsidRPr="00C364FB" w:rsidRDefault="0061193A" w:rsidP="00C364FB">
      <w:pPr>
        <w:pStyle w:val="Default"/>
        <w:spacing w:line="276" w:lineRule="auto"/>
        <w:jc w:val="both"/>
        <w:rPr>
          <w:b/>
          <w:i/>
        </w:rPr>
      </w:pPr>
      <w:r w:rsidRPr="00C364FB">
        <w:rPr>
          <w:b/>
          <w:i/>
        </w:rPr>
        <w:t xml:space="preserve">Задачи образовательной деятельности: </w:t>
      </w:r>
    </w:p>
    <w:p w:rsidR="0061193A" w:rsidRPr="00C364FB" w:rsidRDefault="0061193A" w:rsidP="00C364FB">
      <w:pPr>
        <w:pStyle w:val="Default"/>
        <w:spacing w:line="276" w:lineRule="auto"/>
        <w:jc w:val="both"/>
      </w:pPr>
      <w:r w:rsidRPr="00C364FB">
        <w:t xml:space="preserve">1. Активизировать проявление эстетического отношения к окружающему миру (искусству, природе, предметам быта, игрушкам, социальным явлениям). </w:t>
      </w:r>
    </w:p>
    <w:p w:rsidR="0061193A" w:rsidRPr="00C364FB" w:rsidRDefault="0061193A" w:rsidP="00C364FB">
      <w:pPr>
        <w:pStyle w:val="Default"/>
        <w:spacing w:line="276" w:lineRule="auto"/>
        <w:jc w:val="both"/>
      </w:pPr>
      <w:r w:rsidRPr="00C364FB">
        <w:t xml:space="preserve">2. Развивать художественно-эстетическое восприятие,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 </w:t>
      </w:r>
    </w:p>
    <w:p w:rsidR="0061193A" w:rsidRPr="00C364FB" w:rsidRDefault="0061193A" w:rsidP="00C364FB">
      <w:pPr>
        <w:pStyle w:val="Default"/>
        <w:spacing w:line="276" w:lineRule="auto"/>
        <w:jc w:val="both"/>
      </w:pPr>
      <w:r w:rsidRPr="00C364FB">
        <w:t xml:space="preserve">3. Развивать представления о жанрово-видовом разнообразии искусства, способствовать освоению детьми языка изобразительного искусства и художественной деятельности, формировать опыт восприятия разнообразных эстетических объектов и произведений искусства. </w:t>
      </w:r>
    </w:p>
    <w:p w:rsidR="0061193A" w:rsidRPr="00C364FB" w:rsidRDefault="0061193A" w:rsidP="00C364FB">
      <w:pPr>
        <w:pStyle w:val="Default"/>
        <w:spacing w:line="276" w:lineRule="auto"/>
        <w:jc w:val="both"/>
      </w:pPr>
      <w:r w:rsidRPr="00C364FB">
        <w:t>4. Развивать эстетические интересы, эстетические предпочтения, желание познавать искусство и осваивать изобразительную деятельность.</w:t>
      </w:r>
    </w:p>
    <w:p w:rsidR="0061193A" w:rsidRPr="00C364FB" w:rsidRDefault="0061193A" w:rsidP="00C364FB">
      <w:pPr>
        <w:pStyle w:val="Default"/>
        <w:spacing w:line="276" w:lineRule="auto"/>
        <w:jc w:val="both"/>
      </w:pPr>
    </w:p>
    <w:p w:rsidR="0061193A" w:rsidRPr="00C364FB" w:rsidRDefault="0061193A" w:rsidP="00C364FB">
      <w:pPr>
        <w:pStyle w:val="Default"/>
        <w:spacing w:line="276" w:lineRule="auto"/>
        <w:jc w:val="both"/>
        <w:rPr>
          <w:b/>
          <w:i/>
        </w:rPr>
      </w:pPr>
      <w:r w:rsidRPr="00C364FB">
        <w:rPr>
          <w:b/>
          <w:i/>
        </w:rPr>
        <w:t>Седьмой год жизни. Подготовительная группа</w:t>
      </w:r>
    </w:p>
    <w:p w:rsidR="0061193A" w:rsidRPr="00C364FB" w:rsidRDefault="0061193A" w:rsidP="00C364FB">
      <w:pPr>
        <w:pStyle w:val="Default"/>
        <w:spacing w:line="276" w:lineRule="auto"/>
        <w:jc w:val="both"/>
        <w:rPr>
          <w:b/>
          <w:i/>
        </w:rPr>
      </w:pPr>
      <w:r w:rsidRPr="00C364FB">
        <w:rPr>
          <w:b/>
          <w:i/>
        </w:rPr>
        <w:t xml:space="preserve">Задачи образовательной деятельности: </w:t>
      </w:r>
    </w:p>
    <w:p w:rsidR="0061193A" w:rsidRPr="00C364FB" w:rsidRDefault="0061193A" w:rsidP="00C364FB">
      <w:pPr>
        <w:pStyle w:val="Default"/>
        <w:spacing w:line="276" w:lineRule="auto"/>
        <w:jc w:val="both"/>
      </w:pPr>
      <w:r w:rsidRPr="00C364FB">
        <w:t xml:space="preserve">1. Продолжать формировать эмоционально-эстетические ориентации, подвести детей к пониманию ценности искусства, способствовать освоению и использованию разнообразных эстетических оценок, суждений относительно проявлений красоты в окружающем мире, художественных образов, собственных творческих работ. </w:t>
      </w:r>
    </w:p>
    <w:p w:rsidR="0061193A" w:rsidRPr="00C364FB" w:rsidRDefault="0061193A" w:rsidP="00C364FB">
      <w:pPr>
        <w:pStyle w:val="Default"/>
        <w:spacing w:line="276" w:lineRule="auto"/>
        <w:jc w:val="both"/>
      </w:pPr>
      <w:r w:rsidRPr="00C364FB">
        <w:t xml:space="preserve">2. Стимулировать самостоятельное проявление эстетического отношения к окружающему миру в разнообразных ситуациях: повседневных и образовательных, досуговой деятельности, в ходе посещения музеев, парков, экскурсий по городу. </w:t>
      </w:r>
    </w:p>
    <w:p w:rsidR="0061193A" w:rsidRPr="00C364FB" w:rsidRDefault="0061193A" w:rsidP="00C364FB">
      <w:pPr>
        <w:pStyle w:val="Default"/>
        <w:spacing w:line="276" w:lineRule="auto"/>
        <w:jc w:val="both"/>
      </w:pPr>
      <w:r w:rsidRPr="00C364FB">
        <w:t xml:space="preserve">3. Совершенствовать художественно-эстетическое восприятие, художественно- эстетические способности, продолжать осваивать язык изобразительного искусства и художественной деятельности и на этой основе способствовать обогащению и начальному обобщению представлений об искусстве. </w:t>
      </w:r>
    </w:p>
    <w:p w:rsidR="0061193A" w:rsidRPr="00C364FB" w:rsidRDefault="0061193A" w:rsidP="00C364FB">
      <w:pPr>
        <w:pStyle w:val="Default"/>
        <w:spacing w:line="276" w:lineRule="auto"/>
        <w:jc w:val="both"/>
      </w:pPr>
      <w:r w:rsidRPr="00C364FB">
        <w:t>4. Поддерживать проявления у детей интересов, эстетических предпочтений, желания познавать искусство и осваивать изобразительную деятельность в процессе посещения музеев, выставок, стимулирования коллекционирования, творческих досугов, рукоделия, проектной деятельности.</w:t>
      </w:r>
    </w:p>
    <w:p w:rsidR="0061193A" w:rsidRPr="00C364FB" w:rsidRDefault="0061193A" w:rsidP="00C364FB">
      <w:pPr>
        <w:pStyle w:val="Default"/>
        <w:spacing w:line="276" w:lineRule="auto"/>
        <w:jc w:val="both"/>
      </w:pPr>
    </w:p>
    <w:p w:rsidR="0061193A" w:rsidRPr="00C364FB" w:rsidRDefault="00AB3CF6" w:rsidP="00C364FB">
      <w:pPr>
        <w:pStyle w:val="Default"/>
        <w:spacing w:line="276" w:lineRule="auto"/>
        <w:jc w:val="both"/>
        <w:rPr>
          <w:b/>
          <w:i/>
        </w:rPr>
      </w:pPr>
      <w:r w:rsidRPr="00C364FB">
        <w:rPr>
          <w:b/>
          <w:i/>
        </w:rPr>
        <w:t xml:space="preserve">Раздел </w:t>
      </w:r>
      <w:r w:rsidR="0061193A" w:rsidRPr="00C364FB">
        <w:rPr>
          <w:b/>
          <w:i/>
        </w:rPr>
        <w:t>«Развитие продуктивной деятельности и детского творчества»</w:t>
      </w:r>
    </w:p>
    <w:p w:rsidR="0061193A" w:rsidRPr="00C364FB" w:rsidRDefault="0061193A" w:rsidP="00C364FB">
      <w:pPr>
        <w:pStyle w:val="Default"/>
        <w:spacing w:line="276" w:lineRule="auto"/>
        <w:jc w:val="both"/>
        <w:rPr>
          <w:b/>
          <w:i/>
        </w:rPr>
      </w:pPr>
      <w:r w:rsidRPr="00C364FB">
        <w:rPr>
          <w:b/>
          <w:i/>
        </w:rPr>
        <w:lastRenderedPageBreak/>
        <w:t>Четвертый год жизни. 2 младшая группа</w:t>
      </w:r>
    </w:p>
    <w:p w:rsidR="001F7D7D" w:rsidRPr="00C364FB" w:rsidRDefault="0061193A"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61193A" w:rsidP="00C364FB">
      <w:pPr>
        <w:pStyle w:val="Default"/>
        <w:spacing w:line="276" w:lineRule="auto"/>
        <w:jc w:val="both"/>
      </w:pPr>
      <w:r w:rsidRPr="00C364FB">
        <w:t xml:space="preserve">1. Развивать у детей интерес к участию в образовательных ситуациях и играх эстетической направленности, желание рисовать, лепить совместно со взрослым и самостоятельно. </w:t>
      </w:r>
    </w:p>
    <w:p w:rsidR="001F7D7D" w:rsidRPr="00C364FB" w:rsidRDefault="0061193A" w:rsidP="00C364FB">
      <w:pPr>
        <w:pStyle w:val="Default"/>
        <w:spacing w:line="276" w:lineRule="auto"/>
        <w:jc w:val="both"/>
      </w:pPr>
      <w:r w:rsidRPr="00C364FB">
        <w:t xml:space="preserve">2. Развивать умения создавать простые изображения, принимать замысел, предложенный взрослым, раскрывать его в работе, используя освоенные способы создания изображения, формы, элементарную композицию. </w:t>
      </w:r>
    </w:p>
    <w:p w:rsidR="001F7D7D" w:rsidRPr="00C364FB" w:rsidRDefault="0061193A" w:rsidP="00C364FB">
      <w:pPr>
        <w:pStyle w:val="Default"/>
        <w:spacing w:line="276" w:lineRule="auto"/>
        <w:jc w:val="both"/>
      </w:pPr>
      <w:r w:rsidRPr="00C364FB">
        <w:t xml:space="preserve">3. Создавать условия для освоения детьми свойств и возможностей изобразительных материалов и инструментов и развивать мелкую моторику и умения использовать инструменты. </w:t>
      </w:r>
    </w:p>
    <w:p w:rsidR="0061193A" w:rsidRPr="00C364FB" w:rsidRDefault="0061193A" w:rsidP="00C364FB">
      <w:pPr>
        <w:pStyle w:val="Default"/>
        <w:spacing w:line="276" w:lineRule="auto"/>
        <w:jc w:val="both"/>
      </w:pPr>
      <w:r w:rsidRPr="00C364FB">
        <w:t>4. Побуждать к самостоятельному выбору способов изображения на основе освоенных технических приемов.</w:t>
      </w:r>
    </w:p>
    <w:p w:rsidR="001F7D7D" w:rsidRPr="00C364FB" w:rsidRDefault="001F7D7D" w:rsidP="00C364FB">
      <w:pPr>
        <w:pStyle w:val="Default"/>
        <w:spacing w:line="276" w:lineRule="auto"/>
        <w:jc w:val="both"/>
      </w:pPr>
    </w:p>
    <w:p w:rsidR="001F7D7D" w:rsidRPr="00C364FB" w:rsidRDefault="001F7D7D" w:rsidP="00C364FB">
      <w:pPr>
        <w:pStyle w:val="Default"/>
        <w:spacing w:line="276" w:lineRule="auto"/>
        <w:jc w:val="both"/>
        <w:rPr>
          <w:b/>
          <w:i/>
        </w:rPr>
      </w:pPr>
      <w:r w:rsidRPr="00C364FB">
        <w:rPr>
          <w:b/>
          <w:i/>
        </w:rPr>
        <w:t>Пятый год жизни. Средняя группа</w:t>
      </w:r>
    </w:p>
    <w:p w:rsidR="001F7D7D" w:rsidRPr="00C364FB" w:rsidRDefault="001F7D7D"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1F7D7D" w:rsidP="00C364FB">
      <w:pPr>
        <w:pStyle w:val="Default"/>
        <w:spacing w:line="276" w:lineRule="auto"/>
        <w:jc w:val="both"/>
      </w:pPr>
      <w:r w:rsidRPr="00C364FB">
        <w:t xml:space="preserve">1. Активизировать интерес к разнообразной изобразительной деятельности. </w:t>
      </w:r>
    </w:p>
    <w:p w:rsidR="001F7D7D" w:rsidRPr="00C364FB" w:rsidRDefault="001F7D7D" w:rsidP="00C364FB">
      <w:pPr>
        <w:pStyle w:val="Default"/>
        <w:spacing w:line="276" w:lineRule="auto"/>
        <w:jc w:val="both"/>
      </w:pPr>
      <w:r w:rsidRPr="00C364FB">
        <w:t xml:space="preserve">2. Формировать умения и навыки изобразительной, декоративной, конструктивной деятельности: развитие изобразительно-выразительных и технических умений, освоение изобразительных техник. </w:t>
      </w:r>
    </w:p>
    <w:p w:rsidR="001F7D7D" w:rsidRPr="00C364FB" w:rsidRDefault="001F7D7D" w:rsidP="00C364FB">
      <w:pPr>
        <w:pStyle w:val="Default"/>
        <w:spacing w:line="276" w:lineRule="auto"/>
        <w:jc w:val="both"/>
      </w:pPr>
      <w:r w:rsidRPr="00C364FB">
        <w:t xml:space="preserve">3. Поощрять желание и развивать умения воплощать в процессе создания образа собственные впечатления, переживания; поддерживать творческое начало в процессе восприятия прекрасного и собственной изобразительной деятельности. </w:t>
      </w:r>
    </w:p>
    <w:p w:rsidR="001F7D7D" w:rsidRPr="00C364FB" w:rsidRDefault="001F7D7D" w:rsidP="00C364FB">
      <w:pPr>
        <w:pStyle w:val="Default"/>
        <w:spacing w:line="276" w:lineRule="auto"/>
        <w:jc w:val="both"/>
      </w:pPr>
      <w:r w:rsidRPr="00C364FB">
        <w:t>4. Развивать сенсорные, эмоционально-эстетические, творческие и познавательные способности.</w:t>
      </w:r>
    </w:p>
    <w:p w:rsidR="001F7D7D" w:rsidRPr="00C364FB" w:rsidRDefault="001F7D7D" w:rsidP="00C364FB">
      <w:pPr>
        <w:pStyle w:val="Default"/>
        <w:spacing w:line="276" w:lineRule="auto"/>
        <w:jc w:val="both"/>
      </w:pPr>
    </w:p>
    <w:p w:rsidR="001F7D7D" w:rsidRPr="00C364FB" w:rsidRDefault="001F7D7D" w:rsidP="00C364FB">
      <w:pPr>
        <w:pStyle w:val="Default"/>
        <w:spacing w:line="276" w:lineRule="auto"/>
        <w:jc w:val="both"/>
        <w:rPr>
          <w:b/>
          <w:i/>
        </w:rPr>
      </w:pPr>
      <w:r w:rsidRPr="00C364FB">
        <w:rPr>
          <w:b/>
          <w:i/>
        </w:rPr>
        <w:t>Шестой год жизни. Старшая группа</w:t>
      </w:r>
    </w:p>
    <w:p w:rsidR="001F7D7D" w:rsidRPr="00C364FB" w:rsidRDefault="001F7D7D"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1F7D7D" w:rsidP="00C364FB">
      <w:pPr>
        <w:pStyle w:val="Default"/>
        <w:spacing w:line="276" w:lineRule="auto"/>
        <w:jc w:val="both"/>
      </w:pPr>
      <w:r w:rsidRPr="00C364FB">
        <w:t xml:space="preserve">1. Развивать изобразительную деятельность детей: самостоятельное определение замысла будущей работы, стремление создать выразительный образ, умение самостоятельно отбирать впечатления, переживания для определения сюжета, выбирать соответствующие образу изобразительные техники и материалы, планировать деятельность и достигать результата, оценивать его, взаимодействовать с другими детьми в процессе коллективных творческих работ. Развивать технические и изобразительно-выразительные умения. </w:t>
      </w:r>
    </w:p>
    <w:p w:rsidR="001F7D7D" w:rsidRPr="00C364FB" w:rsidRDefault="001F7D7D" w:rsidP="00C364FB">
      <w:pPr>
        <w:pStyle w:val="Default"/>
        <w:spacing w:line="276" w:lineRule="auto"/>
        <w:jc w:val="both"/>
      </w:pPr>
      <w:r w:rsidRPr="00C364FB">
        <w:t xml:space="preserve">2. Поддерживать личностные проявления старших дошкольников в процессе освоения искусства и собственной творческой деятельности: самостоятельность, инициативность, индивидуальность, творчество. </w:t>
      </w:r>
    </w:p>
    <w:p w:rsidR="001F7D7D" w:rsidRPr="00C364FB" w:rsidRDefault="001F7D7D" w:rsidP="00C364FB">
      <w:pPr>
        <w:pStyle w:val="Default"/>
        <w:spacing w:line="276" w:lineRule="auto"/>
        <w:jc w:val="both"/>
      </w:pPr>
      <w:r w:rsidRPr="00C364FB">
        <w:t>3. Продолжать развивать эмоционально-эстетические, творческие, сенсорные и познавательные способности.</w:t>
      </w:r>
    </w:p>
    <w:p w:rsidR="001F7D7D" w:rsidRPr="00C364FB" w:rsidRDefault="001F7D7D" w:rsidP="00C364FB">
      <w:pPr>
        <w:pStyle w:val="Default"/>
        <w:spacing w:line="276" w:lineRule="auto"/>
        <w:jc w:val="both"/>
      </w:pPr>
    </w:p>
    <w:p w:rsidR="001F7D7D" w:rsidRPr="00C364FB" w:rsidRDefault="001F7D7D" w:rsidP="00C364FB">
      <w:pPr>
        <w:pStyle w:val="Default"/>
        <w:spacing w:line="276" w:lineRule="auto"/>
        <w:jc w:val="both"/>
        <w:rPr>
          <w:b/>
          <w:i/>
        </w:rPr>
      </w:pPr>
      <w:r w:rsidRPr="00C364FB">
        <w:rPr>
          <w:b/>
          <w:i/>
        </w:rPr>
        <w:t>Седьмой год жизни. Подготовительная группа</w:t>
      </w:r>
    </w:p>
    <w:p w:rsidR="001F7D7D" w:rsidRPr="00C364FB" w:rsidRDefault="001F7D7D"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1F7D7D" w:rsidP="00C364FB">
      <w:pPr>
        <w:pStyle w:val="Default"/>
        <w:spacing w:line="276" w:lineRule="auto"/>
        <w:jc w:val="both"/>
      </w:pPr>
      <w:r w:rsidRPr="00C364FB">
        <w:t xml:space="preserve">1. Поддерживать проявления самостоятельности, инициативности, индивидуальности, рефлексии, активизировать творческие проявления детей. </w:t>
      </w:r>
    </w:p>
    <w:p w:rsidR="001F7D7D" w:rsidRPr="00C364FB" w:rsidRDefault="001F7D7D" w:rsidP="00C364FB">
      <w:pPr>
        <w:pStyle w:val="Default"/>
        <w:spacing w:line="276" w:lineRule="auto"/>
        <w:jc w:val="both"/>
      </w:pPr>
      <w:r w:rsidRPr="00C364FB">
        <w:t xml:space="preserve">2. Совершенствовать компоненты изобразительной деятельности, технические и изобразительно-выразительные умения. </w:t>
      </w:r>
    </w:p>
    <w:p w:rsidR="001F7D7D" w:rsidRPr="00C364FB" w:rsidRDefault="001F7D7D" w:rsidP="00C364FB">
      <w:pPr>
        <w:pStyle w:val="Default"/>
        <w:spacing w:line="276" w:lineRule="auto"/>
        <w:jc w:val="both"/>
      </w:pPr>
      <w:r w:rsidRPr="00C364FB">
        <w:lastRenderedPageBreak/>
        <w:t>3. Развивать эмоционально-эстетические, творческие, сенсорные и познавательные способности.</w:t>
      </w:r>
    </w:p>
    <w:p w:rsidR="00940FC5" w:rsidRPr="00C364FB" w:rsidRDefault="00940FC5" w:rsidP="00C364FB">
      <w:pPr>
        <w:pStyle w:val="Default"/>
        <w:spacing w:line="276" w:lineRule="auto"/>
        <w:jc w:val="both"/>
      </w:pPr>
    </w:p>
    <w:p w:rsidR="001F7D7D" w:rsidRPr="00C364FB" w:rsidRDefault="00AB3CF6" w:rsidP="00C364FB">
      <w:pPr>
        <w:pStyle w:val="Default"/>
        <w:spacing w:line="276" w:lineRule="auto"/>
        <w:jc w:val="both"/>
        <w:rPr>
          <w:b/>
          <w:i/>
        </w:rPr>
      </w:pPr>
      <w:r w:rsidRPr="00C364FB">
        <w:rPr>
          <w:b/>
          <w:i/>
        </w:rPr>
        <w:t>Раздел</w:t>
      </w:r>
      <w:r w:rsidR="001F7D7D" w:rsidRPr="00C364FB">
        <w:rPr>
          <w:b/>
          <w:i/>
        </w:rPr>
        <w:t xml:space="preserve"> «Художественная литература»</w:t>
      </w:r>
    </w:p>
    <w:p w:rsidR="001F7D7D" w:rsidRPr="00C364FB" w:rsidRDefault="001F7D7D" w:rsidP="00C364FB">
      <w:pPr>
        <w:pStyle w:val="Default"/>
        <w:spacing w:line="276" w:lineRule="auto"/>
        <w:jc w:val="both"/>
        <w:rPr>
          <w:b/>
          <w:i/>
        </w:rPr>
      </w:pPr>
      <w:r w:rsidRPr="00C364FB">
        <w:rPr>
          <w:b/>
          <w:i/>
        </w:rPr>
        <w:t>Четвертый год жизни. 2 младшая группа</w:t>
      </w:r>
    </w:p>
    <w:p w:rsidR="001F7D7D" w:rsidRPr="00C364FB" w:rsidRDefault="001F7D7D"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1F7D7D" w:rsidP="00C364FB">
      <w:pPr>
        <w:pStyle w:val="Default"/>
        <w:spacing w:line="276" w:lineRule="auto"/>
        <w:jc w:val="both"/>
      </w:pPr>
      <w:r w:rsidRPr="00C364FB">
        <w:t xml:space="preserve">1. Обогащать опыт слушания литературных произведений за счет разных малых форм фольклора (потешек, песенок, прибауток), простых народных и авторских сказок (в основном о животных), рассказов и стихов о детях, их играх, игрушках, повседневной бытовой деятельности, о знакомых детям животных. </w:t>
      </w:r>
    </w:p>
    <w:p w:rsidR="001F7D7D" w:rsidRPr="00C364FB" w:rsidRDefault="001F7D7D" w:rsidP="00C364FB">
      <w:pPr>
        <w:pStyle w:val="Default"/>
        <w:spacing w:line="276" w:lineRule="auto"/>
        <w:jc w:val="both"/>
      </w:pPr>
      <w:r w:rsidRPr="00C364FB">
        <w:t xml:space="preserve">2. Воспитывать у детей интерес к фольклорным и литературным текстам, стремление внимательно их слушать. </w:t>
      </w:r>
    </w:p>
    <w:p w:rsidR="001F7D7D" w:rsidRPr="00C364FB" w:rsidRDefault="001F7D7D" w:rsidP="00C364FB">
      <w:pPr>
        <w:pStyle w:val="Default"/>
        <w:spacing w:line="276" w:lineRule="auto"/>
        <w:jc w:val="both"/>
      </w:pPr>
      <w:r w:rsidRPr="00C364FB">
        <w:t xml:space="preserve">3. Развивать умения воспринимать текст, с помощью взрослого понимать содержание, устанавливать порядок событий в тексте, помогать мысленно представлять события и героев, устанавливать простейшие связи последовательности событий в тексте. </w:t>
      </w:r>
    </w:p>
    <w:p w:rsidR="001F7D7D" w:rsidRPr="00C364FB" w:rsidRDefault="001F7D7D" w:rsidP="00C364FB">
      <w:pPr>
        <w:pStyle w:val="Default"/>
        <w:spacing w:line="276" w:lineRule="auto"/>
        <w:jc w:val="both"/>
      </w:pPr>
      <w:r w:rsidRPr="00C364FB">
        <w:t xml:space="preserve">4. Поддерживать желание эмоционально откликаться на чтение и рассказывание, активно содействовать и сопереживать изображенным героям и событиям. </w:t>
      </w:r>
    </w:p>
    <w:p w:rsidR="001F7D7D" w:rsidRPr="00C364FB" w:rsidRDefault="001F7D7D" w:rsidP="00C364FB">
      <w:pPr>
        <w:pStyle w:val="Default"/>
        <w:spacing w:line="276" w:lineRule="auto"/>
        <w:jc w:val="both"/>
      </w:pPr>
      <w:r w:rsidRPr="00C364FB">
        <w:t>5. Привлекать к исполнению стихов, пересказыванию знакомых сказок и рассказов.</w:t>
      </w:r>
    </w:p>
    <w:p w:rsidR="001F7D7D" w:rsidRPr="00C364FB" w:rsidRDefault="001F7D7D" w:rsidP="00C364FB">
      <w:pPr>
        <w:pStyle w:val="Default"/>
        <w:spacing w:line="276" w:lineRule="auto"/>
        <w:jc w:val="both"/>
      </w:pPr>
    </w:p>
    <w:p w:rsidR="001F7D7D" w:rsidRPr="00C364FB" w:rsidRDefault="001F7D7D" w:rsidP="00C364FB">
      <w:pPr>
        <w:pStyle w:val="Default"/>
        <w:spacing w:line="276" w:lineRule="auto"/>
        <w:jc w:val="both"/>
        <w:rPr>
          <w:b/>
          <w:i/>
        </w:rPr>
      </w:pPr>
      <w:r w:rsidRPr="00C364FB">
        <w:rPr>
          <w:b/>
          <w:i/>
        </w:rPr>
        <w:t>Пятый год жизни. Средняя группа</w:t>
      </w:r>
    </w:p>
    <w:p w:rsidR="001F7D7D" w:rsidRPr="00C364FB" w:rsidRDefault="001F7D7D"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1F7D7D" w:rsidP="00C364FB">
      <w:pPr>
        <w:pStyle w:val="Default"/>
        <w:spacing w:line="276" w:lineRule="auto"/>
        <w:jc w:val="both"/>
      </w:pPr>
      <w:r w:rsidRPr="00C364FB">
        <w:t xml:space="preserve">1. Расширять опыт слушания литературных произведений за счет разных жанров фольклора (прибаутки, загадки, заклички, небылицы, сказки о животных и волшебные), литературной прозы (сказка, рассказ) и поэзии (стихи, авторские загадки, веселые детские сказки в стихах). 2. Углублять у детей интерес к литературе, воспитывать желание к постоянному общению с книгой в совместной со взрослым и самостоятельной деятельности. </w:t>
      </w:r>
    </w:p>
    <w:p w:rsidR="001F7D7D" w:rsidRPr="00C364FB" w:rsidRDefault="001F7D7D" w:rsidP="00C364FB">
      <w:pPr>
        <w:pStyle w:val="Default"/>
        <w:spacing w:line="276" w:lineRule="auto"/>
        <w:jc w:val="both"/>
      </w:pPr>
      <w:r w:rsidRPr="00C364FB">
        <w:t xml:space="preserve">3. Развивать умения воспринимать текст: понимать основное содержание, устанавливать временн[ac]ые и простые причинные связи, называть главные характеристики героев, несложные мотивы их поступков, оценивать их с позиций этических норм, сочувствовать и сопереживать героям произведений, осознавать значение некоторых средств языковой выразительности для передачи образов героев, общего настроения произведения или его фрагмента. </w:t>
      </w:r>
    </w:p>
    <w:p w:rsidR="001F7D7D" w:rsidRPr="00C364FB" w:rsidRDefault="001F7D7D" w:rsidP="00C364FB">
      <w:pPr>
        <w:pStyle w:val="Default"/>
        <w:spacing w:line="276" w:lineRule="auto"/>
        <w:jc w:val="both"/>
      </w:pPr>
      <w:r w:rsidRPr="00C364FB">
        <w:t xml:space="preserve">4. Способствовать освоению художественно-речевой деятельности на основе литературных текстов: пересказывать сказки и рассказы (в том числе по частям, по ролям), выразительно рассказывать наизусть потешки и прибаутки, стихи и поэтические сказки (и их фрагменты), придумывать поэтические рифмы, короткие описательные загадки, участвовать в литературных играх со звукоподражаниями, рифмами и словами на основе художественного текста. </w:t>
      </w:r>
    </w:p>
    <w:p w:rsidR="001F7D7D" w:rsidRPr="00C364FB" w:rsidRDefault="001F7D7D" w:rsidP="00C364FB">
      <w:pPr>
        <w:pStyle w:val="Default"/>
        <w:spacing w:line="276" w:lineRule="auto"/>
        <w:jc w:val="both"/>
      </w:pPr>
      <w:r w:rsidRPr="00C364FB">
        <w:t>5. Поддерживать желание детей отражать свои впечатления о прослушанных произведениях, литературных героях и событиях в разных видах художественной деятельности: в рисунках, изготовлении фигурок и элементов декораций для театрализованных игр, в игре-драматизации.</w:t>
      </w:r>
    </w:p>
    <w:p w:rsidR="001F7D7D" w:rsidRPr="00C364FB" w:rsidRDefault="001F7D7D" w:rsidP="00C364FB">
      <w:pPr>
        <w:pStyle w:val="Default"/>
        <w:spacing w:line="276" w:lineRule="auto"/>
        <w:jc w:val="both"/>
      </w:pPr>
    </w:p>
    <w:p w:rsidR="001F7D7D" w:rsidRPr="00C364FB" w:rsidRDefault="001F7D7D" w:rsidP="00C364FB">
      <w:pPr>
        <w:pStyle w:val="Default"/>
        <w:spacing w:line="276" w:lineRule="auto"/>
        <w:jc w:val="both"/>
        <w:rPr>
          <w:b/>
          <w:i/>
        </w:rPr>
      </w:pPr>
      <w:r w:rsidRPr="00C364FB">
        <w:rPr>
          <w:b/>
          <w:i/>
        </w:rPr>
        <w:t>Шестой год жизни. Старшая группа</w:t>
      </w:r>
    </w:p>
    <w:p w:rsidR="001F7D7D" w:rsidRPr="00C364FB" w:rsidRDefault="001F7D7D"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1F7D7D" w:rsidP="00C364FB">
      <w:pPr>
        <w:pStyle w:val="Default"/>
        <w:spacing w:line="276" w:lineRule="auto"/>
        <w:jc w:val="both"/>
      </w:pPr>
      <w:r w:rsidRPr="00C364FB">
        <w:lastRenderedPageBreak/>
        <w:t xml:space="preserve">1. Поддерживать у детей интерес к литературе, обогащать «читательский» опыт детей за счет произведений более сложных жанров фольклора (волшебные и бытовые сказки, метафорические загадки, былины), литературной прозы (сказка-повесть, рассказ с нравственным подтекстом) и поэзии (басни, лирические стихи, литературные загадки с метафорой, поэтические сказки). </w:t>
      </w:r>
    </w:p>
    <w:p w:rsidR="001F7D7D" w:rsidRPr="00C364FB" w:rsidRDefault="001F7D7D" w:rsidP="00C364FB">
      <w:pPr>
        <w:pStyle w:val="Default"/>
        <w:spacing w:line="276" w:lineRule="auto"/>
        <w:jc w:val="both"/>
      </w:pPr>
      <w:r w:rsidRPr="00C364FB">
        <w:t xml:space="preserve">2. Воспитывать литературно-художественный вкус, способность понимать настроение произведения, чувствовать музыкальность, звучность и ритмичность поэтических текстов; красоту, образность и выразительность языка сказок и рассказов. </w:t>
      </w:r>
    </w:p>
    <w:p w:rsidR="001F7D7D" w:rsidRPr="00C364FB" w:rsidRDefault="001F7D7D" w:rsidP="00C364FB">
      <w:pPr>
        <w:pStyle w:val="Default"/>
        <w:spacing w:line="276" w:lineRule="auto"/>
        <w:jc w:val="both"/>
      </w:pPr>
      <w:r w:rsidRPr="00C364FB">
        <w:t xml:space="preserve">3. Совершенствовать умения художественного восприятия текста в единстве его содержания и формы, смыслового и эмоционального подтекста. </w:t>
      </w:r>
    </w:p>
    <w:p w:rsidR="001F7D7D" w:rsidRPr="00C364FB" w:rsidRDefault="001F7D7D" w:rsidP="00C364FB">
      <w:pPr>
        <w:pStyle w:val="Default"/>
        <w:spacing w:line="276" w:lineRule="auto"/>
        <w:jc w:val="both"/>
      </w:pPr>
      <w:r w:rsidRPr="00C364FB">
        <w:t xml:space="preserve">4. Развивать первоначальные представления об особенностях литературы: о родах (фольклор и авторская литература), видах (проза и поэзия), о многообразии жанров и их некоторых специфических признаках (композиция, средства языковой выразительности). </w:t>
      </w:r>
    </w:p>
    <w:p w:rsidR="001F7D7D" w:rsidRPr="00C364FB" w:rsidRDefault="001F7D7D" w:rsidP="00C364FB">
      <w:pPr>
        <w:pStyle w:val="Default"/>
        <w:spacing w:line="276" w:lineRule="auto"/>
        <w:jc w:val="both"/>
      </w:pPr>
      <w:r w:rsidRPr="00C364FB">
        <w:t>5. Поддерживать самостоятельность и инициативность детей в художественно - речевой деятельности на основе литературных текстов: пересказывать сказки и рассказы близко к тексту, пересказывать от лица литературного героя, выразительно рассказывать наизусть стихи и поэтические сказки, придумывать поэтические строфы, загадки, сочинять рассказы и сказки по аналогии со знакомыми текстами, участвовать в театрализованной деятельности, самовыражаясь в процессе создания целостного образа героя.</w:t>
      </w:r>
    </w:p>
    <w:p w:rsidR="001F7D7D" w:rsidRPr="00C364FB" w:rsidRDefault="001F7D7D" w:rsidP="00C364FB">
      <w:pPr>
        <w:pStyle w:val="Default"/>
        <w:spacing w:line="276" w:lineRule="auto"/>
        <w:jc w:val="both"/>
      </w:pPr>
    </w:p>
    <w:p w:rsidR="001F7D7D" w:rsidRPr="00C364FB" w:rsidRDefault="001F7D7D" w:rsidP="00C364FB">
      <w:pPr>
        <w:pStyle w:val="Default"/>
        <w:spacing w:line="276" w:lineRule="auto"/>
        <w:jc w:val="both"/>
        <w:rPr>
          <w:b/>
          <w:i/>
        </w:rPr>
      </w:pPr>
      <w:r w:rsidRPr="00C364FB">
        <w:rPr>
          <w:b/>
          <w:i/>
        </w:rPr>
        <w:t>Седьмой год жизни. Подготовительная группа</w:t>
      </w:r>
    </w:p>
    <w:p w:rsidR="001F7D7D" w:rsidRPr="00C364FB" w:rsidRDefault="001F7D7D" w:rsidP="00C364FB">
      <w:pPr>
        <w:pStyle w:val="Default"/>
        <w:spacing w:line="276" w:lineRule="auto"/>
        <w:jc w:val="both"/>
        <w:rPr>
          <w:b/>
          <w:i/>
        </w:rPr>
      </w:pPr>
      <w:r w:rsidRPr="00C364FB">
        <w:rPr>
          <w:b/>
          <w:i/>
        </w:rPr>
        <w:t xml:space="preserve">Задачи образовательной деятельности: </w:t>
      </w:r>
    </w:p>
    <w:p w:rsidR="001F7D7D" w:rsidRPr="00C364FB" w:rsidRDefault="001F7D7D" w:rsidP="00C364FB">
      <w:pPr>
        <w:pStyle w:val="Default"/>
        <w:spacing w:line="276" w:lineRule="auto"/>
        <w:jc w:val="both"/>
      </w:pPr>
      <w:r w:rsidRPr="00C364FB">
        <w:t xml:space="preserve">1. Воспитывать ценностное отношение к художественной литературе как виду искусства и литературной речи; способствовать углублению и дифференциации читательских интересов. 2. Обогащать читательский опыт детей за счет произведений более сложных по содержанию и форме. </w:t>
      </w:r>
    </w:p>
    <w:p w:rsidR="001F7D7D" w:rsidRPr="00C364FB" w:rsidRDefault="001F7D7D" w:rsidP="00C364FB">
      <w:pPr>
        <w:pStyle w:val="Default"/>
        <w:spacing w:line="276" w:lineRule="auto"/>
        <w:jc w:val="both"/>
      </w:pPr>
      <w:r w:rsidRPr="00C364FB">
        <w:t xml:space="preserve">3. Совершенствовать умения художественного восприятия текста в единстве его содержания и формы, смыслового и эмоционального подтекста; развивать умения элементарно анализировать содержание и форму произведения (особенности композиционного строения, средства языковой выразительности и их значение), развивать литературную речь. </w:t>
      </w:r>
    </w:p>
    <w:p w:rsidR="001F7D7D" w:rsidRPr="00C364FB" w:rsidRDefault="001F7D7D" w:rsidP="00C364FB">
      <w:pPr>
        <w:pStyle w:val="Default"/>
        <w:spacing w:line="276" w:lineRule="auto"/>
        <w:jc w:val="both"/>
      </w:pPr>
      <w:r w:rsidRPr="00C364FB">
        <w:t xml:space="preserve">4. Обогащать представления об особенностях литературы: о родах (фольклор и авторская литература), видах (проза и поэзия), о многообразии жанров и их некоторых специфических признаках. </w:t>
      </w:r>
    </w:p>
    <w:p w:rsidR="001F7D7D" w:rsidRPr="00C364FB" w:rsidRDefault="001F7D7D" w:rsidP="00C364FB">
      <w:pPr>
        <w:pStyle w:val="Default"/>
        <w:spacing w:line="276" w:lineRule="auto"/>
        <w:jc w:val="both"/>
        <w:rPr>
          <w:b/>
          <w:i/>
        </w:rPr>
      </w:pPr>
      <w:r w:rsidRPr="00C364FB">
        <w:t>5. Обеспечивать возможность проявления детьми самостоятельности и творчества в разных видах художественно-творческой деятельности на основе литературных произведений.</w:t>
      </w:r>
    </w:p>
    <w:p w:rsidR="0061193A" w:rsidRDefault="0061193A" w:rsidP="00C364FB">
      <w:pPr>
        <w:pStyle w:val="Default"/>
        <w:spacing w:line="276" w:lineRule="auto"/>
        <w:jc w:val="both"/>
        <w:rPr>
          <w:b/>
          <w:i/>
        </w:rPr>
      </w:pPr>
    </w:p>
    <w:p w:rsidR="00E068FD" w:rsidRPr="00C364FB" w:rsidRDefault="00E068FD" w:rsidP="00C364FB">
      <w:pPr>
        <w:pStyle w:val="Default"/>
        <w:spacing w:line="276" w:lineRule="auto"/>
        <w:jc w:val="both"/>
        <w:rPr>
          <w:b/>
          <w:i/>
        </w:rPr>
      </w:pPr>
    </w:p>
    <w:p w:rsidR="006D18B4" w:rsidRPr="00C364FB" w:rsidRDefault="00DB3C31" w:rsidP="00C364FB">
      <w:pPr>
        <w:pStyle w:val="Default"/>
        <w:spacing w:line="276" w:lineRule="auto"/>
        <w:jc w:val="both"/>
        <w:rPr>
          <w:b/>
          <w:bCs/>
          <w:i/>
          <w:iCs/>
        </w:rPr>
      </w:pPr>
      <w:r w:rsidRPr="00C364FB">
        <w:rPr>
          <w:b/>
          <w:bCs/>
          <w:i/>
          <w:iCs/>
        </w:rPr>
        <w:t xml:space="preserve">Раздел </w:t>
      </w:r>
      <w:r w:rsidR="006D18B4" w:rsidRPr="00C364FB">
        <w:rPr>
          <w:b/>
          <w:bCs/>
          <w:i/>
          <w:iCs/>
        </w:rPr>
        <w:t xml:space="preserve"> «Музыка»</w:t>
      </w:r>
    </w:p>
    <w:p w:rsidR="00940FC5" w:rsidRPr="00C364FB" w:rsidRDefault="00940FC5" w:rsidP="00C364FB">
      <w:pPr>
        <w:pStyle w:val="Default"/>
        <w:spacing w:line="276" w:lineRule="auto"/>
        <w:jc w:val="both"/>
        <w:rPr>
          <w:b/>
          <w:bCs/>
          <w:i/>
          <w:iCs/>
        </w:rPr>
      </w:pPr>
      <w:r w:rsidRPr="00C364FB">
        <w:rPr>
          <w:b/>
          <w:bCs/>
          <w:i/>
          <w:iCs/>
        </w:rPr>
        <w:t>Четвертый год жизни. 2 младшая группа</w:t>
      </w:r>
    </w:p>
    <w:p w:rsidR="00940FC5" w:rsidRPr="00C364FB" w:rsidRDefault="00940FC5" w:rsidP="00C364FB">
      <w:pPr>
        <w:pStyle w:val="Default"/>
        <w:spacing w:line="276" w:lineRule="auto"/>
        <w:jc w:val="both"/>
        <w:rPr>
          <w:b/>
          <w:i/>
        </w:rPr>
      </w:pPr>
      <w:r w:rsidRPr="00C364FB">
        <w:rPr>
          <w:b/>
          <w:i/>
        </w:rPr>
        <w:t xml:space="preserve">Задачи образовательной деятельности: </w:t>
      </w:r>
    </w:p>
    <w:p w:rsidR="00940FC5" w:rsidRPr="00C364FB" w:rsidRDefault="00940FC5" w:rsidP="00C364FB">
      <w:pPr>
        <w:pStyle w:val="Default"/>
        <w:spacing w:line="276" w:lineRule="auto"/>
        <w:jc w:val="both"/>
      </w:pPr>
      <w:r w:rsidRPr="00C364FB">
        <w:t xml:space="preserve">1. Воспитывать у детей слуховую сосредоточенность и эмоциональную отзывчивость на музыку. </w:t>
      </w:r>
    </w:p>
    <w:p w:rsidR="00940FC5" w:rsidRPr="00C364FB" w:rsidRDefault="00940FC5" w:rsidP="00C364FB">
      <w:pPr>
        <w:pStyle w:val="Default"/>
        <w:spacing w:line="276" w:lineRule="auto"/>
        <w:jc w:val="both"/>
      </w:pPr>
      <w:r w:rsidRPr="00C364FB">
        <w:t xml:space="preserve">2. 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 </w:t>
      </w:r>
    </w:p>
    <w:p w:rsidR="00940FC5" w:rsidRPr="00C364FB" w:rsidRDefault="00940FC5" w:rsidP="00C364FB">
      <w:pPr>
        <w:pStyle w:val="Default"/>
        <w:spacing w:line="276" w:lineRule="auto"/>
        <w:jc w:val="both"/>
      </w:pPr>
      <w:r w:rsidRPr="00C364FB">
        <w:t>3. Активизировать слуховую восприимчивость младших дошкольников.</w:t>
      </w:r>
    </w:p>
    <w:p w:rsidR="00940FC5" w:rsidRPr="00C364FB" w:rsidRDefault="00940FC5" w:rsidP="00C364FB">
      <w:pPr>
        <w:pStyle w:val="Default"/>
        <w:spacing w:line="276" w:lineRule="auto"/>
        <w:jc w:val="both"/>
      </w:pPr>
    </w:p>
    <w:p w:rsidR="00940FC5" w:rsidRPr="00C364FB" w:rsidRDefault="00940FC5" w:rsidP="00C364FB">
      <w:pPr>
        <w:pStyle w:val="Default"/>
        <w:spacing w:line="276" w:lineRule="auto"/>
        <w:jc w:val="both"/>
        <w:rPr>
          <w:b/>
          <w:i/>
        </w:rPr>
      </w:pPr>
      <w:r w:rsidRPr="00C364FB">
        <w:rPr>
          <w:b/>
          <w:i/>
        </w:rPr>
        <w:t>Пятый год жизни. Средняя группа</w:t>
      </w:r>
    </w:p>
    <w:p w:rsidR="00940FC5" w:rsidRPr="00C364FB" w:rsidRDefault="00940FC5" w:rsidP="00C364FB">
      <w:pPr>
        <w:pStyle w:val="Default"/>
        <w:spacing w:line="276" w:lineRule="auto"/>
        <w:jc w:val="both"/>
        <w:rPr>
          <w:b/>
          <w:i/>
        </w:rPr>
      </w:pPr>
      <w:r w:rsidRPr="00C364FB">
        <w:rPr>
          <w:b/>
          <w:i/>
        </w:rPr>
        <w:t xml:space="preserve">Задачи образовательной деятельности: </w:t>
      </w:r>
    </w:p>
    <w:p w:rsidR="00940FC5" w:rsidRPr="00C364FB" w:rsidRDefault="00940FC5" w:rsidP="00C364FB">
      <w:pPr>
        <w:pStyle w:val="Default"/>
        <w:spacing w:line="276" w:lineRule="auto"/>
        <w:jc w:val="both"/>
      </w:pPr>
      <w:r w:rsidRPr="00C364FB">
        <w:t xml:space="preserve">1. Воспитывать слушательскую культуру детей, развивать умения понимать и интерпретировать выразительные средства музыки. </w:t>
      </w:r>
    </w:p>
    <w:p w:rsidR="00940FC5" w:rsidRPr="00C364FB" w:rsidRDefault="00940FC5" w:rsidP="00C364FB">
      <w:pPr>
        <w:pStyle w:val="Default"/>
        <w:spacing w:line="276" w:lineRule="auto"/>
        <w:jc w:val="both"/>
      </w:pPr>
      <w:r w:rsidRPr="00C364FB">
        <w:t xml:space="preserve">2. Развивать умения общаться и сообщать о себе, своем настроении с помощью музыки. </w:t>
      </w:r>
    </w:p>
    <w:p w:rsidR="00940FC5" w:rsidRPr="00C364FB" w:rsidRDefault="00940FC5" w:rsidP="00C364FB">
      <w:pPr>
        <w:pStyle w:val="Default"/>
        <w:spacing w:line="276" w:lineRule="auto"/>
        <w:jc w:val="both"/>
      </w:pPr>
      <w:r w:rsidRPr="00C364FB">
        <w:t xml:space="preserve">3. Развивать музыкальный слух — интонационный, мелодический, гармонический, ладовый; обучать элементарной музыкальной грамоте. </w:t>
      </w:r>
    </w:p>
    <w:p w:rsidR="00940FC5" w:rsidRPr="00C364FB" w:rsidRDefault="00940FC5" w:rsidP="00C364FB">
      <w:pPr>
        <w:pStyle w:val="Default"/>
        <w:spacing w:line="276" w:lineRule="auto"/>
        <w:jc w:val="both"/>
      </w:pPr>
      <w:r w:rsidRPr="00C364FB">
        <w:t xml:space="preserve">4. Развивать координацию слуха и голоса, формировать начальные певческие навыки. </w:t>
      </w:r>
    </w:p>
    <w:p w:rsidR="00940FC5" w:rsidRPr="00C364FB" w:rsidRDefault="00940FC5" w:rsidP="00C364FB">
      <w:pPr>
        <w:pStyle w:val="Default"/>
        <w:spacing w:line="276" w:lineRule="auto"/>
        <w:jc w:val="both"/>
      </w:pPr>
      <w:r w:rsidRPr="00C364FB">
        <w:t xml:space="preserve">5. Способствовать освоению детьми приемов игры на детских музыкальных инструментах. </w:t>
      </w:r>
    </w:p>
    <w:p w:rsidR="00940FC5" w:rsidRPr="00C364FB" w:rsidRDefault="00940FC5" w:rsidP="00C364FB">
      <w:pPr>
        <w:pStyle w:val="Default"/>
        <w:spacing w:line="276" w:lineRule="auto"/>
        <w:jc w:val="both"/>
      </w:pPr>
      <w:r w:rsidRPr="00C364FB">
        <w:t xml:space="preserve">6. Способствовать освоению элементов танца и ритмопластики для создания музыкальных двигательных образов в играх и драматизациях. </w:t>
      </w:r>
    </w:p>
    <w:p w:rsidR="00940FC5" w:rsidRPr="00C364FB" w:rsidRDefault="00940FC5" w:rsidP="00C364FB">
      <w:pPr>
        <w:pStyle w:val="Default"/>
        <w:spacing w:line="276" w:lineRule="auto"/>
        <w:jc w:val="both"/>
      </w:pPr>
      <w:r w:rsidRPr="00C364FB">
        <w:t>7. Стимулировать желание ребенка самостоятельно заниматься музыкальной деятельностью.</w:t>
      </w:r>
    </w:p>
    <w:p w:rsidR="00940FC5" w:rsidRPr="00C364FB" w:rsidRDefault="00940FC5" w:rsidP="00C364FB">
      <w:pPr>
        <w:pStyle w:val="Default"/>
        <w:spacing w:line="276" w:lineRule="auto"/>
        <w:jc w:val="both"/>
      </w:pPr>
    </w:p>
    <w:p w:rsidR="00940FC5" w:rsidRPr="00C364FB" w:rsidRDefault="00940FC5" w:rsidP="00C364FB">
      <w:pPr>
        <w:pStyle w:val="Default"/>
        <w:spacing w:line="276" w:lineRule="auto"/>
        <w:jc w:val="both"/>
        <w:rPr>
          <w:b/>
          <w:i/>
        </w:rPr>
      </w:pPr>
      <w:r w:rsidRPr="00C364FB">
        <w:rPr>
          <w:b/>
          <w:i/>
        </w:rPr>
        <w:t>Шестой год жизни. Старшая группа</w:t>
      </w:r>
    </w:p>
    <w:p w:rsidR="00940FC5" w:rsidRPr="00C364FB" w:rsidRDefault="00940FC5" w:rsidP="00C364FB">
      <w:pPr>
        <w:pStyle w:val="Default"/>
        <w:spacing w:line="276" w:lineRule="auto"/>
        <w:jc w:val="both"/>
        <w:rPr>
          <w:b/>
          <w:i/>
        </w:rPr>
      </w:pPr>
      <w:r w:rsidRPr="00C364FB">
        <w:rPr>
          <w:b/>
          <w:i/>
        </w:rPr>
        <w:t>Задачи образовательной деятельности:</w:t>
      </w:r>
    </w:p>
    <w:p w:rsidR="00940FC5" w:rsidRPr="00C364FB" w:rsidRDefault="00940FC5" w:rsidP="00C364FB">
      <w:pPr>
        <w:pStyle w:val="Default"/>
        <w:spacing w:line="276" w:lineRule="auto"/>
        <w:jc w:val="both"/>
      </w:pPr>
      <w:r w:rsidRPr="00C364FB">
        <w:t xml:space="preserve">1. Обогащать слуховой опыт детей при знакомстве с основными жанрами музыки. </w:t>
      </w:r>
    </w:p>
    <w:p w:rsidR="00940FC5" w:rsidRPr="00C364FB" w:rsidRDefault="00940FC5" w:rsidP="00C364FB">
      <w:pPr>
        <w:pStyle w:val="Default"/>
        <w:spacing w:line="276" w:lineRule="auto"/>
        <w:jc w:val="both"/>
      </w:pPr>
      <w:r w:rsidRPr="00C364FB">
        <w:t xml:space="preserve">2. Накапливать представления о жизни и творчестве некоторых композиторов. </w:t>
      </w:r>
    </w:p>
    <w:p w:rsidR="00940FC5" w:rsidRPr="00C364FB" w:rsidRDefault="00940FC5" w:rsidP="00C364FB">
      <w:pPr>
        <w:pStyle w:val="Default"/>
        <w:spacing w:line="276" w:lineRule="auto"/>
        <w:jc w:val="both"/>
      </w:pPr>
      <w:r w:rsidRPr="00C364FB">
        <w:t xml:space="preserve">3. Обучать детей анализу средств музыкальной выразительности. </w:t>
      </w:r>
    </w:p>
    <w:p w:rsidR="00940FC5" w:rsidRPr="00C364FB" w:rsidRDefault="00940FC5" w:rsidP="00C364FB">
      <w:pPr>
        <w:pStyle w:val="Default"/>
        <w:spacing w:line="276" w:lineRule="auto"/>
        <w:jc w:val="both"/>
      </w:pPr>
      <w:r w:rsidRPr="00C364FB">
        <w:t xml:space="preserve">4. Развивать умения творческой интерпретации музыки разными средствами художественной выразительности. </w:t>
      </w:r>
    </w:p>
    <w:p w:rsidR="00940FC5" w:rsidRPr="00C364FB" w:rsidRDefault="00940FC5" w:rsidP="00C364FB">
      <w:pPr>
        <w:pStyle w:val="Default"/>
        <w:spacing w:line="276" w:lineRule="auto"/>
        <w:jc w:val="both"/>
      </w:pPr>
      <w:r w:rsidRPr="00C364FB">
        <w:t xml:space="preserve">5. Развивать певческие умения. </w:t>
      </w:r>
    </w:p>
    <w:p w:rsidR="00940FC5" w:rsidRPr="00C364FB" w:rsidRDefault="00940FC5" w:rsidP="00C364FB">
      <w:pPr>
        <w:pStyle w:val="Default"/>
        <w:spacing w:line="276" w:lineRule="auto"/>
        <w:jc w:val="both"/>
      </w:pPr>
      <w:r w:rsidRPr="00C364FB">
        <w:t xml:space="preserve">6. Стимулировать освоение умений игрового музицирования. </w:t>
      </w:r>
    </w:p>
    <w:p w:rsidR="00940FC5" w:rsidRPr="00C364FB" w:rsidRDefault="00940FC5" w:rsidP="00C364FB">
      <w:pPr>
        <w:pStyle w:val="Default"/>
        <w:spacing w:line="276" w:lineRule="auto"/>
        <w:jc w:val="both"/>
      </w:pPr>
      <w:r w:rsidRPr="00C364FB">
        <w:t xml:space="preserve">7. Стимулировать самостоятельную деятельность детей по импровизации танцев, игр, оркестровок. </w:t>
      </w:r>
    </w:p>
    <w:p w:rsidR="00940FC5" w:rsidRPr="00C364FB" w:rsidRDefault="00940FC5" w:rsidP="00C364FB">
      <w:pPr>
        <w:pStyle w:val="Default"/>
        <w:spacing w:line="276" w:lineRule="auto"/>
        <w:jc w:val="both"/>
      </w:pPr>
      <w:r w:rsidRPr="00C364FB">
        <w:t>8. Развивать умения сотрудничества в коллективной музыкальной деятельности.</w:t>
      </w:r>
    </w:p>
    <w:p w:rsidR="00940FC5" w:rsidRPr="00C364FB" w:rsidRDefault="00940FC5" w:rsidP="00C364FB">
      <w:pPr>
        <w:pStyle w:val="Default"/>
        <w:spacing w:line="276" w:lineRule="auto"/>
        <w:jc w:val="both"/>
      </w:pPr>
    </w:p>
    <w:p w:rsidR="00940FC5" w:rsidRPr="00C364FB" w:rsidRDefault="00940FC5" w:rsidP="00C364FB">
      <w:pPr>
        <w:pStyle w:val="Default"/>
        <w:spacing w:line="276" w:lineRule="auto"/>
        <w:jc w:val="both"/>
        <w:rPr>
          <w:b/>
          <w:i/>
        </w:rPr>
      </w:pPr>
      <w:r w:rsidRPr="00C364FB">
        <w:rPr>
          <w:b/>
          <w:i/>
        </w:rPr>
        <w:t>Седьмой год жизни. Подготовительная группа</w:t>
      </w:r>
    </w:p>
    <w:p w:rsidR="00940FC5" w:rsidRPr="00C364FB" w:rsidRDefault="00940FC5" w:rsidP="00C364FB">
      <w:pPr>
        <w:pStyle w:val="Default"/>
        <w:spacing w:line="276" w:lineRule="auto"/>
        <w:jc w:val="both"/>
        <w:rPr>
          <w:b/>
          <w:i/>
        </w:rPr>
      </w:pPr>
      <w:r w:rsidRPr="00C364FB">
        <w:rPr>
          <w:b/>
          <w:i/>
        </w:rPr>
        <w:t xml:space="preserve">Задачи образовательной деятельности: </w:t>
      </w:r>
    </w:p>
    <w:p w:rsidR="00940FC5" w:rsidRPr="00C364FB" w:rsidRDefault="00940FC5" w:rsidP="00C364FB">
      <w:pPr>
        <w:pStyle w:val="Default"/>
        <w:spacing w:line="276" w:lineRule="auto"/>
        <w:jc w:val="both"/>
      </w:pPr>
      <w:r w:rsidRPr="00C364FB">
        <w:t xml:space="preserve">1. Обогащать слуховой опыт у детей при знакомстве с основными жанрами, стилями и направлениями в музыке. </w:t>
      </w:r>
    </w:p>
    <w:p w:rsidR="00940FC5" w:rsidRPr="00C364FB" w:rsidRDefault="00940FC5" w:rsidP="00C364FB">
      <w:pPr>
        <w:pStyle w:val="Default"/>
        <w:spacing w:line="276" w:lineRule="auto"/>
        <w:jc w:val="both"/>
      </w:pPr>
      <w:r w:rsidRPr="00C364FB">
        <w:t xml:space="preserve">2. Накапливать представления о жизни и творчестве русских и зарубежных композиторов. </w:t>
      </w:r>
    </w:p>
    <w:p w:rsidR="00940FC5" w:rsidRPr="00C364FB" w:rsidRDefault="00940FC5" w:rsidP="00C364FB">
      <w:pPr>
        <w:pStyle w:val="Default"/>
        <w:spacing w:line="276" w:lineRule="auto"/>
        <w:jc w:val="both"/>
      </w:pPr>
      <w:r w:rsidRPr="00C364FB">
        <w:t>3. Обучать детей анализу, сравнению и сопоставлению при разборе музыкальных форм и средств музыкальной выразительности.</w:t>
      </w:r>
    </w:p>
    <w:p w:rsidR="00940FC5" w:rsidRPr="00C364FB" w:rsidRDefault="00940FC5" w:rsidP="00C364FB">
      <w:pPr>
        <w:pStyle w:val="Default"/>
        <w:spacing w:line="276" w:lineRule="auto"/>
        <w:jc w:val="both"/>
      </w:pPr>
      <w:r w:rsidRPr="00C364FB">
        <w:t xml:space="preserve"> 4. Развивать умения творческой интерпретации музыки разными средствами художественной выразительности. </w:t>
      </w:r>
    </w:p>
    <w:p w:rsidR="00940FC5" w:rsidRPr="00C364FB" w:rsidRDefault="00940FC5" w:rsidP="00C364FB">
      <w:pPr>
        <w:pStyle w:val="Default"/>
        <w:spacing w:line="276" w:lineRule="auto"/>
        <w:jc w:val="both"/>
      </w:pPr>
      <w:r w:rsidRPr="00C364FB">
        <w:t xml:space="preserve">5. Развивать умения чистоты интонирования в пении. </w:t>
      </w:r>
    </w:p>
    <w:p w:rsidR="00940FC5" w:rsidRPr="00C364FB" w:rsidRDefault="00940FC5" w:rsidP="00C364FB">
      <w:pPr>
        <w:pStyle w:val="Default"/>
        <w:spacing w:line="276" w:lineRule="auto"/>
        <w:jc w:val="both"/>
      </w:pPr>
      <w:r w:rsidRPr="00C364FB">
        <w:t xml:space="preserve">6. Помогать осваивать навыки ритмического многоголосья посредством игрового музицирования. </w:t>
      </w:r>
    </w:p>
    <w:p w:rsidR="00940FC5" w:rsidRPr="00C364FB" w:rsidRDefault="00940FC5" w:rsidP="00C364FB">
      <w:pPr>
        <w:pStyle w:val="Default"/>
        <w:spacing w:line="276" w:lineRule="auto"/>
        <w:jc w:val="both"/>
      </w:pPr>
      <w:r w:rsidRPr="00C364FB">
        <w:t xml:space="preserve">7. Стимулировать самостоятельную деятельность детей по сочинению танцев, игр, оркестровок. </w:t>
      </w:r>
    </w:p>
    <w:p w:rsidR="00940FC5" w:rsidRPr="00C364FB" w:rsidRDefault="00940FC5" w:rsidP="00C364FB">
      <w:pPr>
        <w:pStyle w:val="Default"/>
        <w:spacing w:line="276" w:lineRule="auto"/>
        <w:jc w:val="both"/>
      </w:pPr>
      <w:r w:rsidRPr="00C364FB">
        <w:t>8. Развивать умения сотрудничества и сотворчества в коллективной музыкальной деятельности.</w:t>
      </w:r>
    </w:p>
    <w:p w:rsidR="00E36D8F" w:rsidRPr="00C364FB" w:rsidRDefault="00E36D8F" w:rsidP="00C364FB">
      <w:pPr>
        <w:pStyle w:val="Default"/>
        <w:spacing w:line="276" w:lineRule="auto"/>
        <w:jc w:val="both"/>
        <w:rPr>
          <w:b/>
          <w:bCs/>
          <w:i/>
          <w:iCs/>
        </w:rPr>
      </w:pPr>
    </w:p>
    <w:p w:rsidR="00BF0C93" w:rsidRPr="00C364FB" w:rsidRDefault="00BF0C93" w:rsidP="00C364FB">
      <w:pPr>
        <w:pStyle w:val="Default"/>
        <w:spacing w:line="276" w:lineRule="auto"/>
        <w:jc w:val="both"/>
      </w:pPr>
      <w:r w:rsidRPr="00C364FB">
        <w:t>Содержание образовательной деятельности представлено в авторской комплексной программе «Детство» » под редакцией Т.И. Бабаева, А.Г. Гогоберидзе, О.В. Солнцева и др.</w:t>
      </w:r>
    </w:p>
    <w:p w:rsidR="00BF0C93" w:rsidRPr="00C364FB" w:rsidRDefault="00BF0C93" w:rsidP="00C364FB">
      <w:pPr>
        <w:pStyle w:val="Default"/>
        <w:spacing w:line="276" w:lineRule="auto"/>
        <w:jc w:val="both"/>
      </w:pPr>
      <w:r w:rsidRPr="00C364FB">
        <w:lastRenderedPageBreak/>
        <w:t>Ранний возраст – страницы 68 - 72</w:t>
      </w:r>
    </w:p>
    <w:p w:rsidR="00BF0C93" w:rsidRPr="00C364FB" w:rsidRDefault="00BF0C93" w:rsidP="00C364FB">
      <w:pPr>
        <w:pStyle w:val="Default"/>
        <w:spacing w:line="276" w:lineRule="auto"/>
        <w:jc w:val="both"/>
      </w:pPr>
      <w:r w:rsidRPr="00C364FB">
        <w:t>Дошкольный возраст – страницы 143 - 172</w:t>
      </w:r>
    </w:p>
    <w:p w:rsidR="00BF0C93" w:rsidRPr="00C364FB" w:rsidRDefault="00BF0C93" w:rsidP="00C364FB">
      <w:pPr>
        <w:spacing w:after="0"/>
        <w:jc w:val="both"/>
        <w:rPr>
          <w:rFonts w:ascii="Times New Roman" w:hAnsi="Times New Roman" w:cs="Times New Roman"/>
          <w:b/>
          <w:sz w:val="24"/>
          <w:szCs w:val="24"/>
        </w:rPr>
      </w:pPr>
    </w:p>
    <w:p w:rsidR="003C48DD" w:rsidRPr="00C364FB" w:rsidRDefault="00E36D8F"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2.</w:t>
      </w:r>
      <w:r w:rsidR="00114B20" w:rsidRPr="00C364FB">
        <w:rPr>
          <w:rFonts w:ascii="Times New Roman" w:hAnsi="Times New Roman" w:cs="Times New Roman"/>
          <w:b/>
          <w:sz w:val="24"/>
          <w:szCs w:val="24"/>
        </w:rPr>
        <w:t>1</w:t>
      </w:r>
      <w:r w:rsidR="003C48DD" w:rsidRPr="00C364FB">
        <w:rPr>
          <w:rFonts w:ascii="Times New Roman" w:hAnsi="Times New Roman" w:cs="Times New Roman"/>
          <w:b/>
          <w:sz w:val="24"/>
          <w:szCs w:val="24"/>
        </w:rPr>
        <w:t>.5.Образовательная область «Физическое развитие»</w:t>
      </w:r>
    </w:p>
    <w:p w:rsidR="00E7689C" w:rsidRPr="00C364FB" w:rsidRDefault="00E36D8F" w:rsidP="00C364FB">
      <w:pPr>
        <w:pStyle w:val="af3"/>
        <w:spacing w:line="276" w:lineRule="auto"/>
        <w:jc w:val="both"/>
        <w:rPr>
          <w:rFonts w:ascii="Times New Roman" w:hAnsi="Times New Roman"/>
          <w:sz w:val="24"/>
          <w:szCs w:val="24"/>
          <w:lang w:eastAsia="ru-RU"/>
        </w:rPr>
      </w:pPr>
      <w:r w:rsidRPr="00C364FB">
        <w:rPr>
          <w:rFonts w:ascii="Times New Roman" w:hAnsi="Times New Roman"/>
          <w:sz w:val="24"/>
          <w:szCs w:val="24"/>
          <w:lang w:eastAsia="ru-RU"/>
        </w:rPr>
        <w:t xml:space="preserve">         </w:t>
      </w:r>
      <w:r w:rsidR="00E7689C" w:rsidRPr="00C364FB">
        <w:rPr>
          <w:rFonts w:ascii="Times New Roman" w:hAnsi="Times New Roman"/>
          <w:sz w:val="24"/>
          <w:szCs w:val="24"/>
          <w:lang w:eastAsia="ru-RU"/>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E7689C" w:rsidRPr="00C364FB" w:rsidRDefault="00E7689C" w:rsidP="00C364FB">
      <w:pPr>
        <w:spacing w:after="0"/>
        <w:jc w:val="both"/>
        <w:rPr>
          <w:rFonts w:ascii="Times New Roman" w:hAnsi="Times New Roman" w:cs="Times New Roman"/>
          <w:b/>
          <w:sz w:val="24"/>
          <w:szCs w:val="24"/>
        </w:rPr>
      </w:pPr>
    </w:p>
    <w:p w:rsidR="003C48DD" w:rsidRPr="00C364FB" w:rsidRDefault="003C48DD" w:rsidP="00C364FB">
      <w:pPr>
        <w:spacing w:after="0"/>
        <w:jc w:val="both"/>
        <w:rPr>
          <w:rFonts w:ascii="Times New Roman" w:hAnsi="Times New Roman" w:cs="Times New Roman"/>
          <w:sz w:val="24"/>
          <w:szCs w:val="24"/>
        </w:rPr>
      </w:pPr>
      <w:r w:rsidRPr="00C364FB">
        <w:rPr>
          <w:rFonts w:ascii="Times New Roman" w:hAnsi="Times New Roman" w:cs="Times New Roman"/>
          <w:b/>
          <w:bCs/>
          <w:iCs/>
          <w:sz w:val="24"/>
          <w:szCs w:val="24"/>
        </w:rPr>
        <w:t>Обязательная часть</w:t>
      </w:r>
    </w:p>
    <w:p w:rsidR="003C48DD" w:rsidRPr="00C364FB" w:rsidRDefault="003C48D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Обязательная часть определена соответствующим разделом </w:t>
      </w:r>
      <w:r w:rsidR="00BF6CCB" w:rsidRPr="00C364FB">
        <w:rPr>
          <w:rFonts w:ascii="Times New Roman" w:hAnsi="Times New Roman" w:cs="Times New Roman"/>
          <w:sz w:val="24"/>
          <w:szCs w:val="24"/>
        </w:rPr>
        <w:t>авторской</w:t>
      </w:r>
      <w:r w:rsidR="00940FC5" w:rsidRPr="00C364FB">
        <w:rPr>
          <w:rFonts w:ascii="Times New Roman" w:hAnsi="Times New Roman" w:cs="Times New Roman"/>
          <w:sz w:val="24"/>
          <w:szCs w:val="24"/>
        </w:rPr>
        <w:t xml:space="preserve"> комплексной </w:t>
      </w:r>
      <w:r w:rsidR="00BF6CCB" w:rsidRPr="00C364FB">
        <w:rPr>
          <w:rFonts w:ascii="Times New Roman" w:hAnsi="Times New Roman" w:cs="Times New Roman"/>
          <w:sz w:val="24"/>
          <w:szCs w:val="24"/>
        </w:rPr>
        <w:t xml:space="preserve"> </w:t>
      </w:r>
      <w:r w:rsidRPr="00C364FB">
        <w:rPr>
          <w:rFonts w:ascii="Times New Roman" w:hAnsi="Times New Roman" w:cs="Times New Roman"/>
          <w:sz w:val="24"/>
          <w:szCs w:val="24"/>
        </w:rPr>
        <w:t>программы «Детство» под редакцией Т. И. Бабаева, А. Г. Гогоберидзе, О. В. Солнцева и др.</w:t>
      </w:r>
      <w:r w:rsidR="00582078" w:rsidRPr="00C364FB">
        <w:rPr>
          <w:rFonts w:ascii="Times New Roman" w:hAnsi="Times New Roman" w:cs="Times New Roman"/>
          <w:sz w:val="24"/>
          <w:szCs w:val="24"/>
        </w:rPr>
        <w:t xml:space="preserve"> [72,172]</w:t>
      </w:r>
      <w:r w:rsidR="00E7689C" w:rsidRPr="00C364FB">
        <w:rPr>
          <w:rFonts w:ascii="Times New Roman" w:hAnsi="Times New Roman" w:cs="Times New Roman"/>
          <w:sz w:val="24"/>
          <w:szCs w:val="24"/>
        </w:rPr>
        <w:t xml:space="preserve"> В качестве разделов в данную образовательную область включены:</w:t>
      </w:r>
    </w:p>
    <w:p w:rsidR="00E7689C" w:rsidRPr="00C364FB" w:rsidRDefault="00E7689C" w:rsidP="00C364FB">
      <w:pPr>
        <w:pStyle w:val="a3"/>
        <w:numPr>
          <w:ilvl w:val="0"/>
          <w:numId w:val="45"/>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Двигательная деятельность;</w:t>
      </w:r>
    </w:p>
    <w:p w:rsidR="00E7689C" w:rsidRPr="00C364FB" w:rsidRDefault="00E7689C" w:rsidP="00C364FB">
      <w:pPr>
        <w:pStyle w:val="a3"/>
        <w:numPr>
          <w:ilvl w:val="0"/>
          <w:numId w:val="45"/>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Становление у детей ценностей здорового образа жизни, овладение его элементарными нормами и правилами.</w:t>
      </w:r>
    </w:p>
    <w:p w:rsidR="008A1157" w:rsidRPr="00C364FB" w:rsidRDefault="008A1157" w:rsidP="00C364FB">
      <w:pPr>
        <w:spacing w:after="0"/>
        <w:jc w:val="both"/>
        <w:rPr>
          <w:rFonts w:ascii="Times New Roman" w:hAnsi="Times New Roman" w:cs="Times New Roman"/>
          <w:sz w:val="24"/>
          <w:szCs w:val="24"/>
        </w:rPr>
      </w:pP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Третий год жизни. Первая младшая группа</w:t>
      </w: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Обогащать детский двигательный опыт, способствовать освоению основных движений, развитию интереса к подвижным играм и согласованным двигательным действиям.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Обеспечивать смену деятельности детей с учетом степени ее эмоциональной насыщенности, особенностей двигательной и интеллектуальной активности детей.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Создать все условия для успешной адаптации каждого ребенка к условиям детского сада.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 Укреплять здоровье детей, реализовывать систему закаливания. </w:t>
      </w: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sz w:val="24"/>
          <w:szCs w:val="24"/>
        </w:rPr>
        <w:t>5. Продолжать формирование умения ходить и бегать, не наталкиваясь друг на друга, с согласованными, свободными движениями рук и ног, действовать сообща, придерживаясь определенного направления передвижения с опорой на зрительные ориентиры.</w:t>
      </w:r>
    </w:p>
    <w:p w:rsidR="008A1157" w:rsidRPr="00C364FB" w:rsidRDefault="008A1157" w:rsidP="00C364FB">
      <w:pPr>
        <w:spacing w:after="0"/>
        <w:jc w:val="both"/>
        <w:rPr>
          <w:rFonts w:ascii="Times New Roman" w:hAnsi="Times New Roman" w:cs="Times New Roman"/>
          <w:b/>
          <w:i/>
          <w:sz w:val="24"/>
          <w:szCs w:val="24"/>
        </w:rPr>
      </w:pP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Четвертый год жизни. 2 младшая группа</w:t>
      </w: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Развивать у детей потребность в двигательной активности, интерес к физическим упражнениям.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Целенаправленно развивать у детей физические качества: скоростно-силовые, быстроту реакции на сигналы и действие в соответствии с ними; содействовать развитию координации, общей выносливости, силы, гибкости.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Развивать у детей умение согласовывать свои действия с движениями других: начинать и заканчивать упражнения одновременно, соблюдать предложенный темп; самостоятельно </w:t>
      </w:r>
      <w:r w:rsidRPr="00C364FB">
        <w:rPr>
          <w:rFonts w:ascii="Times New Roman" w:hAnsi="Times New Roman" w:cs="Times New Roman"/>
          <w:sz w:val="24"/>
          <w:szCs w:val="24"/>
        </w:rPr>
        <w:lastRenderedPageBreak/>
        <w:t xml:space="preserve">выполнять простейшие построения и перестроения, уверенно, в соответствии с указаниями воспитателя.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 Развивать умения самостоятельно правильно умываться, причесываться, пользоваться носовым платком, туалетом, одеваться и раздеваться при незначительной помощи, ухаживать за своими вещами и игрушками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5. Развивать навыки культурного поведения во время еды, правильно пользоваться ложкой, вилкой, салфеткой.</w:t>
      </w:r>
    </w:p>
    <w:p w:rsidR="008A1157" w:rsidRPr="00C364FB" w:rsidRDefault="008A1157" w:rsidP="00C364FB">
      <w:pPr>
        <w:spacing w:after="0"/>
        <w:jc w:val="both"/>
        <w:rPr>
          <w:rFonts w:ascii="Times New Roman" w:hAnsi="Times New Roman" w:cs="Times New Roman"/>
          <w:sz w:val="24"/>
          <w:szCs w:val="24"/>
        </w:rPr>
      </w:pP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Пятый год жизни. Средняя группа</w:t>
      </w: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Развивать умения уверенно и активно выполнять основные элементы техники общеразвивающих упражнений, основных движений, спортивных упражнений, соблюдать правила в подвижных играх и контролировать их выполнение, самостоятельно проводить подвижные игры и упражнения, ориентироваться в пространстве, воспринимать показ как образец для самостоятельного выполнения упражнений, оценивать движения сверстников и замечать их ошибки.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Целенаправленно развивать скоростно-силовые качества, координацию, общую выносливость, силу, гибкость.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Формировать у детей потребность в двигательной активности, интерес к выполнению элементарных правил здорового образа жизни.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4.Развивать умения самостоятельно и правильно совершать процессы умывания, мытья рук; самостоятельно следить за своим внешним видом; вести себя за столом во время еды; самостоятельно одеваться и раздеваться, ухаживать за своими вещами (вещами личного пользования).</w:t>
      </w:r>
    </w:p>
    <w:p w:rsidR="008A1157" w:rsidRPr="00C364FB" w:rsidRDefault="008A1157" w:rsidP="00C364FB">
      <w:pPr>
        <w:spacing w:after="0"/>
        <w:jc w:val="both"/>
        <w:rPr>
          <w:rFonts w:ascii="Times New Roman" w:hAnsi="Times New Roman" w:cs="Times New Roman"/>
          <w:sz w:val="24"/>
          <w:szCs w:val="24"/>
        </w:rPr>
      </w:pP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Шестой год жизни. Старшая группа</w:t>
      </w: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Развивать умения осознанного, активного, с должным мышечным напряжением выполнения всех видов упражнений (основных движений, общеразвивающих упражнений, спортивных упражнений).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Развивать умение анализировать (контролировать и оценивать) свои движения и движения товарищей.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Формировать первоначальные представления и умения в спортивных играх и упражнениях. 4. Развивать творчество в двигательной деятельности.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5. Воспитывать у детей стремление самостоятельно организовывать и проводить подвижные игры и упражнения со сверстниками и малышами.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6. Развивать у детей физические качества: координацию, гибкость, общую выносливость, быстроту реакции, скорость одиночных движений, максимальную частоту движений, силу.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7. Формировать представления о здоровье, его ценности, полезных привычках, укрепляющих здоровье, о мерах профилактики и охраны здоровья.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8. Формировать осознанную потребность в двигательной активности и физическом совершенствовании, развивать устойчивый интерес к правилам и нормам здорового образа жизни, здоровьесберегающего и здоровьеформирующего поведения.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9. Развивать самостоятельность детей в выполнении культурно-гигиенических навыков и жизненно важных привычек здорового образа жизни.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10. Развивать умения элементарно описывать свое самочувствие и привлекать внимание взрослого в случае недомогания.</w:t>
      </w:r>
    </w:p>
    <w:p w:rsidR="008A1157" w:rsidRPr="00C364FB" w:rsidRDefault="008A1157" w:rsidP="00C364FB">
      <w:pPr>
        <w:spacing w:after="0"/>
        <w:jc w:val="both"/>
        <w:rPr>
          <w:rFonts w:ascii="Times New Roman" w:hAnsi="Times New Roman" w:cs="Times New Roman"/>
          <w:sz w:val="24"/>
          <w:szCs w:val="24"/>
        </w:rPr>
      </w:pP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Седьмой год жизни. Подготовительная группа</w:t>
      </w: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 xml:space="preserve">Задачи образовательной деятельности: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 Развивать умение точно, энергично и выразительно выполнять физические упражнения, осуществлять самоконтроль, самооценку, контроль и оценку движений других детей, выполнять элементарное планирование двигательной деятельности.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Развивать и закреплять двигательные умения и знания правил в спортивных играх и спортивных упражнениях.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 Закреплять умение самостоятельно организовывать подвижные игры и упражнения со сверстниками и малышами.</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4. Развивать творчество и инициативу, добиваясь выразительного и вариативного выполнения движений.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5. Развивать физические качества (силу, гибкость, выносливость), особенно ведущие в этом возрасте быстроту и ловкость, координацию движений.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6. Формировать осознанную потребность в двигательной активности и физическом совершенствовании.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7. Формировать представления о некоторых видах спорта, развивать интерес к физической культуре и спорту. </w:t>
      </w:r>
    </w:p>
    <w:p w:rsidR="008A1157" w:rsidRPr="00C364FB" w:rsidRDefault="008A11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8. Воспитывать ценностное отношение детей к здоровью и человеческой жизни, развивать мотивацию к сбережению своего здоровья и здоровья окружающих людей. </w:t>
      </w:r>
    </w:p>
    <w:p w:rsidR="008A1157" w:rsidRPr="00C364FB" w:rsidRDefault="008A1157" w:rsidP="00C364FB">
      <w:pPr>
        <w:spacing w:after="0"/>
        <w:jc w:val="both"/>
        <w:rPr>
          <w:rFonts w:ascii="Times New Roman" w:hAnsi="Times New Roman" w:cs="Times New Roman"/>
          <w:b/>
          <w:i/>
          <w:sz w:val="24"/>
          <w:szCs w:val="24"/>
        </w:rPr>
      </w:pPr>
      <w:r w:rsidRPr="00C364FB">
        <w:rPr>
          <w:rFonts w:ascii="Times New Roman" w:hAnsi="Times New Roman" w:cs="Times New Roman"/>
          <w:sz w:val="24"/>
          <w:szCs w:val="24"/>
        </w:rPr>
        <w:t>9. Развивать самостоятельность в применении культурно-гигиенических навыков, обогащать представления о гигиенической культуре.</w:t>
      </w:r>
    </w:p>
    <w:p w:rsidR="008A1157" w:rsidRPr="00C364FB" w:rsidRDefault="008A1157" w:rsidP="00C364FB">
      <w:pPr>
        <w:spacing w:after="0"/>
        <w:jc w:val="both"/>
        <w:rPr>
          <w:rFonts w:ascii="Times New Roman" w:hAnsi="Times New Roman" w:cs="Times New Roman"/>
          <w:sz w:val="24"/>
          <w:szCs w:val="24"/>
        </w:rPr>
      </w:pPr>
    </w:p>
    <w:p w:rsidR="00BF0C93" w:rsidRPr="00C364FB" w:rsidRDefault="00BF0C93" w:rsidP="00C364FB">
      <w:pPr>
        <w:pStyle w:val="Default"/>
        <w:jc w:val="both"/>
      </w:pPr>
      <w:r w:rsidRPr="00C364FB">
        <w:t>Содержание образовательной деятельности представлено в авторской комплексной программе «Детство» » под редакцией Т.И. Бабаева, А.Г. Гогоберидзе, О.В. Солнцева и др.</w:t>
      </w:r>
    </w:p>
    <w:p w:rsidR="00BF0C93" w:rsidRPr="00C364FB" w:rsidRDefault="00BF0C93" w:rsidP="00C364FB">
      <w:pPr>
        <w:pStyle w:val="Default"/>
        <w:jc w:val="both"/>
      </w:pPr>
      <w:r w:rsidRPr="00C364FB">
        <w:t>Ранний возраст – страницы 72 - 77</w:t>
      </w:r>
    </w:p>
    <w:p w:rsidR="008A1157" w:rsidRPr="00C364FB" w:rsidRDefault="00BF0C93" w:rsidP="00C364FB">
      <w:pPr>
        <w:pStyle w:val="Default"/>
        <w:jc w:val="both"/>
      </w:pPr>
      <w:r w:rsidRPr="00C364FB">
        <w:t>Дошкольный возраст – страницы 172 – 185</w:t>
      </w:r>
    </w:p>
    <w:p w:rsidR="00BF0C93" w:rsidRPr="00C364FB" w:rsidRDefault="00BF0C93" w:rsidP="00C364FB">
      <w:pPr>
        <w:pStyle w:val="Default"/>
        <w:jc w:val="both"/>
        <w:rPr>
          <w:i/>
        </w:rPr>
      </w:pPr>
    </w:p>
    <w:p w:rsidR="00E13321" w:rsidRPr="00C364FB" w:rsidRDefault="004C352D" w:rsidP="00C364FB">
      <w:pPr>
        <w:spacing w:after="0"/>
        <w:jc w:val="both"/>
        <w:rPr>
          <w:rFonts w:ascii="Times New Roman" w:hAnsi="Times New Roman" w:cs="Times New Roman"/>
          <w:color w:val="000000"/>
          <w:sz w:val="24"/>
          <w:szCs w:val="24"/>
        </w:rPr>
      </w:pPr>
      <w:r w:rsidRPr="00C364FB">
        <w:rPr>
          <w:rFonts w:ascii="Times New Roman" w:hAnsi="Times New Roman" w:cs="Times New Roman"/>
          <w:b/>
          <w:bCs/>
          <w:iCs/>
          <w:color w:val="000000"/>
          <w:sz w:val="24"/>
          <w:szCs w:val="24"/>
        </w:rPr>
        <w:t>Ч</w:t>
      </w:r>
      <w:r w:rsidR="00E13321" w:rsidRPr="00C364FB">
        <w:rPr>
          <w:rFonts w:ascii="Times New Roman" w:hAnsi="Times New Roman" w:cs="Times New Roman"/>
          <w:b/>
          <w:bCs/>
          <w:iCs/>
          <w:color w:val="000000"/>
          <w:sz w:val="24"/>
          <w:szCs w:val="24"/>
        </w:rPr>
        <w:t>асть, формируемая участниками образовательных отношений</w:t>
      </w:r>
    </w:p>
    <w:p w:rsidR="003C48DD" w:rsidRPr="00C364FB" w:rsidRDefault="003C48DD" w:rsidP="00C364FB">
      <w:pPr>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pacing w:val="5"/>
          <w:sz w:val="24"/>
          <w:szCs w:val="24"/>
          <w:lang w:eastAsia="ru-RU"/>
        </w:rPr>
        <w:t>Система физкультурно-оздоровительной работы в ДОУ</w:t>
      </w:r>
    </w:p>
    <w:tbl>
      <w:tblPr>
        <w:tblW w:w="11199" w:type="dxa"/>
        <w:jc w:val="center"/>
        <w:tblInd w:w="772" w:type="dxa"/>
        <w:tblLayout w:type="fixed"/>
        <w:tblCellMar>
          <w:left w:w="40" w:type="dxa"/>
          <w:right w:w="40" w:type="dxa"/>
        </w:tblCellMar>
        <w:tblLook w:val="0000"/>
      </w:tblPr>
      <w:tblGrid>
        <w:gridCol w:w="426"/>
        <w:gridCol w:w="17"/>
        <w:gridCol w:w="2978"/>
        <w:gridCol w:w="21"/>
        <w:gridCol w:w="1254"/>
        <w:gridCol w:w="3257"/>
        <w:gridCol w:w="20"/>
        <w:gridCol w:w="20"/>
        <w:gridCol w:w="3206"/>
      </w:tblGrid>
      <w:tr w:rsidR="003C48DD" w:rsidRPr="00C364FB" w:rsidTr="003C48DD">
        <w:trPr>
          <w:trHeight w:hRule="exact" w:val="629"/>
          <w:jc w:val="center"/>
        </w:trPr>
        <w:tc>
          <w:tcPr>
            <w:tcW w:w="443"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 xml:space="preserve">№ </w:t>
            </w:r>
            <w:r w:rsidRPr="00C364FB">
              <w:rPr>
                <w:rFonts w:ascii="Times New Roman" w:eastAsia="Times New Roman" w:hAnsi="Times New Roman" w:cs="Times New Roman"/>
                <w:b/>
                <w:spacing w:val="-9"/>
                <w:sz w:val="24"/>
                <w:szCs w:val="24"/>
                <w:lang w:eastAsia="ru-RU"/>
              </w:rPr>
              <w:t>п/п</w:t>
            </w:r>
          </w:p>
        </w:tc>
        <w:tc>
          <w:tcPr>
            <w:tcW w:w="2999"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b/>
                <w:spacing w:val="-4"/>
                <w:sz w:val="24"/>
                <w:szCs w:val="24"/>
                <w:lang w:eastAsia="ru-RU"/>
              </w:rPr>
            </w:pPr>
            <w:r w:rsidRPr="00C364FB">
              <w:rPr>
                <w:rFonts w:ascii="Times New Roman" w:eastAsia="Times New Roman" w:hAnsi="Times New Roman" w:cs="Times New Roman"/>
                <w:b/>
                <w:spacing w:val="-4"/>
                <w:sz w:val="24"/>
                <w:szCs w:val="24"/>
                <w:lang w:eastAsia="ru-RU"/>
              </w:rPr>
              <w:t>Мероприятия</w:t>
            </w:r>
          </w:p>
          <w:p w:rsidR="003C48DD" w:rsidRPr="00C364FB" w:rsidRDefault="003C48DD" w:rsidP="00C364FB">
            <w:pPr>
              <w:shd w:val="clear" w:color="auto" w:fill="FFFFFF"/>
              <w:spacing w:after="0" w:line="240" w:lineRule="auto"/>
              <w:jc w:val="both"/>
              <w:rPr>
                <w:rFonts w:ascii="Times New Roman" w:eastAsia="Times New Roman" w:hAnsi="Times New Roman" w:cs="Times New Roman"/>
                <w:b/>
                <w:spacing w:val="-4"/>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b/>
                <w:sz w:val="24"/>
                <w:szCs w:val="24"/>
                <w:lang w:eastAsia="ru-RU"/>
              </w:rPr>
            </w:pPr>
          </w:p>
        </w:tc>
        <w:tc>
          <w:tcPr>
            <w:tcW w:w="1254"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29"/>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pacing w:val="-6"/>
                <w:sz w:val="24"/>
                <w:szCs w:val="24"/>
                <w:lang w:eastAsia="ru-RU"/>
              </w:rPr>
              <w:t>Группа ДОУ</w:t>
            </w:r>
          </w:p>
        </w:tc>
        <w:tc>
          <w:tcPr>
            <w:tcW w:w="3277"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pacing w:val="-10"/>
                <w:sz w:val="24"/>
                <w:szCs w:val="24"/>
                <w:lang w:eastAsia="ru-RU"/>
              </w:rPr>
              <w:t>Периодичность</w:t>
            </w:r>
          </w:p>
        </w:tc>
        <w:tc>
          <w:tcPr>
            <w:tcW w:w="3226"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left="163"/>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pacing w:val="-4"/>
                <w:sz w:val="24"/>
                <w:szCs w:val="24"/>
                <w:lang w:eastAsia="ru-RU"/>
              </w:rPr>
              <w:t>Ответственный</w:t>
            </w:r>
          </w:p>
        </w:tc>
      </w:tr>
      <w:tr w:rsidR="003C48DD" w:rsidRPr="00C364FB" w:rsidTr="003C48DD">
        <w:trPr>
          <w:trHeight w:hRule="exact" w:val="365"/>
          <w:jc w:val="center"/>
        </w:trPr>
        <w:tc>
          <w:tcPr>
            <w:tcW w:w="11199" w:type="dxa"/>
            <w:gridSpan w:val="9"/>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pacing w:val="-5"/>
                <w:sz w:val="24"/>
                <w:szCs w:val="24"/>
                <w:lang w:eastAsia="ru-RU"/>
              </w:rPr>
            </w:pPr>
            <w:r w:rsidRPr="00C364FB">
              <w:rPr>
                <w:rFonts w:ascii="Times New Roman" w:eastAsia="Times New Roman" w:hAnsi="Times New Roman" w:cs="Times New Roman"/>
                <w:b/>
                <w:bCs/>
                <w:spacing w:val="-5"/>
                <w:sz w:val="24"/>
                <w:szCs w:val="24"/>
                <w:lang w:val="en-US" w:eastAsia="ru-RU"/>
              </w:rPr>
              <w:t>I</w:t>
            </w:r>
            <w:r w:rsidRPr="00C364FB">
              <w:rPr>
                <w:rFonts w:ascii="Times New Roman" w:eastAsia="Times New Roman" w:hAnsi="Times New Roman" w:cs="Times New Roman"/>
                <w:b/>
                <w:bCs/>
                <w:spacing w:val="-5"/>
                <w:sz w:val="24"/>
                <w:szCs w:val="24"/>
                <w:lang w:eastAsia="ru-RU"/>
              </w:rPr>
              <w:t>. МОНИТОРИНГ</w:t>
            </w:r>
          </w:p>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pacing w:val="-5"/>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pacing w:val="-5"/>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pacing w:val="-5"/>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pacing w:val="-5"/>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z w:val="24"/>
                <w:szCs w:val="24"/>
                <w:lang w:eastAsia="ru-RU"/>
              </w:rPr>
            </w:pPr>
          </w:p>
        </w:tc>
      </w:tr>
      <w:tr w:rsidR="003C48DD" w:rsidRPr="00C364FB" w:rsidTr="00E13321">
        <w:trPr>
          <w:trHeight w:hRule="exact" w:val="1129"/>
          <w:jc w:val="center"/>
        </w:trPr>
        <w:tc>
          <w:tcPr>
            <w:tcW w:w="426"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w:t>
            </w:r>
          </w:p>
        </w:tc>
        <w:tc>
          <w:tcPr>
            <w:tcW w:w="2995"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53"/>
              <w:jc w:val="both"/>
              <w:rPr>
                <w:rFonts w:ascii="Times New Roman" w:eastAsia="Times New Roman" w:hAnsi="Times New Roman" w:cs="Times New Roman"/>
                <w:spacing w:val="-1"/>
                <w:sz w:val="24"/>
                <w:szCs w:val="24"/>
                <w:lang w:eastAsia="ru-RU"/>
              </w:rPr>
            </w:pPr>
            <w:r w:rsidRPr="00C364FB">
              <w:rPr>
                <w:rFonts w:ascii="Times New Roman" w:eastAsia="Times New Roman" w:hAnsi="Times New Roman" w:cs="Times New Roman"/>
                <w:spacing w:val="-1"/>
                <w:sz w:val="24"/>
                <w:szCs w:val="24"/>
                <w:lang w:eastAsia="ru-RU"/>
              </w:rPr>
              <w:t>Определен</w:t>
            </w:r>
            <w:r w:rsidR="00E13321" w:rsidRPr="00C364FB">
              <w:rPr>
                <w:rFonts w:ascii="Times New Roman" w:eastAsia="Times New Roman" w:hAnsi="Times New Roman" w:cs="Times New Roman"/>
                <w:spacing w:val="-1"/>
                <w:sz w:val="24"/>
                <w:szCs w:val="24"/>
                <w:lang w:eastAsia="ru-RU"/>
              </w:rPr>
              <w:t>ие  уровня физического развития</w:t>
            </w:r>
          </w:p>
          <w:p w:rsidR="003C48DD" w:rsidRPr="00C364FB" w:rsidRDefault="003C48DD" w:rsidP="00C364FB">
            <w:pPr>
              <w:shd w:val="clear" w:color="auto" w:fill="FFFFFF"/>
              <w:spacing w:after="0" w:line="240" w:lineRule="auto"/>
              <w:ind w:right="53"/>
              <w:jc w:val="both"/>
              <w:rPr>
                <w:rFonts w:ascii="Times New Roman" w:eastAsia="Times New Roman" w:hAnsi="Times New Roman" w:cs="Times New Roman"/>
                <w:sz w:val="24"/>
                <w:szCs w:val="24"/>
                <w:lang w:eastAsia="ru-RU"/>
              </w:rPr>
            </w:pPr>
          </w:p>
        </w:tc>
        <w:tc>
          <w:tcPr>
            <w:tcW w:w="1275"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Все</w:t>
            </w:r>
            <w:r w:rsidR="00E13321" w:rsidRPr="00C364FB">
              <w:rPr>
                <w:rFonts w:ascii="Times New Roman" w:eastAsia="Times New Roman" w:hAnsi="Times New Roman" w:cs="Times New Roman"/>
                <w:sz w:val="24"/>
                <w:szCs w:val="24"/>
                <w:lang w:eastAsia="ru-RU"/>
              </w:rPr>
              <w:t xml:space="preserve"> группы</w:t>
            </w:r>
          </w:p>
        </w:tc>
        <w:tc>
          <w:tcPr>
            <w:tcW w:w="3297" w:type="dxa"/>
            <w:gridSpan w:val="3"/>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2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2 раза в год </w:t>
            </w:r>
            <w:r w:rsidRPr="00C364FB">
              <w:rPr>
                <w:rFonts w:ascii="Times New Roman" w:eastAsia="Times New Roman" w:hAnsi="Times New Roman" w:cs="Times New Roman"/>
                <w:spacing w:val="-3"/>
                <w:sz w:val="24"/>
                <w:szCs w:val="24"/>
                <w:lang w:eastAsia="ru-RU"/>
              </w:rPr>
              <w:t>(</w:t>
            </w:r>
            <w:r w:rsidR="00E13321" w:rsidRPr="00C364FB">
              <w:rPr>
                <w:rFonts w:ascii="Times New Roman" w:eastAsia="Times New Roman" w:hAnsi="Times New Roman" w:cs="Times New Roman"/>
                <w:spacing w:val="-3"/>
                <w:sz w:val="24"/>
                <w:szCs w:val="24"/>
                <w:lang w:eastAsia="ru-RU"/>
              </w:rPr>
              <w:t xml:space="preserve">сентябрь, </w:t>
            </w:r>
            <w:r w:rsidRPr="00C364FB">
              <w:rPr>
                <w:rFonts w:ascii="Times New Roman" w:eastAsia="Times New Roman" w:hAnsi="Times New Roman" w:cs="Times New Roman"/>
                <w:spacing w:val="-3"/>
                <w:sz w:val="24"/>
                <w:szCs w:val="24"/>
                <w:lang w:eastAsia="ru-RU"/>
              </w:rPr>
              <w:t>ма</w:t>
            </w:r>
            <w:r w:rsidR="00E13321" w:rsidRPr="00C364FB">
              <w:rPr>
                <w:rFonts w:ascii="Times New Roman" w:eastAsia="Times New Roman" w:hAnsi="Times New Roman" w:cs="Times New Roman"/>
                <w:spacing w:val="-3"/>
                <w:sz w:val="24"/>
                <w:szCs w:val="24"/>
                <w:lang w:eastAsia="ru-RU"/>
              </w:rPr>
              <w:t>й</w:t>
            </w:r>
            <w:r w:rsidRPr="00C364FB">
              <w:rPr>
                <w:rFonts w:ascii="Times New Roman" w:eastAsia="Times New Roman" w:hAnsi="Times New Roman" w:cs="Times New Roman"/>
                <w:spacing w:val="-3"/>
                <w:sz w:val="24"/>
                <w:szCs w:val="24"/>
                <w:lang w:eastAsia="ru-RU"/>
              </w:rPr>
              <w:t>)</w:t>
            </w:r>
          </w:p>
        </w:tc>
        <w:tc>
          <w:tcPr>
            <w:tcW w:w="3206"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792"/>
              <w:jc w:val="both"/>
              <w:rPr>
                <w:rFonts w:ascii="Times New Roman" w:eastAsia="Times New Roman" w:hAnsi="Times New Roman" w:cs="Times New Roman"/>
                <w:spacing w:val="-5"/>
                <w:sz w:val="24"/>
                <w:szCs w:val="24"/>
                <w:lang w:eastAsia="ru-RU"/>
              </w:rPr>
            </w:pPr>
            <w:r w:rsidRPr="00C364FB">
              <w:rPr>
                <w:rFonts w:ascii="Times New Roman" w:eastAsia="Times New Roman" w:hAnsi="Times New Roman" w:cs="Times New Roman"/>
                <w:spacing w:val="-1"/>
                <w:sz w:val="24"/>
                <w:szCs w:val="24"/>
                <w:lang w:eastAsia="ru-RU"/>
              </w:rPr>
              <w:t xml:space="preserve">Старшая </w:t>
            </w:r>
            <w:r w:rsidRPr="00C364FB">
              <w:rPr>
                <w:rFonts w:ascii="Times New Roman" w:eastAsia="Times New Roman" w:hAnsi="Times New Roman" w:cs="Times New Roman"/>
                <w:spacing w:val="-5"/>
                <w:sz w:val="24"/>
                <w:szCs w:val="24"/>
                <w:lang w:eastAsia="ru-RU"/>
              </w:rPr>
              <w:t>медсестра</w:t>
            </w:r>
            <w:r w:rsidR="00E13321" w:rsidRPr="00C364FB">
              <w:rPr>
                <w:rFonts w:ascii="Times New Roman" w:eastAsia="Times New Roman" w:hAnsi="Times New Roman" w:cs="Times New Roman"/>
                <w:spacing w:val="-5"/>
                <w:sz w:val="24"/>
                <w:szCs w:val="24"/>
                <w:lang w:eastAsia="ru-RU"/>
              </w:rPr>
              <w:t xml:space="preserve">, </w:t>
            </w:r>
          </w:p>
          <w:p w:rsidR="003C48DD" w:rsidRPr="00C364FB" w:rsidRDefault="00E13321" w:rsidP="00C364FB">
            <w:pPr>
              <w:shd w:val="clear" w:color="auto" w:fill="FFFFFF"/>
              <w:tabs>
                <w:tab w:val="left" w:pos="7281"/>
              </w:tabs>
              <w:spacing w:after="0" w:line="240" w:lineRule="auto"/>
              <w:ind w:right="792"/>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5"/>
                <w:sz w:val="24"/>
                <w:szCs w:val="24"/>
                <w:lang w:eastAsia="ru-RU"/>
              </w:rPr>
              <w:t>и</w:t>
            </w:r>
            <w:r w:rsidR="003C48DD" w:rsidRPr="00C364FB">
              <w:rPr>
                <w:rFonts w:ascii="Times New Roman" w:eastAsia="Times New Roman" w:hAnsi="Times New Roman" w:cs="Times New Roman"/>
                <w:spacing w:val="-5"/>
                <w:sz w:val="24"/>
                <w:szCs w:val="24"/>
                <w:lang w:eastAsia="ru-RU"/>
              </w:rPr>
              <w:t>нструктор  по физкультуре, воспитатели групп</w:t>
            </w:r>
          </w:p>
        </w:tc>
      </w:tr>
      <w:tr w:rsidR="00E13321" w:rsidRPr="00C364FB" w:rsidTr="00E13321">
        <w:trPr>
          <w:trHeight w:hRule="exact" w:val="820"/>
          <w:jc w:val="center"/>
        </w:trPr>
        <w:tc>
          <w:tcPr>
            <w:tcW w:w="426" w:type="dxa"/>
            <w:tcBorders>
              <w:top w:val="single" w:sz="4" w:space="0" w:color="auto"/>
              <w:left w:val="single" w:sz="6" w:space="0" w:color="auto"/>
              <w:bottom w:val="single" w:sz="6" w:space="0" w:color="auto"/>
              <w:right w:val="single" w:sz="6" w:space="0" w:color="auto"/>
            </w:tcBorders>
            <w:shd w:val="clear" w:color="auto" w:fill="FFFFFF"/>
          </w:tcPr>
          <w:p w:rsidR="00E13321" w:rsidRPr="00C364FB" w:rsidRDefault="00E13321"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2.</w:t>
            </w:r>
          </w:p>
        </w:tc>
        <w:tc>
          <w:tcPr>
            <w:tcW w:w="2995" w:type="dxa"/>
            <w:gridSpan w:val="2"/>
            <w:tcBorders>
              <w:top w:val="single" w:sz="4" w:space="0" w:color="auto"/>
              <w:left w:val="single" w:sz="6" w:space="0" w:color="auto"/>
              <w:bottom w:val="single" w:sz="6" w:space="0" w:color="auto"/>
              <w:right w:val="single" w:sz="6" w:space="0" w:color="auto"/>
            </w:tcBorders>
            <w:shd w:val="clear" w:color="auto" w:fill="FFFFFF"/>
          </w:tcPr>
          <w:p w:rsidR="00E13321" w:rsidRPr="00C364FB" w:rsidRDefault="00E13321" w:rsidP="00C364FB">
            <w:pPr>
              <w:shd w:val="clear" w:color="auto" w:fill="FFFFFF"/>
              <w:spacing w:after="0" w:line="240" w:lineRule="auto"/>
              <w:ind w:right="53"/>
              <w:jc w:val="both"/>
              <w:rPr>
                <w:rFonts w:ascii="Times New Roman" w:eastAsia="Times New Roman" w:hAnsi="Times New Roman" w:cs="Times New Roman"/>
                <w:spacing w:val="-1"/>
                <w:sz w:val="24"/>
                <w:szCs w:val="24"/>
                <w:lang w:eastAsia="ru-RU"/>
              </w:rPr>
            </w:pPr>
            <w:r w:rsidRPr="00C364FB">
              <w:rPr>
                <w:rFonts w:ascii="Times New Roman" w:eastAsia="Times New Roman" w:hAnsi="Times New Roman" w:cs="Times New Roman"/>
                <w:spacing w:val="-1"/>
                <w:sz w:val="24"/>
                <w:szCs w:val="24"/>
                <w:lang w:eastAsia="ru-RU"/>
              </w:rPr>
              <w:t>Анализ заболеваемости</w:t>
            </w:r>
          </w:p>
        </w:tc>
        <w:tc>
          <w:tcPr>
            <w:tcW w:w="1275" w:type="dxa"/>
            <w:gridSpan w:val="2"/>
            <w:tcBorders>
              <w:top w:val="single" w:sz="4" w:space="0" w:color="auto"/>
              <w:left w:val="single" w:sz="6" w:space="0" w:color="auto"/>
              <w:bottom w:val="single" w:sz="6" w:space="0" w:color="auto"/>
              <w:right w:val="single" w:sz="6" w:space="0" w:color="auto"/>
            </w:tcBorders>
            <w:shd w:val="clear" w:color="auto" w:fill="FFFFFF"/>
          </w:tcPr>
          <w:p w:rsidR="00E13321" w:rsidRPr="00C364FB" w:rsidRDefault="00E13321"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Все группы</w:t>
            </w:r>
          </w:p>
        </w:tc>
        <w:tc>
          <w:tcPr>
            <w:tcW w:w="3297" w:type="dxa"/>
            <w:gridSpan w:val="3"/>
            <w:tcBorders>
              <w:top w:val="single" w:sz="4" w:space="0" w:color="auto"/>
              <w:left w:val="single" w:sz="6" w:space="0" w:color="auto"/>
              <w:bottom w:val="single" w:sz="6" w:space="0" w:color="auto"/>
              <w:right w:val="single" w:sz="6" w:space="0" w:color="auto"/>
            </w:tcBorders>
            <w:shd w:val="clear" w:color="auto" w:fill="FFFFFF"/>
          </w:tcPr>
          <w:p w:rsidR="00E13321" w:rsidRPr="00C364FB" w:rsidRDefault="00E13321" w:rsidP="00C364FB">
            <w:pPr>
              <w:shd w:val="clear" w:color="auto" w:fill="FFFFFF"/>
              <w:spacing w:after="0" w:line="240" w:lineRule="auto"/>
              <w:ind w:right="2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Ежемесячно</w:t>
            </w:r>
          </w:p>
        </w:tc>
        <w:tc>
          <w:tcPr>
            <w:tcW w:w="3206" w:type="dxa"/>
            <w:tcBorders>
              <w:top w:val="single" w:sz="4" w:space="0" w:color="auto"/>
              <w:left w:val="single" w:sz="6" w:space="0" w:color="auto"/>
              <w:bottom w:val="single" w:sz="6" w:space="0" w:color="auto"/>
              <w:right w:val="single" w:sz="6" w:space="0" w:color="auto"/>
            </w:tcBorders>
            <w:shd w:val="clear" w:color="auto" w:fill="FFFFFF"/>
          </w:tcPr>
          <w:p w:rsidR="00E13321" w:rsidRPr="00C364FB" w:rsidRDefault="00E13321" w:rsidP="00C364FB">
            <w:pPr>
              <w:shd w:val="clear" w:color="auto" w:fill="FFFFFF"/>
              <w:spacing w:after="0" w:line="240" w:lineRule="auto"/>
              <w:ind w:right="792"/>
              <w:jc w:val="both"/>
              <w:rPr>
                <w:rFonts w:ascii="Times New Roman" w:eastAsia="Times New Roman" w:hAnsi="Times New Roman" w:cs="Times New Roman"/>
                <w:spacing w:val="-1"/>
                <w:sz w:val="24"/>
                <w:szCs w:val="24"/>
                <w:lang w:eastAsia="ru-RU"/>
              </w:rPr>
            </w:pPr>
            <w:r w:rsidRPr="00C364FB">
              <w:rPr>
                <w:rFonts w:ascii="Times New Roman" w:eastAsia="Times New Roman" w:hAnsi="Times New Roman" w:cs="Times New Roman"/>
                <w:spacing w:val="-1"/>
                <w:sz w:val="24"/>
                <w:szCs w:val="24"/>
                <w:lang w:eastAsia="ru-RU"/>
              </w:rPr>
              <w:t>Старшая медсестра</w:t>
            </w:r>
          </w:p>
        </w:tc>
      </w:tr>
      <w:tr w:rsidR="003C48DD" w:rsidRPr="00C364FB" w:rsidTr="00E13321">
        <w:trPr>
          <w:trHeight w:hRule="exact" w:val="1488"/>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E13321"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3</w:t>
            </w:r>
            <w:r w:rsidR="003C48DD" w:rsidRPr="00C364FB">
              <w:rPr>
                <w:rFonts w:ascii="Times New Roman" w:eastAsia="Times New Roman" w:hAnsi="Times New Roman" w:cs="Times New Roman"/>
                <w:sz w:val="24"/>
                <w:szCs w:val="24"/>
                <w:lang w:eastAsia="ru-RU"/>
              </w:rPr>
              <w:t>.</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Диспансеризация</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1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 xml:space="preserve">Средняя, </w:t>
            </w:r>
            <w:r w:rsidRPr="00C364FB">
              <w:rPr>
                <w:rFonts w:ascii="Times New Roman" w:eastAsia="Times New Roman" w:hAnsi="Times New Roman" w:cs="Times New Roman"/>
                <w:sz w:val="24"/>
                <w:szCs w:val="24"/>
                <w:lang w:eastAsia="ru-RU"/>
              </w:rPr>
              <w:t>старшая, под</w:t>
            </w:r>
            <w:r w:rsidRPr="00C364FB">
              <w:rPr>
                <w:rFonts w:ascii="Times New Roman" w:eastAsia="Times New Roman" w:hAnsi="Times New Roman" w:cs="Times New Roman"/>
                <w:spacing w:val="-4"/>
                <w:sz w:val="24"/>
                <w:szCs w:val="24"/>
                <w:lang w:eastAsia="ru-RU"/>
              </w:rPr>
              <w:t>готовительная</w:t>
            </w:r>
            <w:r w:rsidR="00E13321" w:rsidRPr="00C364FB">
              <w:rPr>
                <w:rFonts w:ascii="Times New Roman" w:eastAsia="Times New Roman" w:hAnsi="Times New Roman" w:cs="Times New Roman"/>
                <w:spacing w:val="-4"/>
                <w:sz w:val="24"/>
                <w:szCs w:val="24"/>
                <w:lang w:eastAsia="ru-RU"/>
              </w:rPr>
              <w:t xml:space="preserve"> группы</w:t>
            </w:r>
          </w:p>
        </w:tc>
        <w:tc>
          <w:tcPr>
            <w:tcW w:w="3297"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4"/>
                <w:sz w:val="24"/>
                <w:szCs w:val="24"/>
                <w:lang w:eastAsia="ru-RU"/>
              </w:rPr>
              <w:t>1 раз в год</w:t>
            </w:r>
          </w:p>
        </w:tc>
        <w:tc>
          <w:tcPr>
            <w:tcW w:w="320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9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Специалисты детской по</w:t>
            </w:r>
            <w:r w:rsidRPr="00C364FB">
              <w:rPr>
                <w:rFonts w:ascii="Times New Roman" w:eastAsia="Times New Roman" w:hAnsi="Times New Roman" w:cs="Times New Roman"/>
                <w:spacing w:val="-2"/>
                <w:sz w:val="24"/>
                <w:szCs w:val="24"/>
                <w:lang w:eastAsia="ru-RU"/>
              </w:rPr>
              <w:t>ликлиники, старшая мед</w:t>
            </w:r>
            <w:r w:rsidRPr="00C364FB">
              <w:rPr>
                <w:rFonts w:ascii="Times New Roman" w:eastAsia="Times New Roman" w:hAnsi="Times New Roman" w:cs="Times New Roman"/>
                <w:spacing w:val="-1"/>
                <w:sz w:val="24"/>
                <w:szCs w:val="24"/>
                <w:lang w:eastAsia="ru-RU"/>
              </w:rPr>
              <w:t>сестра, врач</w:t>
            </w:r>
          </w:p>
        </w:tc>
      </w:tr>
      <w:tr w:rsidR="003C48DD" w:rsidRPr="00C364FB" w:rsidTr="003C48DD">
        <w:trPr>
          <w:trHeight w:hRule="exact" w:val="366"/>
          <w:jc w:val="center"/>
        </w:trPr>
        <w:tc>
          <w:tcPr>
            <w:tcW w:w="11199" w:type="dxa"/>
            <w:gridSpan w:val="9"/>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pacing w:val="3"/>
                <w:sz w:val="24"/>
                <w:szCs w:val="24"/>
                <w:lang w:val="en-US" w:eastAsia="ru-RU"/>
              </w:rPr>
              <w:lastRenderedPageBreak/>
              <w:t>II</w:t>
            </w:r>
            <w:r w:rsidRPr="00C364FB">
              <w:rPr>
                <w:rFonts w:ascii="Times New Roman" w:eastAsia="Times New Roman" w:hAnsi="Times New Roman" w:cs="Times New Roman"/>
                <w:b/>
                <w:bCs/>
                <w:spacing w:val="3"/>
                <w:sz w:val="24"/>
                <w:szCs w:val="24"/>
                <w:lang w:eastAsia="ru-RU"/>
              </w:rPr>
              <w:t>. ДВИГАТЕЛЬНАЯ ДЕЯТЕЛЬНОСТЬ</w:t>
            </w:r>
          </w:p>
        </w:tc>
      </w:tr>
      <w:tr w:rsidR="003C48DD" w:rsidRPr="00C364FB" w:rsidTr="003C48DD">
        <w:trPr>
          <w:trHeight w:hRule="exact" w:val="304"/>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1"/>
                <w:sz w:val="24"/>
                <w:szCs w:val="24"/>
                <w:lang w:eastAsia="ru-RU"/>
              </w:rPr>
              <w:t>Утренняя гимнастика</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Все</w:t>
            </w:r>
            <w:r w:rsidR="00E13321" w:rsidRPr="00C364FB">
              <w:rPr>
                <w:rFonts w:ascii="Times New Roman" w:eastAsia="Times New Roman" w:hAnsi="Times New Roman" w:cs="Times New Roman"/>
                <w:spacing w:val="-8"/>
                <w:sz w:val="24"/>
                <w:szCs w:val="24"/>
                <w:lang w:eastAsia="ru-RU"/>
              </w:rPr>
              <w:t xml:space="preserve"> группы</w:t>
            </w: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6"/>
                <w:sz w:val="24"/>
                <w:szCs w:val="24"/>
                <w:lang w:eastAsia="ru-RU"/>
              </w:rPr>
              <w:t>группы</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5"/>
                <w:sz w:val="24"/>
                <w:szCs w:val="24"/>
                <w:lang w:eastAsia="ru-RU"/>
              </w:rPr>
              <w:t>Ежедневно</w:t>
            </w:r>
            <w:r w:rsidR="002F6458" w:rsidRPr="00C364FB">
              <w:rPr>
                <w:rFonts w:ascii="Times New Roman" w:eastAsia="Times New Roman" w:hAnsi="Times New Roman" w:cs="Times New Roman"/>
                <w:spacing w:val="-5"/>
                <w:sz w:val="24"/>
                <w:szCs w:val="24"/>
                <w:lang w:eastAsia="ru-RU"/>
              </w:rPr>
              <w:t xml:space="preserve"> 5 – 10 мин</w:t>
            </w: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15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Воспитатели групп</w:t>
            </w:r>
          </w:p>
        </w:tc>
      </w:tr>
      <w:tr w:rsidR="003C48DD" w:rsidRPr="00C364FB" w:rsidTr="00E13321">
        <w:trPr>
          <w:trHeight w:hRule="exact" w:val="880"/>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2.</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96"/>
              <w:jc w:val="both"/>
              <w:rPr>
                <w:rFonts w:ascii="Times New Roman" w:eastAsia="Times New Roman" w:hAnsi="Times New Roman" w:cs="Times New Roman"/>
                <w:spacing w:val="-3"/>
                <w:sz w:val="24"/>
                <w:szCs w:val="24"/>
                <w:lang w:eastAsia="ru-RU"/>
              </w:rPr>
            </w:pPr>
            <w:r w:rsidRPr="00C364FB">
              <w:rPr>
                <w:rFonts w:ascii="Times New Roman" w:eastAsia="Times New Roman" w:hAnsi="Times New Roman" w:cs="Times New Roman"/>
                <w:spacing w:val="-3"/>
                <w:sz w:val="24"/>
                <w:szCs w:val="24"/>
                <w:lang w:eastAsia="ru-RU"/>
              </w:rPr>
              <w:t>Физическая  культура</w:t>
            </w:r>
          </w:p>
          <w:p w:rsidR="003C48DD" w:rsidRPr="00C364FB" w:rsidRDefault="003C48DD" w:rsidP="00C364FB">
            <w:pPr>
              <w:shd w:val="clear" w:color="auto" w:fill="FFFFFF"/>
              <w:spacing w:after="0" w:line="240" w:lineRule="auto"/>
              <w:ind w:right="396"/>
              <w:jc w:val="both"/>
              <w:rPr>
                <w:rFonts w:ascii="Times New Roman" w:eastAsia="Times New Roman" w:hAnsi="Times New Roman" w:cs="Times New Roman"/>
                <w:spacing w:val="-2"/>
                <w:sz w:val="24"/>
                <w:szCs w:val="24"/>
                <w:lang w:eastAsia="ru-RU"/>
              </w:rPr>
            </w:pPr>
            <w:r w:rsidRPr="00C364FB">
              <w:rPr>
                <w:rFonts w:ascii="Times New Roman" w:eastAsia="Times New Roman" w:hAnsi="Times New Roman" w:cs="Times New Roman"/>
                <w:spacing w:val="-2"/>
                <w:sz w:val="24"/>
                <w:szCs w:val="24"/>
                <w:lang w:eastAsia="ru-RU"/>
              </w:rPr>
              <w:t>А) в зале Б) на  воздухе</w:t>
            </w:r>
          </w:p>
          <w:p w:rsidR="00E13321" w:rsidRPr="00C364FB" w:rsidRDefault="00E13321" w:rsidP="00C364FB">
            <w:pPr>
              <w:shd w:val="clear" w:color="auto" w:fill="FFFFFF"/>
              <w:spacing w:after="0" w:line="240" w:lineRule="auto"/>
              <w:ind w:right="39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Музыкальные занятия</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55"/>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 xml:space="preserve">Все </w:t>
            </w:r>
            <w:r w:rsidR="00E13321" w:rsidRPr="00C364FB">
              <w:rPr>
                <w:rFonts w:ascii="Times New Roman" w:eastAsia="Times New Roman" w:hAnsi="Times New Roman" w:cs="Times New Roman"/>
                <w:spacing w:val="-8"/>
                <w:sz w:val="24"/>
                <w:szCs w:val="24"/>
                <w:lang w:eastAsia="ru-RU"/>
              </w:rPr>
              <w:t>г</w:t>
            </w:r>
            <w:r w:rsidRPr="00C364FB">
              <w:rPr>
                <w:rFonts w:ascii="Times New Roman" w:eastAsia="Times New Roman" w:hAnsi="Times New Roman" w:cs="Times New Roman"/>
                <w:spacing w:val="-6"/>
                <w:sz w:val="24"/>
                <w:szCs w:val="24"/>
                <w:lang w:eastAsia="ru-RU"/>
              </w:rPr>
              <w:t>руппы</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134"/>
              <w:jc w:val="both"/>
              <w:rPr>
                <w:rFonts w:ascii="Times New Roman" w:eastAsia="Times New Roman" w:hAnsi="Times New Roman" w:cs="Times New Roman"/>
                <w:spacing w:val="-2"/>
                <w:sz w:val="24"/>
                <w:szCs w:val="24"/>
                <w:lang w:eastAsia="ru-RU"/>
              </w:rPr>
            </w:pPr>
            <w:r w:rsidRPr="00C364FB">
              <w:rPr>
                <w:rFonts w:ascii="Times New Roman" w:eastAsia="Times New Roman" w:hAnsi="Times New Roman" w:cs="Times New Roman"/>
                <w:spacing w:val="-2"/>
                <w:sz w:val="24"/>
                <w:szCs w:val="24"/>
                <w:lang w:eastAsia="ru-RU"/>
              </w:rPr>
              <w:t>А)</w:t>
            </w:r>
            <w:r w:rsidR="002F6458" w:rsidRPr="00C364FB">
              <w:rPr>
                <w:rFonts w:ascii="Times New Roman" w:eastAsia="Times New Roman" w:hAnsi="Times New Roman" w:cs="Times New Roman"/>
                <w:spacing w:val="-2"/>
                <w:sz w:val="24"/>
                <w:szCs w:val="24"/>
                <w:lang w:eastAsia="ru-RU"/>
              </w:rPr>
              <w:t xml:space="preserve"> В зале - </w:t>
            </w:r>
            <w:r w:rsidRPr="00C364FB">
              <w:rPr>
                <w:rFonts w:ascii="Times New Roman" w:eastAsia="Times New Roman" w:hAnsi="Times New Roman" w:cs="Times New Roman"/>
                <w:spacing w:val="-2"/>
                <w:sz w:val="24"/>
                <w:szCs w:val="24"/>
                <w:lang w:eastAsia="ru-RU"/>
              </w:rPr>
              <w:t>2 раза в неделю</w:t>
            </w:r>
          </w:p>
          <w:p w:rsidR="003C48DD" w:rsidRPr="00C364FB" w:rsidRDefault="003C48DD" w:rsidP="00C364FB">
            <w:pPr>
              <w:shd w:val="clear" w:color="auto" w:fill="FFFFFF"/>
              <w:spacing w:after="0" w:line="240" w:lineRule="auto"/>
              <w:ind w:right="134"/>
              <w:jc w:val="both"/>
              <w:rPr>
                <w:rFonts w:ascii="Times New Roman" w:eastAsia="Times New Roman" w:hAnsi="Times New Roman" w:cs="Times New Roman"/>
                <w:spacing w:val="-2"/>
                <w:sz w:val="24"/>
                <w:szCs w:val="24"/>
                <w:lang w:eastAsia="ru-RU"/>
              </w:rPr>
            </w:pPr>
            <w:r w:rsidRPr="00C364FB">
              <w:rPr>
                <w:rFonts w:ascii="Times New Roman" w:eastAsia="Times New Roman" w:hAnsi="Times New Roman" w:cs="Times New Roman"/>
                <w:spacing w:val="-2"/>
                <w:sz w:val="24"/>
                <w:szCs w:val="24"/>
                <w:lang w:eastAsia="ru-RU"/>
              </w:rPr>
              <w:t>В)</w:t>
            </w:r>
            <w:r w:rsidR="002F6458" w:rsidRPr="00C364FB">
              <w:rPr>
                <w:rFonts w:ascii="Times New Roman" w:eastAsia="Times New Roman" w:hAnsi="Times New Roman" w:cs="Times New Roman"/>
                <w:spacing w:val="-2"/>
                <w:sz w:val="24"/>
                <w:szCs w:val="24"/>
                <w:lang w:eastAsia="ru-RU"/>
              </w:rPr>
              <w:t xml:space="preserve"> На воздухе - </w:t>
            </w:r>
            <w:r w:rsidRPr="00C364FB">
              <w:rPr>
                <w:rFonts w:ascii="Times New Roman" w:eastAsia="Times New Roman" w:hAnsi="Times New Roman" w:cs="Times New Roman"/>
                <w:spacing w:val="-2"/>
                <w:sz w:val="24"/>
                <w:szCs w:val="24"/>
                <w:lang w:eastAsia="ru-RU"/>
              </w:rPr>
              <w:t>1 раз в неделю</w:t>
            </w:r>
          </w:p>
          <w:p w:rsidR="003C48DD" w:rsidRPr="00C364FB" w:rsidRDefault="003C48DD" w:rsidP="00C364FB">
            <w:pPr>
              <w:shd w:val="clear" w:color="auto" w:fill="FFFFFF"/>
              <w:spacing w:after="0" w:line="240" w:lineRule="auto"/>
              <w:ind w:right="134"/>
              <w:jc w:val="both"/>
              <w:rPr>
                <w:rFonts w:ascii="Times New Roman" w:eastAsia="Times New Roman" w:hAnsi="Times New Roman" w:cs="Times New Roman"/>
                <w:sz w:val="24"/>
                <w:szCs w:val="24"/>
                <w:lang w:eastAsia="ru-RU"/>
              </w:rPr>
            </w:pP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7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Инструктор  по физкультуре, воспитатели групп</w:t>
            </w:r>
            <w:r w:rsidR="00E13321" w:rsidRPr="00C364FB">
              <w:rPr>
                <w:rFonts w:ascii="Times New Roman" w:eastAsia="Times New Roman" w:hAnsi="Times New Roman" w:cs="Times New Roman"/>
                <w:spacing w:val="-2"/>
                <w:sz w:val="24"/>
                <w:szCs w:val="24"/>
                <w:lang w:eastAsia="ru-RU"/>
              </w:rPr>
              <w:t>, муз. руководитель</w:t>
            </w:r>
          </w:p>
        </w:tc>
      </w:tr>
      <w:tr w:rsidR="003C48DD" w:rsidRPr="00C364FB" w:rsidTr="002F6458">
        <w:trPr>
          <w:trHeight w:hRule="exact" w:val="1103"/>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3.</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Подвижные игры и упражнения на улице</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53"/>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7"/>
                <w:sz w:val="24"/>
                <w:szCs w:val="24"/>
                <w:lang w:eastAsia="ru-RU"/>
              </w:rPr>
              <w:t xml:space="preserve">Все </w:t>
            </w:r>
            <w:r w:rsidRPr="00C364FB">
              <w:rPr>
                <w:rFonts w:ascii="Times New Roman" w:eastAsia="Times New Roman" w:hAnsi="Times New Roman" w:cs="Times New Roman"/>
                <w:spacing w:val="-6"/>
                <w:sz w:val="24"/>
                <w:szCs w:val="24"/>
                <w:lang w:eastAsia="ru-RU"/>
              </w:rPr>
              <w:t>группы</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2F6458" w:rsidRPr="00C364FB" w:rsidRDefault="00E13321"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Е</w:t>
            </w:r>
            <w:r w:rsidR="003C48DD" w:rsidRPr="00C364FB">
              <w:rPr>
                <w:rFonts w:ascii="Times New Roman" w:eastAsia="Times New Roman" w:hAnsi="Times New Roman" w:cs="Times New Roman"/>
                <w:sz w:val="24"/>
                <w:szCs w:val="24"/>
                <w:lang w:eastAsia="ru-RU"/>
              </w:rPr>
              <w:t>жедневно</w:t>
            </w:r>
            <w:r w:rsidR="002F6458" w:rsidRPr="00C364FB">
              <w:rPr>
                <w:rFonts w:ascii="Times New Roman" w:eastAsia="Times New Roman" w:hAnsi="Times New Roman" w:cs="Times New Roman"/>
                <w:sz w:val="24"/>
                <w:szCs w:val="24"/>
                <w:lang w:eastAsia="ru-RU"/>
              </w:rPr>
              <w:t xml:space="preserve"> на каждой прогулке (от 15 до 30 мин. в зависимости от возраста детей)</w:t>
            </w:r>
          </w:p>
          <w:p w:rsidR="002F6458" w:rsidRPr="00C364FB" w:rsidRDefault="002F6458" w:rsidP="00C364FB">
            <w:pPr>
              <w:shd w:val="clear" w:color="auto" w:fill="FFFFFF"/>
              <w:spacing w:after="0" w:line="240" w:lineRule="auto"/>
              <w:jc w:val="both"/>
              <w:rPr>
                <w:rFonts w:ascii="Times New Roman" w:eastAsia="Times New Roman" w:hAnsi="Times New Roman" w:cs="Times New Roman"/>
                <w:sz w:val="24"/>
                <w:szCs w:val="24"/>
                <w:lang w:eastAsia="ru-RU"/>
              </w:rPr>
            </w:pP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Воспитатели групп, инструктор по физкультуре</w:t>
            </w:r>
          </w:p>
        </w:tc>
      </w:tr>
      <w:tr w:rsidR="003C48DD" w:rsidRPr="00C364FB" w:rsidTr="003C48DD">
        <w:trPr>
          <w:trHeight w:hRule="exact" w:val="802"/>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4.</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2F6458" w:rsidP="00C364FB">
            <w:pPr>
              <w:shd w:val="clear" w:color="auto" w:fill="FFFFFF"/>
              <w:spacing w:after="0" w:line="240" w:lineRule="auto"/>
              <w:ind w:right="3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Оздоровительные мероприятия и г</w:t>
            </w:r>
            <w:r w:rsidR="003C48DD" w:rsidRPr="00C364FB">
              <w:rPr>
                <w:rFonts w:ascii="Times New Roman" w:eastAsia="Times New Roman" w:hAnsi="Times New Roman" w:cs="Times New Roman"/>
                <w:spacing w:val="-2"/>
                <w:sz w:val="24"/>
                <w:szCs w:val="24"/>
                <w:lang w:eastAsia="ru-RU"/>
              </w:rPr>
              <w:t>имнастика пробуждения</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55"/>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 xml:space="preserve">Все </w:t>
            </w:r>
            <w:r w:rsidRPr="00C364FB">
              <w:rPr>
                <w:rFonts w:ascii="Times New Roman" w:eastAsia="Times New Roman" w:hAnsi="Times New Roman" w:cs="Times New Roman"/>
                <w:spacing w:val="-6"/>
                <w:sz w:val="24"/>
                <w:szCs w:val="24"/>
                <w:lang w:eastAsia="ru-RU"/>
              </w:rPr>
              <w:t>группы</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5"/>
                <w:sz w:val="24"/>
                <w:szCs w:val="24"/>
                <w:lang w:eastAsia="ru-RU"/>
              </w:rPr>
              <w:t>Ежедневно</w:t>
            </w:r>
            <w:r w:rsidR="002F6458" w:rsidRPr="00C364FB">
              <w:rPr>
                <w:rFonts w:ascii="Times New Roman" w:eastAsia="Times New Roman" w:hAnsi="Times New Roman" w:cs="Times New Roman"/>
                <w:spacing w:val="-5"/>
                <w:sz w:val="24"/>
                <w:szCs w:val="24"/>
                <w:lang w:eastAsia="ru-RU"/>
              </w:rPr>
              <w:t xml:space="preserve"> 15 мин</w:t>
            </w: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Воспитатели групп</w:t>
            </w:r>
          </w:p>
        </w:tc>
      </w:tr>
      <w:tr w:rsidR="003C48DD" w:rsidRPr="00C364FB" w:rsidTr="003C48DD">
        <w:trPr>
          <w:trHeight w:hRule="exact" w:val="1008"/>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5.</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Спортивные упражнения</w:t>
            </w:r>
            <w:r w:rsidR="00E13321" w:rsidRPr="00C364FB">
              <w:rPr>
                <w:rFonts w:ascii="Times New Roman" w:eastAsia="Times New Roman" w:hAnsi="Times New Roman" w:cs="Times New Roman"/>
                <w:spacing w:val="-2"/>
                <w:sz w:val="24"/>
                <w:szCs w:val="24"/>
                <w:lang w:eastAsia="ru-RU"/>
              </w:rPr>
              <w:t xml:space="preserve"> (лыжи, санки, самокат) и игры</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E13321" w:rsidP="00C364FB">
            <w:pPr>
              <w:shd w:val="clear" w:color="auto" w:fill="FFFFFF"/>
              <w:spacing w:after="0" w:line="240" w:lineRule="auto"/>
              <w:ind w:right="358"/>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3,4,5 группы</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E13321" w:rsidP="00C364FB">
            <w:pPr>
              <w:shd w:val="clear" w:color="auto" w:fill="FFFFFF"/>
              <w:spacing w:after="0" w:line="240" w:lineRule="auto"/>
              <w:ind w:right="449"/>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Ежедневно</w:t>
            </w:r>
            <w:r w:rsidR="002F6458" w:rsidRPr="00C364FB">
              <w:rPr>
                <w:rFonts w:ascii="Times New Roman" w:eastAsia="Times New Roman" w:hAnsi="Times New Roman" w:cs="Times New Roman"/>
                <w:sz w:val="24"/>
                <w:szCs w:val="24"/>
                <w:lang w:eastAsia="ru-RU"/>
              </w:rPr>
              <w:t xml:space="preserve"> на каждой прогулке</w:t>
            </w: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Воспитатели групп, инструктор по физкультуре</w:t>
            </w:r>
          </w:p>
        </w:tc>
      </w:tr>
      <w:tr w:rsidR="003C48DD" w:rsidRPr="00C364FB" w:rsidTr="003C48DD">
        <w:trPr>
          <w:trHeight w:hRule="exact" w:val="1075"/>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6.</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E13321"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Прием детей на улице</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E13321" w:rsidP="00C364FB">
            <w:pPr>
              <w:shd w:val="clear" w:color="auto" w:fill="FFFFFF"/>
              <w:spacing w:after="0" w:line="240" w:lineRule="auto"/>
              <w:ind w:right="22"/>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2 – 5 группы</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E13321" w:rsidP="00C364FB">
            <w:pPr>
              <w:shd w:val="clear" w:color="auto" w:fill="FFFFFF"/>
              <w:spacing w:after="0" w:line="240" w:lineRule="auto"/>
              <w:ind w:right="45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Летний оздоровительный период</w:t>
            </w: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Воспитатели групп</w:t>
            </w:r>
          </w:p>
        </w:tc>
      </w:tr>
      <w:tr w:rsidR="003C48DD" w:rsidRPr="00C364FB" w:rsidTr="003C48DD">
        <w:trPr>
          <w:trHeight w:hRule="exact" w:val="883"/>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7.</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72"/>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Физкультурные досуги</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Все</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52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6"/>
                <w:sz w:val="24"/>
                <w:szCs w:val="24"/>
                <w:lang w:eastAsia="ru-RU"/>
              </w:rPr>
              <w:t xml:space="preserve">1 раз </w:t>
            </w:r>
            <w:r w:rsidRPr="00C364FB">
              <w:rPr>
                <w:rFonts w:ascii="Times New Roman" w:eastAsia="Times New Roman" w:hAnsi="Times New Roman" w:cs="Times New Roman"/>
                <w:spacing w:val="-3"/>
                <w:sz w:val="24"/>
                <w:szCs w:val="24"/>
                <w:lang w:eastAsia="ru-RU"/>
              </w:rPr>
              <w:t>в месяц</w:t>
            </w: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552"/>
              <w:jc w:val="both"/>
              <w:rPr>
                <w:rFonts w:ascii="Times New Roman" w:eastAsia="Times New Roman" w:hAnsi="Times New Roman" w:cs="Times New Roman"/>
                <w:spacing w:val="-4"/>
                <w:sz w:val="24"/>
                <w:szCs w:val="24"/>
                <w:lang w:eastAsia="ru-RU"/>
              </w:rPr>
            </w:pPr>
            <w:r w:rsidRPr="00C364FB">
              <w:rPr>
                <w:rFonts w:ascii="Times New Roman" w:eastAsia="Times New Roman" w:hAnsi="Times New Roman" w:cs="Times New Roman"/>
                <w:spacing w:val="-2"/>
                <w:sz w:val="24"/>
                <w:szCs w:val="24"/>
                <w:lang w:eastAsia="ru-RU"/>
              </w:rPr>
              <w:t xml:space="preserve">Инструктор  </w:t>
            </w:r>
            <w:r w:rsidRPr="00C364FB">
              <w:rPr>
                <w:rFonts w:ascii="Times New Roman" w:eastAsia="Times New Roman" w:hAnsi="Times New Roman" w:cs="Times New Roman"/>
                <w:spacing w:val="-4"/>
                <w:sz w:val="24"/>
                <w:szCs w:val="24"/>
                <w:lang w:eastAsia="ru-RU"/>
              </w:rPr>
              <w:t>по физкультуре, воспитатели групп.</w:t>
            </w:r>
          </w:p>
          <w:p w:rsidR="003C48DD" w:rsidRPr="00C364FB" w:rsidRDefault="003C48DD" w:rsidP="00C364FB">
            <w:pPr>
              <w:shd w:val="clear" w:color="auto" w:fill="FFFFFF"/>
              <w:spacing w:after="0" w:line="240" w:lineRule="auto"/>
              <w:ind w:right="552"/>
              <w:jc w:val="both"/>
              <w:rPr>
                <w:rFonts w:ascii="Times New Roman" w:eastAsia="Times New Roman" w:hAnsi="Times New Roman" w:cs="Times New Roman"/>
                <w:spacing w:val="-4"/>
                <w:sz w:val="24"/>
                <w:szCs w:val="24"/>
                <w:lang w:eastAsia="ru-RU"/>
              </w:rPr>
            </w:pPr>
          </w:p>
          <w:p w:rsidR="003C48DD" w:rsidRPr="00C364FB" w:rsidRDefault="003C48DD" w:rsidP="00C364FB">
            <w:pPr>
              <w:shd w:val="clear" w:color="auto" w:fill="FFFFFF"/>
              <w:spacing w:after="0" w:line="240" w:lineRule="auto"/>
              <w:ind w:right="552"/>
              <w:jc w:val="both"/>
              <w:rPr>
                <w:rFonts w:ascii="Times New Roman" w:eastAsia="Times New Roman" w:hAnsi="Times New Roman" w:cs="Times New Roman"/>
                <w:sz w:val="24"/>
                <w:szCs w:val="24"/>
                <w:lang w:eastAsia="ru-RU"/>
              </w:rPr>
            </w:pPr>
          </w:p>
        </w:tc>
      </w:tr>
      <w:tr w:rsidR="003C48DD" w:rsidRPr="00C364FB" w:rsidTr="003C48DD">
        <w:trPr>
          <w:trHeight w:hRule="exact" w:val="1007"/>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8.</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Физкультурные праздники</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Все</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1"/>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2 раза в год</w:t>
            </w: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9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Инструктор  по физкультуре, музыкальный руко</w:t>
            </w:r>
            <w:r w:rsidRPr="00C364FB">
              <w:rPr>
                <w:rFonts w:ascii="Times New Roman" w:eastAsia="Times New Roman" w:hAnsi="Times New Roman" w:cs="Times New Roman"/>
                <w:spacing w:val="-1"/>
                <w:sz w:val="24"/>
                <w:szCs w:val="24"/>
                <w:lang w:eastAsia="ru-RU"/>
              </w:rPr>
              <w:t>водитель, воспитатели групп.</w:t>
            </w:r>
          </w:p>
        </w:tc>
      </w:tr>
      <w:tr w:rsidR="003C48DD" w:rsidRPr="00C364FB" w:rsidTr="002F6458">
        <w:trPr>
          <w:trHeight w:hRule="exact" w:val="1077"/>
          <w:jc w:val="center"/>
        </w:trPr>
        <w:tc>
          <w:tcPr>
            <w:tcW w:w="426"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9.</w:t>
            </w:r>
          </w:p>
        </w:tc>
        <w:tc>
          <w:tcPr>
            <w:tcW w:w="2995"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4"/>
                <w:sz w:val="24"/>
                <w:szCs w:val="24"/>
                <w:lang w:eastAsia="ru-RU"/>
              </w:rPr>
              <w:t>Олимпиады</w:t>
            </w:r>
          </w:p>
        </w:tc>
        <w:tc>
          <w:tcPr>
            <w:tcW w:w="1275"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122"/>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 xml:space="preserve">Все группы, </w:t>
            </w:r>
            <w:r w:rsidRPr="00C364FB">
              <w:rPr>
                <w:rFonts w:ascii="Times New Roman" w:eastAsia="Times New Roman" w:hAnsi="Times New Roman" w:cs="Times New Roman"/>
                <w:spacing w:val="-3"/>
                <w:sz w:val="24"/>
                <w:szCs w:val="24"/>
                <w:lang w:eastAsia="ru-RU"/>
              </w:rPr>
              <w:t>кроме 1 младшей</w:t>
            </w:r>
          </w:p>
        </w:tc>
        <w:tc>
          <w:tcPr>
            <w:tcW w:w="3257"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542"/>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6"/>
                <w:sz w:val="24"/>
                <w:szCs w:val="24"/>
                <w:lang w:eastAsia="ru-RU"/>
              </w:rPr>
              <w:t>2 раза в год</w:t>
            </w:r>
          </w:p>
        </w:tc>
        <w:tc>
          <w:tcPr>
            <w:tcW w:w="3246" w:type="dxa"/>
            <w:gridSpan w:val="3"/>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91"/>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3"/>
                <w:sz w:val="24"/>
                <w:szCs w:val="24"/>
                <w:lang w:eastAsia="ru-RU"/>
              </w:rPr>
              <w:t>Инструктор  по физкуль</w:t>
            </w:r>
            <w:r w:rsidRPr="00C364FB">
              <w:rPr>
                <w:rFonts w:ascii="Times New Roman" w:eastAsia="Times New Roman" w:hAnsi="Times New Roman" w:cs="Times New Roman"/>
                <w:sz w:val="24"/>
                <w:szCs w:val="24"/>
                <w:lang w:eastAsia="ru-RU"/>
              </w:rPr>
              <w:t xml:space="preserve">туре,  </w:t>
            </w:r>
            <w:r w:rsidRPr="00C364FB">
              <w:rPr>
                <w:rFonts w:ascii="Times New Roman" w:eastAsia="Times New Roman" w:hAnsi="Times New Roman" w:cs="Times New Roman"/>
                <w:spacing w:val="-2"/>
                <w:sz w:val="24"/>
                <w:szCs w:val="24"/>
                <w:lang w:eastAsia="ru-RU"/>
              </w:rPr>
              <w:t xml:space="preserve"> ст. медсестра, му</w:t>
            </w:r>
            <w:r w:rsidRPr="00C364FB">
              <w:rPr>
                <w:rFonts w:ascii="Times New Roman" w:eastAsia="Times New Roman" w:hAnsi="Times New Roman" w:cs="Times New Roman"/>
                <w:spacing w:val="-3"/>
                <w:sz w:val="24"/>
                <w:szCs w:val="24"/>
                <w:lang w:eastAsia="ru-RU"/>
              </w:rPr>
              <w:t xml:space="preserve">зыкальный руководитель, </w:t>
            </w:r>
            <w:r w:rsidRPr="00C364FB">
              <w:rPr>
                <w:rFonts w:ascii="Times New Roman" w:eastAsia="Times New Roman" w:hAnsi="Times New Roman" w:cs="Times New Roman"/>
                <w:spacing w:val="-1"/>
                <w:sz w:val="24"/>
                <w:szCs w:val="24"/>
                <w:lang w:eastAsia="ru-RU"/>
              </w:rPr>
              <w:t>воспитатели групп</w:t>
            </w:r>
          </w:p>
        </w:tc>
      </w:tr>
      <w:tr w:rsidR="002F6458" w:rsidRPr="00C364FB" w:rsidTr="002F6458">
        <w:trPr>
          <w:trHeight w:hRule="exact" w:val="919"/>
          <w:jc w:val="center"/>
        </w:trPr>
        <w:tc>
          <w:tcPr>
            <w:tcW w:w="426" w:type="dxa"/>
            <w:tcBorders>
              <w:top w:val="single" w:sz="4" w:space="0" w:color="auto"/>
              <w:left w:val="single" w:sz="6" w:space="0" w:color="auto"/>
              <w:bottom w:val="single" w:sz="6" w:space="0" w:color="auto"/>
              <w:right w:val="single" w:sz="6" w:space="0" w:color="auto"/>
            </w:tcBorders>
            <w:shd w:val="clear" w:color="auto" w:fill="FFFFFF"/>
          </w:tcPr>
          <w:p w:rsidR="002F6458" w:rsidRPr="00C364FB" w:rsidRDefault="002F6458"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10</w:t>
            </w:r>
          </w:p>
        </w:tc>
        <w:tc>
          <w:tcPr>
            <w:tcW w:w="2995" w:type="dxa"/>
            <w:gridSpan w:val="2"/>
            <w:tcBorders>
              <w:top w:val="single" w:sz="4" w:space="0" w:color="auto"/>
              <w:left w:val="single" w:sz="6" w:space="0" w:color="auto"/>
              <w:bottom w:val="single" w:sz="6" w:space="0" w:color="auto"/>
              <w:right w:val="single" w:sz="6" w:space="0" w:color="auto"/>
            </w:tcBorders>
            <w:shd w:val="clear" w:color="auto" w:fill="FFFFFF"/>
          </w:tcPr>
          <w:p w:rsidR="002F6458" w:rsidRPr="00C364FB" w:rsidRDefault="002F6458" w:rsidP="00C364FB">
            <w:pPr>
              <w:shd w:val="clear" w:color="auto" w:fill="FFFFFF"/>
              <w:spacing w:after="0" w:line="240" w:lineRule="auto"/>
              <w:jc w:val="both"/>
              <w:rPr>
                <w:rFonts w:ascii="Times New Roman" w:eastAsia="Times New Roman" w:hAnsi="Times New Roman" w:cs="Times New Roman"/>
                <w:spacing w:val="-4"/>
                <w:sz w:val="24"/>
                <w:szCs w:val="24"/>
                <w:lang w:eastAsia="ru-RU"/>
              </w:rPr>
            </w:pPr>
            <w:r w:rsidRPr="00C364FB">
              <w:rPr>
                <w:rFonts w:ascii="Times New Roman" w:eastAsia="Times New Roman" w:hAnsi="Times New Roman" w:cs="Times New Roman"/>
                <w:spacing w:val="-4"/>
                <w:sz w:val="24"/>
                <w:szCs w:val="24"/>
                <w:lang w:eastAsia="ru-RU"/>
              </w:rPr>
              <w:t>Физкультминутки (в середине статического занятия)</w:t>
            </w:r>
          </w:p>
        </w:tc>
        <w:tc>
          <w:tcPr>
            <w:tcW w:w="1275" w:type="dxa"/>
            <w:gridSpan w:val="2"/>
            <w:tcBorders>
              <w:top w:val="single" w:sz="4" w:space="0" w:color="auto"/>
              <w:left w:val="single" w:sz="6" w:space="0" w:color="auto"/>
              <w:bottom w:val="single" w:sz="6" w:space="0" w:color="auto"/>
              <w:right w:val="single" w:sz="6" w:space="0" w:color="auto"/>
            </w:tcBorders>
            <w:shd w:val="clear" w:color="auto" w:fill="FFFFFF"/>
          </w:tcPr>
          <w:p w:rsidR="002F6458" w:rsidRPr="00C364FB" w:rsidRDefault="002F6458" w:rsidP="00C364FB">
            <w:pPr>
              <w:shd w:val="clear" w:color="auto" w:fill="FFFFFF"/>
              <w:spacing w:after="0" w:line="240" w:lineRule="auto"/>
              <w:ind w:right="122"/>
              <w:jc w:val="both"/>
              <w:rPr>
                <w:rFonts w:ascii="Times New Roman" w:eastAsia="Times New Roman" w:hAnsi="Times New Roman" w:cs="Times New Roman"/>
                <w:spacing w:val="-2"/>
                <w:sz w:val="24"/>
                <w:szCs w:val="24"/>
                <w:lang w:eastAsia="ru-RU"/>
              </w:rPr>
            </w:pPr>
            <w:r w:rsidRPr="00C364FB">
              <w:rPr>
                <w:rFonts w:ascii="Times New Roman" w:eastAsia="Times New Roman" w:hAnsi="Times New Roman" w:cs="Times New Roman"/>
                <w:spacing w:val="-2"/>
                <w:sz w:val="24"/>
                <w:szCs w:val="24"/>
                <w:lang w:eastAsia="ru-RU"/>
              </w:rPr>
              <w:t>Все группы</w:t>
            </w:r>
          </w:p>
        </w:tc>
        <w:tc>
          <w:tcPr>
            <w:tcW w:w="3257" w:type="dxa"/>
            <w:tcBorders>
              <w:top w:val="single" w:sz="4" w:space="0" w:color="auto"/>
              <w:left w:val="single" w:sz="6" w:space="0" w:color="auto"/>
              <w:bottom w:val="single" w:sz="6" w:space="0" w:color="auto"/>
              <w:right w:val="single" w:sz="6" w:space="0" w:color="auto"/>
            </w:tcBorders>
            <w:shd w:val="clear" w:color="auto" w:fill="FFFFFF"/>
          </w:tcPr>
          <w:p w:rsidR="002F6458" w:rsidRPr="00C364FB" w:rsidRDefault="002F6458" w:rsidP="00C364FB">
            <w:pPr>
              <w:shd w:val="clear" w:color="auto" w:fill="FFFFFF"/>
              <w:spacing w:after="0" w:line="240" w:lineRule="auto"/>
              <w:ind w:right="542"/>
              <w:jc w:val="both"/>
              <w:rPr>
                <w:rFonts w:ascii="Times New Roman" w:eastAsia="Times New Roman" w:hAnsi="Times New Roman" w:cs="Times New Roman"/>
                <w:spacing w:val="-6"/>
                <w:sz w:val="24"/>
                <w:szCs w:val="24"/>
                <w:lang w:eastAsia="ru-RU"/>
              </w:rPr>
            </w:pPr>
            <w:r w:rsidRPr="00C364FB">
              <w:rPr>
                <w:rFonts w:ascii="Times New Roman" w:eastAsia="Times New Roman" w:hAnsi="Times New Roman" w:cs="Times New Roman"/>
                <w:spacing w:val="-6"/>
                <w:sz w:val="24"/>
                <w:szCs w:val="24"/>
                <w:lang w:eastAsia="ru-RU"/>
              </w:rPr>
              <w:t>Ежедневно 3 -5 мин в зависимости от вида и содержания занятия</w:t>
            </w:r>
          </w:p>
        </w:tc>
        <w:tc>
          <w:tcPr>
            <w:tcW w:w="3246" w:type="dxa"/>
            <w:gridSpan w:val="3"/>
            <w:tcBorders>
              <w:top w:val="single" w:sz="4" w:space="0" w:color="auto"/>
              <w:left w:val="single" w:sz="6" w:space="0" w:color="auto"/>
              <w:bottom w:val="single" w:sz="6" w:space="0" w:color="auto"/>
              <w:right w:val="single" w:sz="6" w:space="0" w:color="auto"/>
            </w:tcBorders>
            <w:shd w:val="clear" w:color="auto" w:fill="FFFFFF"/>
          </w:tcPr>
          <w:p w:rsidR="002F6458" w:rsidRPr="00C364FB" w:rsidRDefault="002F6458" w:rsidP="00C364FB">
            <w:pPr>
              <w:shd w:val="clear" w:color="auto" w:fill="FFFFFF"/>
              <w:spacing w:after="0" w:line="240" w:lineRule="auto"/>
              <w:ind w:right="91"/>
              <w:jc w:val="both"/>
              <w:rPr>
                <w:rFonts w:ascii="Times New Roman" w:eastAsia="Times New Roman" w:hAnsi="Times New Roman" w:cs="Times New Roman"/>
                <w:spacing w:val="-3"/>
                <w:sz w:val="24"/>
                <w:szCs w:val="24"/>
                <w:lang w:eastAsia="ru-RU"/>
              </w:rPr>
            </w:pPr>
            <w:r w:rsidRPr="00C364FB">
              <w:rPr>
                <w:rFonts w:ascii="Times New Roman" w:eastAsia="Times New Roman" w:hAnsi="Times New Roman" w:cs="Times New Roman"/>
                <w:spacing w:val="-3"/>
                <w:sz w:val="24"/>
                <w:szCs w:val="24"/>
                <w:lang w:eastAsia="ru-RU"/>
              </w:rPr>
              <w:t>Воспитатели групп</w:t>
            </w:r>
          </w:p>
        </w:tc>
      </w:tr>
      <w:tr w:rsidR="003C48DD" w:rsidRPr="00C364FB" w:rsidTr="003C48DD">
        <w:trPr>
          <w:trHeight w:hRule="exact" w:val="888"/>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w:t>
            </w:r>
            <w:r w:rsidR="002F6458" w:rsidRPr="00C364FB">
              <w:rPr>
                <w:rFonts w:ascii="Times New Roman" w:eastAsia="Times New Roman" w:hAnsi="Times New Roman" w:cs="Times New Roman"/>
                <w:sz w:val="24"/>
                <w:szCs w:val="24"/>
                <w:lang w:eastAsia="ru-RU"/>
              </w:rPr>
              <w:t>1</w:t>
            </w:r>
            <w:r w:rsidRPr="00C364FB">
              <w:rPr>
                <w:rFonts w:ascii="Times New Roman" w:eastAsia="Times New Roman" w:hAnsi="Times New Roman" w:cs="Times New Roman"/>
                <w:sz w:val="24"/>
                <w:szCs w:val="24"/>
                <w:lang w:eastAsia="ru-RU"/>
              </w:rPr>
              <w:t>.</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2F6458"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Самостоятельная физическая активность в помещении и на улице</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8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7"/>
                <w:sz w:val="24"/>
                <w:szCs w:val="24"/>
                <w:lang w:eastAsia="ru-RU"/>
              </w:rPr>
              <w:t xml:space="preserve">Все </w:t>
            </w:r>
            <w:r w:rsidRPr="00C364FB">
              <w:rPr>
                <w:rFonts w:ascii="Times New Roman" w:eastAsia="Times New Roman" w:hAnsi="Times New Roman" w:cs="Times New Roman"/>
                <w:spacing w:val="-6"/>
                <w:sz w:val="24"/>
                <w:szCs w:val="24"/>
                <w:lang w:eastAsia="ru-RU"/>
              </w:rPr>
              <w:t>группы</w:t>
            </w:r>
          </w:p>
        </w:tc>
        <w:tc>
          <w:tcPr>
            <w:tcW w:w="3257"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2F6458"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Ежедневно</w:t>
            </w:r>
          </w:p>
        </w:tc>
        <w:tc>
          <w:tcPr>
            <w:tcW w:w="3246"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pacing w:val="-4"/>
                <w:sz w:val="24"/>
                <w:szCs w:val="24"/>
                <w:lang w:eastAsia="ru-RU"/>
              </w:rPr>
            </w:pPr>
            <w:r w:rsidRPr="00C364FB">
              <w:rPr>
                <w:rFonts w:ascii="Times New Roman" w:eastAsia="Times New Roman" w:hAnsi="Times New Roman" w:cs="Times New Roman"/>
                <w:spacing w:val="-4"/>
                <w:sz w:val="24"/>
                <w:szCs w:val="24"/>
                <w:lang w:eastAsia="ru-RU"/>
              </w:rPr>
              <w:t>В</w:t>
            </w:r>
            <w:r w:rsidR="002F6458" w:rsidRPr="00C364FB">
              <w:rPr>
                <w:rFonts w:ascii="Times New Roman" w:eastAsia="Times New Roman" w:hAnsi="Times New Roman" w:cs="Times New Roman"/>
                <w:spacing w:val="-4"/>
                <w:sz w:val="24"/>
                <w:szCs w:val="24"/>
                <w:lang w:eastAsia="ru-RU"/>
              </w:rPr>
              <w:t>оспитатели групп</w:t>
            </w:r>
          </w:p>
          <w:p w:rsidR="003C48DD" w:rsidRPr="00C364FB" w:rsidRDefault="003C48DD" w:rsidP="00C364FB">
            <w:pPr>
              <w:shd w:val="clear" w:color="auto" w:fill="FFFFFF"/>
              <w:spacing w:after="0" w:line="240" w:lineRule="auto"/>
              <w:jc w:val="both"/>
              <w:rPr>
                <w:rFonts w:ascii="Times New Roman" w:eastAsia="Times New Roman" w:hAnsi="Times New Roman" w:cs="Times New Roman"/>
                <w:spacing w:val="-4"/>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tc>
      </w:tr>
      <w:tr w:rsidR="003C48DD" w:rsidRPr="00C364FB" w:rsidTr="003C48DD">
        <w:trPr>
          <w:trHeight w:hRule="exact" w:val="546"/>
          <w:jc w:val="center"/>
        </w:trPr>
        <w:tc>
          <w:tcPr>
            <w:tcW w:w="11199" w:type="dxa"/>
            <w:gridSpan w:val="9"/>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pacing w:val="10"/>
                <w:sz w:val="24"/>
                <w:szCs w:val="24"/>
                <w:lang w:val="en-US" w:eastAsia="ru-RU"/>
              </w:rPr>
              <w:t>III</w:t>
            </w:r>
            <w:r w:rsidRPr="00C364FB">
              <w:rPr>
                <w:rFonts w:ascii="Times New Roman" w:eastAsia="Times New Roman" w:hAnsi="Times New Roman" w:cs="Times New Roman"/>
                <w:b/>
                <w:bCs/>
                <w:spacing w:val="10"/>
                <w:sz w:val="24"/>
                <w:szCs w:val="24"/>
                <w:lang w:eastAsia="ru-RU"/>
              </w:rPr>
              <w:t>. ПРОФИЛАКТИЧЕСКИЕ МЕРОПРИЯТИЯ</w:t>
            </w:r>
          </w:p>
        </w:tc>
      </w:tr>
      <w:tr w:rsidR="003C48DD" w:rsidRPr="00C364FB" w:rsidTr="003C48DD">
        <w:trPr>
          <w:trHeight w:hRule="exact" w:val="1816"/>
          <w:jc w:val="center"/>
        </w:trPr>
        <w:tc>
          <w:tcPr>
            <w:tcW w:w="426"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2F6458"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w:t>
            </w:r>
            <w:r w:rsidR="003C48DD" w:rsidRPr="00C364FB">
              <w:rPr>
                <w:rFonts w:ascii="Times New Roman" w:eastAsia="Times New Roman" w:hAnsi="Times New Roman" w:cs="Times New Roman"/>
                <w:sz w:val="24"/>
                <w:szCs w:val="24"/>
                <w:lang w:eastAsia="ru-RU"/>
              </w:rPr>
              <w:t>.</w:t>
            </w:r>
          </w:p>
        </w:tc>
        <w:tc>
          <w:tcPr>
            <w:tcW w:w="3016" w:type="dxa"/>
            <w:gridSpan w:val="3"/>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5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Профилактика гриппа и </w:t>
            </w:r>
            <w:r w:rsidRPr="00C364FB">
              <w:rPr>
                <w:rFonts w:ascii="Times New Roman" w:eastAsia="Times New Roman" w:hAnsi="Times New Roman" w:cs="Times New Roman"/>
                <w:spacing w:val="-3"/>
                <w:sz w:val="24"/>
                <w:szCs w:val="24"/>
                <w:lang w:eastAsia="ru-RU"/>
              </w:rPr>
              <w:t>простудных заболеваний (режимы проветривания, утренние  фильтры, работа с род.)</w:t>
            </w:r>
          </w:p>
        </w:tc>
        <w:tc>
          <w:tcPr>
            <w:tcW w:w="1254"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9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 xml:space="preserve">Все </w:t>
            </w:r>
            <w:r w:rsidRPr="00C364FB">
              <w:rPr>
                <w:rFonts w:ascii="Times New Roman" w:eastAsia="Times New Roman" w:hAnsi="Times New Roman" w:cs="Times New Roman"/>
                <w:spacing w:val="-6"/>
                <w:sz w:val="24"/>
                <w:szCs w:val="24"/>
                <w:lang w:eastAsia="ru-RU"/>
              </w:rPr>
              <w:t>группы</w:t>
            </w:r>
          </w:p>
        </w:tc>
        <w:tc>
          <w:tcPr>
            <w:tcW w:w="3277"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79"/>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1"/>
                <w:sz w:val="24"/>
                <w:szCs w:val="24"/>
                <w:lang w:eastAsia="ru-RU"/>
              </w:rPr>
              <w:t>В неблагоприят</w:t>
            </w:r>
            <w:r w:rsidRPr="00C364FB">
              <w:rPr>
                <w:rFonts w:ascii="Times New Roman" w:eastAsia="Times New Roman" w:hAnsi="Times New Roman" w:cs="Times New Roman"/>
                <w:spacing w:val="-3"/>
                <w:sz w:val="24"/>
                <w:szCs w:val="24"/>
                <w:lang w:eastAsia="ru-RU"/>
              </w:rPr>
              <w:t>ные периоды (осень-весна) воз</w:t>
            </w:r>
            <w:r w:rsidRPr="00C364FB">
              <w:rPr>
                <w:rFonts w:ascii="Times New Roman" w:eastAsia="Times New Roman" w:hAnsi="Times New Roman" w:cs="Times New Roman"/>
                <w:spacing w:val="-1"/>
                <w:sz w:val="24"/>
                <w:szCs w:val="24"/>
                <w:lang w:eastAsia="ru-RU"/>
              </w:rPr>
              <w:t>никновения ин</w:t>
            </w:r>
            <w:r w:rsidRPr="00C364FB">
              <w:rPr>
                <w:rFonts w:ascii="Times New Roman" w:eastAsia="Times New Roman" w:hAnsi="Times New Roman" w:cs="Times New Roman"/>
                <w:spacing w:val="-3"/>
                <w:sz w:val="24"/>
                <w:szCs w:val="24"/>
                <w:lang w:eastAsia="ru-RU"/>
              </w:rPr>
              <w:t>фекций)</w:t>
            </w:r>
          </w:p>
        </w:tc>
        <w:tc>
          <w:tcPr>
            <w:tcW w:w="3226"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2"/>
                <w:sz w:val="24"/>
                <w:szCs w:val="24"/>
                <w:lang w:eastAsia="ru-RU"/>
              </w:rPr>
              <w:t>Ст. медсестра</w:t>
            </w:r>
          </w:p>
        </w:tc>
      </w:tr>
      <w:tr w:rsidR="003C48DD" w:rsidRPr="00C364FB" w:rsidTr="003C48DD">
        <w:trPr>
          <w:trHeight w:hRule="exact" w:val="1258"/>
          <w:jc w:val="center"/>
        </w:trPr>
        <w:tc>
          <w:tcPr>
            <w:tcW w:w="426" w:type="dxa"/>
            <w:tcBorders>
              <w:top w:val="single" w:sz="4" w:space="0" w:color="auto"/>
              <w:left w:val="single" w:sz="6" w:space="0" w:color="auto"/>
              <w:bottom w:val="single" w:sz="4" w:space="0" w:color="auto"/>
              <w:right w:val="single" w:sz="6" w:space="0" w:color="auto"/>
            </w:tcBorders>
            <w:shd w:val="clear" w:color="auto" w:fill="FFFFFF"/>
          </w:tcPr>
          <w:p w:rsidR="003C48DD" w:rsidRPr="00C364FB" w:rsidRDefault="002F6458"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2</w:t>
            </w:r>
            <w:r w:rsidR="003C48DD" w:rsidRPr="00C364FB">
              <w:rPr>
                <w:rFonts w:ascii="Times New Roman" w:eastAsia="Times New Roman" w:hAnsi="Times New Roman" w:cs="Times New Roman"/>
                <w:sz w:val="24"/>
                <w:szCs w:val="24"/>
                <w:lang w:eastAsia="ru-RU"/>
              </w:rPr>
              <w:t>.</w:t>
            </w: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4.</w:t>
            </w:r>
          </w:p>
        </w:tc>
        <w:tc>
          <w:tcPr>
            <w:tcW w:w="3016" w:type="dxa"/>
            <w:gridSpan w:val="3"/>
            <w:tcBorders>
              <w:top w:val="single" w:sz="4"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5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Кварцевание групп</w:t>
            </w:r>
          </w:p>
          <w:p w:rsidR="003C48DD" w:rsidRPr="00C364FB" w:rsidRDefault="003C48DD" w:rsidP="00C364FB">
            <w:pPr>
              <w:shd w:val="clear" w:color="auto" w:fill="FFFFFF"/>
              <w:spacing w:after="0" w:line="240" w:lineRule="auto"/>
              <w:ind w:right="350"/>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ind w:right="350"/>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ind w:right="350"/>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ind w:right="350"/>
              <w:jc w:val="both"/>
              <w:rPr>
                <w:rFonts w:ascii="Times New Roman" w:eastAsia="Times New Roman" w:hAnsi="Times New Roman" w:cs="Times New Roman"/>
                <w:sz w:val="24"/>
                <w:szCs w:val="24"/>
                <w:lang w:eastAsia="ru-RU"/>
              </w:rPr>
            </w:pPr>
          </w:p>
        </w:tc>
        <w:tc>
          <w:tcPr>
            <w:tcW w:w="1254" w:type="dxa"/>
            <w:tcBorders>
              <w:top w:val="single" w:sz="4"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94"/>
              <w:jc w:val="both"/>
              <w:rPr>
                <w:rFonts w:ascii="Times New Roman" w:eastAsia="Times New Roman" w:hAnsi="Times New Roman" w:cs="Times New Roman"/>
                <w:spacing w:val="-8"/>
                <w:sz w:val="24"/>
                <w:szCs w:val="24"/>
                <w:lang w:eastAsia="ru-RU"/>
              </w:rPr>
            </w:pPr>
            <w:r w:rsidRPr="00C364FB">
              <w:rPr>
                <w:rFonts w:ascii="Times New Roman" w:eastAsia="Times New Roman" w:hAnsi="Times New Roman" w:cs="Times New Roman"/>
                <w:spacing w:val="-8"/>
                <w:sz w:val="24"/>
                <w:szCs w:val="24"/>
                <w:lang w:eastAsia="ru-RU"/>
              </w:rPr>
              <w:t>Все группы</w:t>
            </w:r>
          </w:p>
        </w:tc>
        <w:tc>
          <w:tcPr>
            <w:tcW w:w="3277" w:type="dxa"/>
            <w:gridSpan w:val="2"/>
            <w:tcBorders>
              <w:top w:val="single" w:sz="4"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79"/>
              <w:jc w:val="both"/>
              <w:rPr>
                <w:rFonts w:ascii="Times New Roman" w:eastAsia="Times New Roman" w:hAnsi="Times New Roman" w:cs="Times New Roman"/>
                <w:spacing w:val="-1"/>
                <w:sz w:val="24"/>
                <w:szCs w:val="24"/>
                <w:lang w:eastAsia="ru-RU"/>
              </w:rPr>
            </w:pPr>
            <w:r w:rsidRPr="00C364FB">
              <w:rPr>
                <w:rFonts w:ascii="Times New Roman" w:eastAsia="Times New Roman" w:hAnsi="Times New Roman" w:cs="Times New Roman"/>
                <w:spacing w:val="-1"/>
                <w:sz w:val="24"/>
                <w:szCs w:val="24"/>
                <w:lang w:eastAsia="ru-RU"/>
              </w:rPr>
              <w:t>В период карантина и эпидемий, а так же по 10 минут каждый день в отсутствие детей</w:t>
            </w:r>
          </w:p>
        </w:tc>
        <w:tc>
          <w:tcPr>
            <w:tcW w:w="3226" w:type="dxa"/>
            <w:gridSpan w:val="2"/>
            <w:tcBorders>
              <w:top w:val="single" w:sz="4"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pacing w:val="-2"/>
                <w:sz w:val="24"/>
                <w:szCs w:val="24"/>
                <w:lang w:eastAsia="ru-RU"/>
              </w:rPr>
            </w:pPr>
            <w:r w:rsidRPr="00C364FB">
              <w:rPr>
                <w:rFonts w:ascii="Times New Roman" w:eastAsia="Times New Roman" w:hAnsi="Times New Roman" w:cs="Times New Roman"/>
                <w:spacing w:val="-2"/>
                <w:sz w:val="24"/>
                <w:szCs w:val="24"/>
                <w:lang w:eastAsia="ru-RU"/>
              </w:rPr>
              <w:t>Ст. медсестра, младшие воспитатели</w:t>
            </w:r>
          </w:p>
        </w:tc>
      </w:tr>
      <w:tr w:rsidR="003C48DD" w:rsidRPr="00C364FB" w:rsidTr="003C48DD">
        <w:trPr>
          <w:trHeight w:hRule="exact" w:val="752"/>
          <w:jc w:val="center"/>
        </w:trPr>
        <w:tc>
          <w:tcPr>
            <w:tcW w:w="426" w:type="dxa"/>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11205B"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3</w:t>
            </w:r>
            <w:r w:rsidR="003C48DD" w:rsidRPr="00C364FB">
              <w:rPr>
                <w:rFonts w:ascii="Times New Roman" w:eastAsia="Times New Roman" w:hAnsi="Times New Roman" w:cs="Times New Roman"/>
                <w:sz w:val="24"/>
                <w:szCs w:val="24"/>
                <w:lang w:eastAsia="ru-RU"/>
              </w:rPr>
              <w:t>.</w:t>
            </w:r>
          </w:p>
        </w:tc>
        <w:tc>
          <w:tcPr>
            <w:tcW w:w="3016" w:type="dxa"/>
            <w:gridSpan w:val="3"/>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5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Аэрация воздуха</w:t>
            </w:r>
          </w:p>
        </w:tc>
        <w:tc>
          <w:tcPr>
            <w:tcW w:w="1254" w:type="dxa"/>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94"/>
              <w:jc w:val="both"/>
              <w:rPr>
                <w:rFonts w:ascii="Times New Roman" w:eastAsia="Times New Roman" w:hAnsi="Times New Roman" w:cs="Times New Roman"/>
                <w:spacing w:val="-8"/>
                <w:sz w:val="24"/>
                <w:szCs w:val="24"/>
                <w:lang w:eastAsia="ru-RU"/>
              </w:rPr>
            </w:pPr>
            <w:r w:rsidRPr="00C364FB">
              <w:rPr>
                <w:rFonts w:ascii="Times New Roman" w:eastAsia="Times New Roman" w:hAnsi="Times New Roman" w:cs="Times New Roman"/>
                <w:spacing w:val="-8"/>
                <w:sz w:val="24"/>
                <w:szCs w:val="24"/>
                <w:lang w:eastAsia="ru-RU"/>
              </w:rPr>
              <w:t>Все группы</w:t>
            </w:r>
          </w:p>
        </w:tc>
        <w:tc>
          <w:tcPr>
            <w:tcW w:w="3277" w:type="dxa"/>
            <w:gridSpan w:val="2"/>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79"/>
              <w:jc w:val="both"/>
              <w:rPr>
                <w:rFonts w:ascii="Times New Roman" w:eastAsia="Times New Roman" w:hAnsi="Times New Roman" w:cs="Times New Roman"/>
                <w:spacing w:val="-1"/>
                <w:sz w:val="24"/>
                <w:szCs w:val="24"/>
                <w:lang w:eastAsia="ru-RU"/>
              </w:rPr>
            </w:pPr>
            <w:r w:rsidRPr="00C364FB">
              <w:rPr>
                <w:rFonts w:ascii="Times New Roman" w:eastAsia="Times New Roman" w:hAnsi="Times New Roman" w:cs="Times New Roman"/>
                <w:spacing w:val="-1"/>
                <w:sz w:val="24"/>
                <w:szCs w:val="24"/>
                <w:lang w:eastAsia="ru-RU"/>
              </w:rPr>
              <w:t>Ежедневно во время дневного сна</w:t>
            </w:r>
          </w:p>
        </w:tc>
        <w:tc>
          <w:tcPr>
            <w:tcW w:w="3226" w:type="dxa"/>
            <w:gridSpan w:val="2"/>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pacing w:val="-2"/>
                <w:sz w:val="24"/>
                <w:szCs w:val="24"/>
                <w:lang w:eastAsia="ru-RU"/>
              </w:rPr>
            </w:pPr>
            <w:r w:rsidRPr="00C364FB">
              <w:rPr>
                <w:rFonts w:ascii="Times New Roman" w:eastAsia="Times New Roman" w:hAnsi="Times New Roman" w:cs="Times New Roman"/>
                <w:spacing w:val="-2"/>
                <w:sz w:val="24"/>
                <w:szCs w:val="24"/>
                <w:lang w:eastAsia="ru-RU"/>
              </w:rPr>
              <w:t>Ст. медсестра, воспитатели групп</w:t>
            </w:r>
          </w:p>
        </w:tc>
      </w:tr>
      <w:tr w:rsidR="003C48DD" w:rsidRPr="00C364FB" w:rsidTr="003C48DD">
        <w:trPr>
          <w:trHeight w:hRule="exact" w:val="753"/>
          <w:jc w:val="center"/>
        </w:trPr>
        <w:tc>
          <w:tcPr>
            <w:tcW w:w="11199" w:type="dxa"/>
            <w:gridSpan w:val="9"/>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pacing w:val="1"/>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pacing w:val="1"/>
                <w:sz w:val="24"/>
                <w:szCs w:val="24"/>
                <w:lang w:val="en-US" w:eastAsia="ru-RU"/>
              </w:rPr>
              <w:t>IV</w:t>
            </w:r>
            <w:r w:rsidRPr="00C364FB">
              <w:rPr>
                <w:rFonts w:ascii="Times New Roman" w:eastAsia="Times New Roman" w:hAnsi="Times New Roman" w:cs="Times New Roman"/>
                <w:b/>
                <w:bCs/>
                <w:spacing w:val="1"/>
                <w:sz w:val="24"/>
                <w:szCs w:val="24"/>
                <w:lang w:eastAsia="ru-RU"/>
              </w:rPr>
              <w:t>. НЕТРАДИЦИОННЫЕ ФОРМЫ ОЗДОРОВЛЕНИЯ</w:t>
            </w:r>
          </w:p>
        </w:tc>
      </w:tr>
      <w:tr w:rsidR="003C48DD" w:rsidRPr="00C364FB" w:rsidTr="003C48DD">
        <w:trPr>
          <w:trHeight w:hRule="exact" w:val="1342"/>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Музыкотерапия</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Все группы</w:t>
            </w:r>
          </w:p>
        </w:tc>
        <w:tc>
          <w:tcPr>
            <w:tcW w:w="3297"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5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5"/>
                <w:sz w:val="24"/>
                <w:szCs w:val="24"/>
                <w:lang w:eastAsia="ru-RU"/>
              </w:rPr>
              <w:t xml:space="preserve">Использование </w:t>
            </w:r>
            <w:r w:rsidRPr="00C364FB">
              <w:rPr>
                <w:rFonts w:ascii="Times New Roman" w:eastAsia="Times New Roman" w:hAnsi="Times New Roman" w:cs="Times New Roman"/>
                <w:spacing w:val="-8"/>
                <w:sz w:val="24"/>
                <w:szCs w:val="24"/>
                <w:lang w:eastAsia="ru-RU"/>
              </w:rPr>
              <w:t>музыкального со</w:t>
            </w:r>
            <w:r w:rsidRPr="00C364FB">
              <w:rPr>
                <w:rFonts w:ascii="Times New Roman" w:eastAsia="Times New Roman" w:hAnsi="Times New Roman" w:cs="Times New Roman"/>
                <w:spacing w:val="-5"/>
                <w:sz w:val="24"/>
                <w:szCs w:val="24"/>
                <w:lang w:eastAsia="ru-RU"/>
              </w:rPr>
              <w:t xml:space="preserve">провождения на </w:t>
            </w:r>
            <w:r w:rsidRPr="00C364FB">
              <w:rPr>
                <w:rFonts w:ascii="Times New Roman" w:eastAsia="Times New Roman" w:hAnsi="Times New Roman" w:cs="Times New Roman"/>
                <w:spacing w:val="-4"/>
                <w:sz w:val="24"/>
                <w:szCs w:val="24"/>
                <w:lang w:eastAsia="ru-RU"/>
              </w:rPr>
              <w:t>занятиях изобра</w:t>
            </w:r>
            <w:r w:rsidRPr="00C364FB">
              <w:rPr>
                <w:rFonts w:ascii="Times New Roman" w:eastAsia="Times New Roman" w:hAnsi="Times New Roman" w:cs="Times New Roman"/>
                <w:spacing w:val="-6"/>
                <w:sz w:val="24"/>
                <w:szCs w:val="24"/>
                <w:lang w:eastAsia="ru-RU"/>
              </w:rPr>
              <w:t>зительной дея</w:t>
            </w:r>
            <w:r w:rsidRPr="00C364FB">
              <w:rPr>
                <w:rFonts w:ascii="Times New Roman" w:eastAsia="Times New Roman" w:hAnsi="Times New Roman" w:cs="Times New Roman"/>
                <w:spacing w:val="-5"/>
                <w:sz w:val="24"/>
                <w:szCs w:val="24"/>
                <w:lang w:eastAsia="ru-RU"/>
              </w:rPr>
              <w:t>тельности, физ</w:t>
            </w:r>
            <w:r w:rsidRPr="00C364FB">
              <w:rPr>
                <w:rFonts w:ascii="Times New Roman" w:eastAsia="Times New Roman" w:hAnsi="Times New Roman" w:cs="Times New Roman"/>
                <w:spacing w:val="-6"/>
                <w:sz w:val="24"/>
                <w:szCs w:val="24"/>
                <w:lang w:eastAsia="ru-RU"/>
              </w:rPr>
              <w:t xml:space="preserve">культуре и перед </w:t>
            </w:r>
            <w:r w:rsidRPr="00C364FB">
              <w:rPr>
                <w:rFonts w:ascii="Times New Roman" w:eastAsia="Times New Roman" w:hAnsi="Times New Roman" w:cs="Times New Roman"/>
                <w:spacing w:val="-8"/>
                <w:sz w:val="24"/>
                <w:szCs w:val="24"/>
                <w:lang w:eastAsia="ru-RU"/>
              </w:rPr>
              <w:t>сном</w:t>
            </w:r>
          </w:p>
        </w:tc>
        <w:tc>
          <w:tcPr>
            <w:tcW w:w="320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8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Музыкальный руководи</w:t>
            </w:r>
            <w:r w:rsidRPr="00C364FB">
              <w:rPr>
                <w:rFonts w:ascii="Times New Roman" w:eastAsia="Times New Roman" w:hAnsi="Times New Roman" w:cs="Times New Roman"/>
                <w:spacing w:val="-5"/>
                <w:sz w:val="24"/>
                <w:szCs w:val="24"/>
                <w:lang w:eastAsia="ru-RU"/>
              </w:rPr>
              <w:t xml:space="preserve">тель, ст. медсестра, </w:t>
            </w:r>
            <w:r w:rsidRPr="00C364FB">
              <w:rPr>
                <w:rFonts w:ascii="Times New Roman" w:eastAsia="Times New Roman" w:hAnsi="Times New Roman" w:cs="Times New Roman"/>
                <w:spacing w:val="-6"/>
                <w:sz w:val="24"/>
                <w:szCs w:val="24"/>
                <w:lang w:eastAsia="ru-RU"/>
              </w:rPr>
              <w:t xml:space="preserve"> воспитатель группы</w:t>
            </w:r>
          </w:p>
        </w:tc>
      </w:tr>
      <w:tr w:rsidR="003C48DD" w:rsidRPr="00C364FB" w:rsidTr="003C48DD">
        <w:trPr>
          <w:trHeight w:hRule="exact" w:val="1064"/>
          <w:jc w:val="center"/>
        </w:trPr>
        <w:tc>
          <w:tcPr>
            <w:tcW w:w="426"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2.</w:t>
            </w: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p>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3.</w:t>
            </w:r>
          </w:p>
        </w:tc>
        <w:tc>
          <w:tcPr>
            <w:tcW w:w="2995"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221"/>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 – витаминизация пищи (третьего блюда)</w:t>
            </w:r>
          </w:p>
        </w:tc>
        <w:tc>
          <w:tcPr>
            <w:tcW w:w="1275" w:type="dxa"/>
            <w:gridSpan w:val="2"/>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13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Все группы</w:t>
            </w:r>
          </w:p>
        </w:tc>
        <w:tc>
          <w:tcPr>
            <w:tcW w:w="3297" w:type="dxa"/>
            <w:gridSpan w:val="3"/>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29"/>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постоянно</w:t>
            </w:r>
          </w:p>
        </w:tc>
        <w:tc>
          <w:tcPr>
            <w:tcW w:w="3206" w:type="dxa"/>
            <w:tcBorders>
              <w:top w:val="single" w:sz="6" w:space="0" w:color="auto"/>
              <w:left w:val="single" w:sz="6" w:space="0" w:color="auto"/>
              <w:bottom w:val="single" w:sz="4"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4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Ст. медсестра, повара</w:t>
            </w:r>
          </w:p>
        </w:tc>
      </w:tr>
      <w:tr w:rsidR="003C48DD" w:rsidRPr="00C364FB" w:rsidTr="003C48DD">
        <w:trPr>
          <w:trHeight w:hRule="exact" w:val="1284"/>
          <w:jc w:val="center"/>
        </w:trPr>
        <w:tc>
          <w:tcPr>
            <w:tcW w:w="426" w:type="dxa"/>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3.</w:t>
            </w:r>
          </w:p>
        </w:tc>
        <w:tc>
          <w:tcPr>
            <w:tcW w:w="2995" w:type="dxa"/>
            <w:gridSpan w:val="2"/>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221"/>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Облегченная одежда детей</w:t>
            </w:r>
          </w:p>
        </w:tc>
        <w:tc>
          <w:tcPr>
            <w:tcW w:w="1275" w:type="dxa"/>
            <w:gridSpan w:val="2"/>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13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Все группы</w:t>
            </w:r>
          </w:p>
        </w:tc>
        <w:tc>
          <w:tcPr>
            <w:tcW w:w="3297" w:type="dxa"/>
            <w:gridSpan w:val="3"/>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29"/>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 течение дня</w:t>
            </w:r>
          </w:p>
        </w:tc>
        <w:tc>
          <w:tcPr>
            <w:tcW w:w="3206" w:type="dxa"/>
            <w:tcBorders>
              <w:top w:val="single" w:sz="4"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46"/>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Воспитатели групп, младшие воспитатели</w:t>
            </w:r>
          </w:p>
        </w:tc>
      </w:tr>
      <w:tr w:rsidR="003C48DD" w:rsidRPr="00C364FB" w:rsidTr="003C48DD">
        <w:trPr>
          <w:trHeight w:hRule="exact" w:val="1246"/>
          <w:jc w:val="center"/>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4.</w:t>
            </w:r>
          </w:p>
        </w:tc>
        <w:tc>
          <w:tcPr>
            <w:tcW w:w="299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358"/>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 xml:space="preserve">Фитонцидотерапия (лук, </w:t>
            </w:r>
            <w:r w:rsidRPr="00C364FB">
              <w:rPr>
                <w:rFonts w:ascii="Times New Roman" w:eastAsia="Times New Roman" w:hAnsi="Times New Roman" w:cs="Times New Roman"/>
                <w:spacing w:val="-7"/>
                <w:sz w:val="24"/>
                <w:szCs w:val="24"/>
                <w:lang w:eastAsia="ru-RU"/>
              </w:rPr>
              <w:t>чеснок)</w:t>
            </w:r>
          </w:p>
        </w:tc>
        <w:tc>
          <w:tcPr>
            <w:tcW w:w="1275" w:type="dxa"/>
            <w:gridSpan w:val="2"/>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9"/>
                <w:sz w:val="24"/>
                <w:szCs w:val="24"/>
                <w:lang w:eastAsia="ru-RU"/>
              </w:rPr>
              <w:t>Все группы</w:t>
            </w:r>
          </w:p>
        </w:tc>
        <w:tc>
          <w:tcPr>
            <w:tcW w:w="3297" w:type="dxa"/>
            <w:gridSpan w:val="3"/>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43"/>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 xml:space="preserve">Неблагоприятные </w:t>
            </w:r>
            <w:r w:rsidRPr="00C364FB">
              <w:rPr>
                <w:rFonts w:ascii="Times New Roman" w:eastAsia="Times New Roman" w:hAnsi="Times New Roman" w:cs="Times New Roman"/>
                <w:spacing w:val="-6"/>
                <w:sz w:val="24"/>
                <w:szCs w:val="24"/>
                <w:lang w:eastAsia="ru-RU"/>
              </w:rPr>
              <w:t>периоды, эпидемии, инфекцион</w:t>
            </w:r>
            <w:r w:rsidRPr="00C364FB">
              <w:rPr>
                <w:rFonts w:ascii="Times New Roman" w:eastAsia="Times New Roman" w:hAnsi="Times New Roman" w:cs="Times New Roman"/>
                <w:spacing w:val="-5"/>
                <w:sz w:val="24"/>
                <w:szCs w:val="24"/>
                <w:lang w:eastAsia="ru-RU"/>
              </w:rPr>
              <w:t>ные заболевания</w:t>
            </w:r>
          </w:p>
        </w:tc>
        <w:tc>
          <w:tcPr>
            <w:tcW w:w="3206" w:type="dxa"/>
            <w:tcBorders>
              <w:top w:val="single" w:sz="6" w:space="0" w:color="auto"/>
              <w:left w:val="single" w:sz="6" w:space="0" w:color="auto"/>
              <w:bottom w:val="single" w:sz="6" w:space="0" w:color="auto"/>
              <w:right w:val="single" w:sz="6" w:space="0" w:color="auto"/>
            </w:tcBorders>
            <w:shd w:val="clear" w:color="auto" w:fill="FFFFFF"/>
          </w:tcPr>
          <w:p w:rsidR="003C48DD" w:rsidRPr="00C364FB" w:rsidRDefault="003C48DD" w:rsidP="00C364FB">
            <w:pPr>
              <w:shd w:val="clear" w:color="auto" w:fill="FFFFFF"/>
              <w:spacing w:after="0" w:line="240" w:lineRule="auto"/>
              <w:ind w:right="13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pacing w:val="-8"/>
                <w:sz w:val="24"/>
                <w:szCs w:val="24"/>
                <w:lang w:eastAsia="ru-RU"/>
              </w:rPr>
              <w:t xml:space="preserve">Ст. медсестра, младшие </w:t>
            </w:r>
            <w:r w:rsidRPr="00C364FB">
              <w:rPr>
                <w:rFonts w:ascii="Times New Roman" w:eastAsia="Times New Roman" w:hAnsi="Times New Roman" w:cs="Times New Roman"/>
                <w:spacing w:val="-6"/>
                <w:sz w:val="24"/>
                <w:szCs w:val="24"/>
                <w:lang w:eastAsia="ru-RU"/>
              </w:rPr>
              <w:t>воспитатели</w:t>
            </w:r>
          </w:p>
        </w:tc>
      </w:tr>
    </w:tbl>
    <w:p w:rsidR="0011205B" w:rsidRDefault="0011205B" w:rsidP="00C364FB">
      <w:pPr>
        <w:jc w:val="both"/>
        <w:rPr>
          <w:rFonts w:ascii="Times New Roman" w:eastAsia="Calibri" w:hAnsi="Times New Roman" w:cs="Times New Roman"/>
          <w:b/>
          <w:sz w:val="24"/>
          <w:szCs w:val="24"/>
        </w:rPr>
      </w:pPr>
    </w:p>
    <w:p w:rsidR="00E068FD" w:rsidRPr="00C364FB" w:rsidRDefault="00E068FD" w:rsidP="00C364FB">
      <w:pPr>
        <w:jc w:val="both"/>
        <w:rPr>
          <w:rFonts w:ascii="Times New Roman" w:eastAsia="Calibri" w:hAnsi="Times New Roman" w:cs="Times New Roman"/>
          <w:b/>
          <w:sz w:val="24"/>
          <w:szCs w:val="24"/>
        </w:rPr>
      </w:pPr>
    </w:p>
    <w:p w:rsidR="00E13321" w:rsidRPr="00C364FB" w:rsidRDefault="00E13321" w:rsidP="00C364FB">
      <w:pPr>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Система закаливающих мероприятий</w:t>
      </w: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3095"/>
        <w:gridCol w:w="1649"/>
        <w:gridCol w:w="1785"/>
        <w:gridCol w:w="1693"/>
        <w:gridCol w:w="2410"/>
      </w:tblGrid>
      <w:tr w:rsidR="00E13321" w:rsidRPr="00C364FB" w:rsidTr="00E13321">
        <w:trPr>
          <w:trHeight w:val="798"/>
        </w:trPr>
        <w:tc>
          <w:tcPr>
            <w:tcW w:w="567" w:type="dxa"/>
          </w:tcPr>
          <w:p w:rsidR="00E13321" w:rsidRPr="00C364FB" w:rsidRDefault="00E13321" w:rsidP="00C364FB">
            <w:pPr>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w:t>
            </w:r>
          </w:p>
        </w:tc>
        <w:tc>
          <w:tcPr>
            <w:tcW w:w="3095" w:type="dxa"/>
          </w:tcPr>
          <w:p w:rsidR="00E13321" w:rsidRPr="00C364FB" w:rsidRDefault="00E13321" w:rsidP="00C364FB">
            <w:pPr>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Мероприятия</w:t>
            </w:r>
          </w:p>
        </w:tc>
        <w:tc>
          <w:tcPr>
            <w:tcW w:w="1649" w:type="dxa"/>
          </w:tcPr>
          <w:p w:rsidR="00E13321" w:rsidRPr="00C364FB" w:rsidRDefault="00E13321" w:rsidP="00C364FB">
            <w:pPr>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Младшая группа</w:t>
            </w:r>
          </w:p>
        </w:tc>
        <w:tc>
          <w:tcPr>
            <w:tcW w:w="1785" w:type="dxa"/>
            <w:tcBorders>
              <w:right w:val="single" w:sz="4" w:space="0" w:color="auto"/>
            </w:tcBorders>
          </w:tcPr>
          <w:p w:rsidR="00E13321" w:rsidRPr="00C364FB" w:rsidRDefault="00E13321" w:rsidP="00C364FB">
            <w:pPr>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Средняя группа</w:t>
            </w:r>
          </w:p>
        </w:tc>
        <w:tc>
          <w:tcPr>
            <w:tcW w:w="1693" w:type="dxa"/>
            <w:tcBorders>
              <w:left w:val="single" w:sz="4" w:space="0" w:color="auto"/>
              <w:bottom w:val="single" w:sz="4" w:space="0" w:color="auto"/>
            </w:tcBorders>
          </w:tcPr>
          <w:p w:rsidR="00E13321" w:rsidRPr="00C364FB" w:rsidRDefault="00E13321" w:rsidP="00C364FB">
            <w:pPr>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Старшая группа</w:t>
            </w:r>
          </w:p>
          <w:p w:rsidR="00E13321" w:rsidRPr="00C364FB" w:rsidRDefault="00E13321" w:rsidP="00C364FB">
            <w:pPr>
              <w:jc w:val="both"/>
              <w:rPr>
                <w:rFonts w:ascii="Times New Roman" w:eastAsia="Calibri" w:hAnsi="Times New Roman" w:cs="Times New Roman"/>
                <w:b/>
                <w:sz w:val="24"/>
                <w:szCs w:val="24"/>
              </w:rPr>
            </w:pPr>
          </w:p>
        </w:tc>
        <w:tc>
          <w:tcPr>
            <w:tcW w:w="2410" w:type="dxa"/>
            <w:tcBorders>
              <w:left w:val="single" w:sz="4" w:space="0" w:color="auto"/>
              <w:bottom w:val="single" w:sz="4" w:space="0" w:color="auto"/>
            </w:tcBorders>
          </w:tcPr>
          <w:p w:rsidR="00E13321" w:rsidRPr="00C364FB" w:rsidRDefault="00E13321" w:rsidP="00C364FB">
            <w:pPr>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Подготовительная группа</w:t>
            </w:r>
          </w:p>
        </w:tc>
      </w:tr>
      <w:tr w:rsidR="00E13321" w:rsidRPr="00C364FB" w:rsidTr="00E13321">
        <w:trPr>
          <w:trHeight w:val="510"/>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1</w:t>
            </w:r>
          </w:p>
        </w:tc>
        <w:tc>
          <w:tcPr>
            <w:tcW w:w="3095"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Прием детей на воздухе</w:t>
            </w:r>
          </w:p>
        </w:tc>
        <w:tc>
          <w:tcPr>
            <w:tcW w:w="1649"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С апреля по октябрь</w:t>
            </w:r>
          </w:p>
        </w:tc>
        <w:tc>
          <w:tcPr>
            <w:tcW w:w="1785" w:type="dxa"/>
            <w:tcBorders>
              <w:right w:val="nil"/>
            </w:tcBorders>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Круглый год при благоприятных условиях погоды</w:t>
            </w:r>
          </w:p>
        </w:tc>
        <w:tc>
          <w:tcPr>
            <w:tcW w:w="4103" w:type="dxa"/>
            <w:gridSpan w:val="2"/>
            <w:tcBorders>
              <w:top w:val="single" w:sz="4" w:space="0" w:color="auto"/>
              <w:left w:val="nil"/>
            </w:tcBorders>
          </w:tcPr>
          <w:p w:rsidR="00E13321" w:rsidRPr="00C364FB" w:rsidRDefault="00E13321" w:rsidP="00C364FB">
            <w:pPr>
              <w:jc w:val="both"/>
              <w:rPr>
                <w:rFonts w:ascii="Times New Roman" w:eastAsia="Calibri" w:hAnsi="Times New Roman" w:cs="Times New Roman"/>
                <w:sz w:val="24"/>
                <w:szCs w:val="24"/>
              </w:rPr>
            </w:pPr>
          </w:p>
        </w:tc>
      </w:tr>
      <w:tr w:rsidR="00E13321" w:rsidRPr="00C364FB" w:rsidTr="00E13321">
        <w:trPr>
          <w:trHeight w:val="735"/>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2</w:t>
            </w:r>
          </w:p>
        </w:tc>
        <w:tc>
          <w:tcPr>
            <w:tcW w:w="3095"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Утренняя зарядка (обширное умывание)</w:t>
            </w:r>
          </w:p>
        </w:tc>
        <w:tc>
          <w:tcPr>
            <w:tcW w:w="7537" w:type="dxa"/>
            <w:gridSpan w:val="4"/>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С мая по октябрь на улице оздоровительный бег в сочетании с дыхательной гимнастикой и физкультурными упражнениями в облегченной одежде.</w:t>
            </w:r>
          </w:p>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С ноября по май в зале в спортивной форме.</w:t>
            </w:r>
          </w:p>
        </w:tc>
      </w:tr>
      <w:tr w:rsidR="00E13321" w:rsidRPr="00C364FB" w:rsidTr="00E13321">
        <w:trPr>
          <w:trHeight w:val="630"/>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3</w:t>
            </w:r>
          </w:p>
        </w:tc>
        <w:tc>
          <w:tcPr>
            <w:tcW w:w="3095"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Воздушно – температурный режим</w:t>
            </w:r>
          </w:p>
        </w:tc>
        <w:tc>
          <w:tcPr>
            <w:tcW w:w="1649" w:type="dxa"/>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группе +20</w:t>
            </w:r>
          </w:p>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спальне +18</w:t>
            </w:r>
          </w:p>
        </w:tc>
        <w:tc>
          <w:tcPr>
            <w:tcW w:w="1785" w:type="dxa"/>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группе +18</w:t>
            </w:r>
          </w:p>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спальне +16 - 17</w:t>
            </w:r>
          </w:p>
        </w:tc>
        <w:tc>
          <w:tcPr>
            <w:tcW w:w="1693" w:type="dxa"/>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группе +18</w:t>
            </w:r>
          </w:p>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спальне +16 - 17</w:t>
            </w:r>
          </w:p>
        </w:tc>
        <w:tc>
          <w:tcPr>
            <w:tcW w:w="2410" w:type="dxa"/>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группе +18</w:t>
            </w:r>
          </w:p>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спальне +16 - 17</w:t>
            </w:r>
          </w:p>
        </w:tc>
      </w:tr>
      <w:tr w:rsidR="00E13321" w:rsidRPr="00C364FB" w:rsidTr="00E13321">
        <w:trPr>
          <w:trHeight w:val="780"/>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4</w:t>
            </w:r>
          </w:p>
        </w:tc>
        <w:tc>
          <w:tcPr>
            <w:tcW w:w="3095" w:type="dxa"/>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Сквозное проветривание</w:t>
            </w:r>
          </w:p>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отсутствие детей)</w:t>
            </w:r>
          </w:p>
        </w:tc>
        <w:tc>
          <w:tcPr>
            <w:tcW w:w="1649"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Два раза до +14 - 16</w:t>
            </w:r>
          </w:p>
        </w:tc>
        <w:tc>
          <w:tcPr>
            <w:tcW w:w="5888" w:type="dxa"/>
            <w:gridSpan w:val="3"/>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Три раза в день до +14 - 16</w:t>
            </w:r>
          </w:p>
        </w:tc>
      </w:tr>
      <w:tr w:rsidR="00E13321" w:rsidRPr="00C364FB" w:rsidTr="00E13321">
        <w:trPr>
          <w:trHeight w:val="465"/>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lastRenderedPageBreak/>
              <w:t>5</w:t>
            </w:r>
          </w:p>
        </w:tc>
        <w:tc>
          <w:tcPr>
            <w:tcW w:w="3095"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Одностороннее проветривание</w:t>
            </w:r>
          </w:p>
        </w:tc>
        <w:tc>
          <w:tcPr>
            <w:tcW w:w="7537" w:type="dxa"/>
            <w:gridSpan w:val="4"/>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Постоянно открыта фрамуга с подветренной стороны</w:t>
            </w:r>
          </w:p>
        </w:tc>
      </w:tr>
      <w:tr w:rsidR="00E13321" w:rsidRPr="00C364FB" w:rsidTr="00E13321">
        <w:trPr>
          <w:trHeight w:val="510"/>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6</w:t>
            </w:r>
          </w:p>
        </w:tc>
        <w:tc>
          <w:tcPr>
            <w:tcW w:w="3095"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Одежда детей в группе</w:t>
            </w:r>
          </w:p>
        </w:tc>
        <w:tc>
          <w:tcPr>
            <w:tcW w:w="7537" w:type="dxa"/>
            <w:gridSpan w:val="4"/>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Облегченная одежда: носки (гольфы), шорты, платья или рубашки с коротким рукавом (по температурному режиму)</w:t>
            </w:r>
          </w:p>
        </w:tc>
      </w:tr>
      <w:tr w:rsidR="00E13321" w:rsidRPr="00C364FB" w:rsidTr="00E13321">
        <w:trPr>
          <w:trHeight w:val="525"/>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7</w:t>
            </w:r>
          </w:p>
        </w:tc>
        <w:tc>
          <w:tcPr>
            <w:tcW w:w="3095"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Сон</w:t>
            </w:r>
          </w:p>
        </w:tc>
        <w:tc>
          <w:tcPr>
            <w:tcW w:w="5127" w:type="dxa"/>
            <w:gridSpan w:val="3"/>
            <w:tcBorders>
              <w:right w:val="nil"/>
            </w:tcBorders>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хорошо проветренном помещении. Аэрация воздуха.</w:t>
            </w:r>
          </w:p>
        </w:tc>
        <w:tc>
          <w:tcPr>
            <w:tcW w:w="2410" w:type="dxa"/>
            <w:tcBorders>
              <w:left w:val="nil"/>
            </w:tcBorders>
          </w:tcPr>
          <w:p w:rsidR="00E13321" w:rsidRPr="00C364FB" w:rsidRDefault="00E13321" w:rsidP="00C364FB">
            <w:pPr>
              <w:jc w:val="both"/>
              <w:rPr>
                <w:rFonts w:ascii="Times New Roman" w:eastAsia="Calibri" w:hAnsi="Times New Roman" w:cs="Times New Roman"/>
                <w:sz w:val="24"/>
                <w:szCs w:val="24"/>
              </w:rPr>
            </w:pPr>
          </w:p>
        </w:tc>
      </w:tr>
      <w:tr w:rsidR="00E13321" w:rsidRPr="00C364FB" w:rsidTr="00E13321">
        <w:trPr>
          <w:trHeight w:val="660"/>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8</w:t>
            </w:r>
          </w:p>
        </w:tc>
        <w:tc>
          <w:tcPr>
            <w:tcW w:w="3095"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Гимнастика пробуждения, умывание</w:t>
            </w:r>
          </w:p>
        </w:tc>
        <w:tc>
          <w:tcPr>
            <w:tcW w:w="1649"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Гимнастика пробуждения, дыхательная гимнастика</w:t>
            </w:r>
          </w:p>
        </w:tc>
        <w:tc>
          <w:tcPr>
            <w:tcW w:w="5888" w:type="dxa"/>
            <w:gridSpan w:val="3"/>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Гимнастика пробуждения, дыхательная гимнастика, ходьба по нетрадиционному оборудованию</w:t>
            </w:r>
          </w:p>
        </w:tc>
      </w:tr>
      <w:tr w:rsidR="00E13321" w:rsidRPr="00C364FB" w:rsidTr="00E13321">
        <w:trPr>
          <w:trHeight w:val="1065"/>
        </w:trPr>
        <w:tc>
          <w:tcPr>
            <w:tcW w:w="567" w:type="dxa"/>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9</w:t>
            </w:r>
          </w:p>
        </w:tc>
        <w:tc>
          <w:tcPr>
            <w:tcW w:w="3095" w:type="dxa"/>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Физкультурные занятия:</w:t>
            </w:r>
          </w:p>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 в зале (в физкультурной форме)</w:t>
            </w:r>
          </w:p>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 на улице в облегченной одежде</w:t>
            </w:r>
          </w:p>
        </w:tc>
        <w:tc>
          <w:tcPr>
            <w:tcW w:w="7537" w:type="dxa"/>
            <w:gridSpan w:val="4"/>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 зале – 2 раза в неделю;</w:t>
            </w:r>
          </w:p>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На улице – 1 раз в неделю;</w:t>
            </w:r>
          </w:p>
          <w:p w:rsidR="00E13321" w:rsidRPr="00C364FB" w:rsidRDefault="00E13321" w:rsidP="00C364FB">
            <w:pPr>
              <w:spacing w:after="0"/>
              <w:jc w:val="both"/>
              <w:rPr>
                <w:rFonts w:ascii="Times New Roman" w:eastAsia="Calibri" w:hAnsi="Times New Roman" w:cs="Times New Roman"/>
                <w:sz w:val="24"/>
                <w:szCs w:val="24"/>
              </w:rPr>
            </w:pPr>
          </w:p>
        </w:tc>
      </w:tr>
      <w:tr w:rsidR="00E13321" w:rsidRPr="00C364FB" w:rsidTr="00E13321">
        <w:trPr>
          <w:trHeight w:val="486"/>
        </w:trPr>
        <w:tc>
          <w:tcPr>
            <w:tcW w:w="567" w:type="dxa"/>
            <w:vMerge w:val="restart"/>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11</w:t>
            </w:r>
          </w:p>
        </w:tc>
        <w:tc>
          <w:tcPr>
            <w:tcW w:w="3095" w:type="dxa"/>
            <w:vMerge w:val="restart"/>
          </w:tcPr>
          <w:p w:rsidR="00E13321" w:rsidRPr="00C364FB" w:rsidRDefault="00E13321" w:rsidP="00C364FB">
            <w:pPr>
              <w:spacing w:after="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Прогулка (ежедневно)</w:t>
            </w:r>
          </w:p>
        </w:tc>
        <w:tc>
          <w:tcPr>
            <w:tcW w:w="1649" w:type="dxa"/>
            <w:vMerge w:val="restart"/>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До -15</w:t>
            </w:r>
          </w:p>
        </w:tc>
        <w:tc>
          <w:tcPr>
            <w:tcW w:w="5888" w:type="dxa"/>
            <w:gridSpan w:val="3"/>
            <w:tcBorders>
              <w:bottom w:val="nil"/>
            </w:tcBorders>
          </w:tcPr>
          <w:p w:rsidR="00E13321" w:rsidRPr="00C364FB" w:rsidRDefault="00E13321" w:rsidP="00C364FB">
            <w:pPr>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До -20 (в безветренную погоду)</w:t>
            </w:r>
          </w:p>
        </w:tc>
      </w:tr>
      <w:tr w:rsidR="00E13321" w:rsidRPr="00C364FB" w:rsidTr="00E13321">
        <w:trPr>
          <w:trHeight w:val="62"/>
        </w:trPr>
        <w:tc>
          <w:tcPr>
            <w:tcW w:w="567" w:type="dxa"/>
            <w:vMerge/>
          </w:tcPr>
          <w:p w:rsidR="00E13321" w:rsidRPr="00C364FB" w:rsidRDefault="00E13321" w:rsidP="00C364FB">
            <w:pPr>
              <w:jc w:val="both"/>
              <w:rPr>
                <w:rFonts w:ascii="Times New Roman" w:eastAsia="Calibri" w:hAnsi="Times New Roman" w:cs="Times New Roman"/>
                <w:sz w:val="24"/>
                <w:szCs w:val="24"/>
              </w:rPr>
            </w:pPr>
          </w:p>
        </w:tc>
        <w:tc>
          <w:tcPr>
            <w:tcW w:w="3095" w:type="dxa"/>
            <w:vMerge/>
          </w:tcPr>
          <w:p w:rsidR="00E13321" w:rsidRPr="00C364FB" w:rsidRDefault="00E13321" w:rsidP="00C364FB">
            <w:pPr>
              <w:spacing w:after="0"/>
              <w:jc w:val="both"/>
              <w:rPr>
                <w:rFonts w:ascii="Times New Roman" w:eastAsia="Calibri" w:hAnsi="Times New Roman" w:cs="Times New Roman"/>
                <w:sz w:val="24"/>
                <w:szCs w:val="24"/>
              </w:rPr>
            </w:pPr>
          </w:p>
        </w:tc>
        <w:tc>
          <w:tcPr>
            <w:tcW w:w="1649" w:type="dxa"/>
            <w:vMerge/>
          </w:tcPr>
          <w:p w:rsidR="00E13321" w:rsidRPr="00C364FB" w:rsidRDefault="00E13321" w:rsidP="00C364FB">
            <w:pPr>
              <w:jc w:val="both"/>
              <w:rPr>
                <w:rFonts w:ascii="Times New Roman" w:eastAsia="Calibri" w:hAnsi="Times New Roman" w:cs="Times New Roman"/>
                <w:sz w:val="24"/>
                <w:szCs w:val="24"/>
              </w:rPr>
            </w:pPr>
          </w:p>
        </w:tc>
        <w:tc>
          <w:tcPr>
            <w:tcW w:w="5888" w:type="dxa"/>
            <w:gridSpan w:val="3"/>
            <w:tcBorders>
              <w:top w:val="nil"/>
            </w:tcBorders>
          </w:tcPr>
          <w:p w:rsidR="00E13321" w:rsidRPr="00C364FB" w:rsidRDefault="00E13321" w:rsidP="00C364FB">
            <w:pPr>
              <w:jc w:val="both"/>
              <w:rPr>
                <w:rFonts w:ascii="Times New Roman" w:eastAsia="Calibri" w:hAnsi="Times New Roman" w:cs="Times New Roman"/>
                <w:sz w:val="24"/>
                <w:szCs w:val="24"/>
              </w:rPr>
            </w:pPr>
          </w:p>
        </w:tc>
      </w:tr>
    </w:tbl>
    <w:p w:rsidR="00E068FD" w:rsidRDefault="00E068FD" w:rsidP="00C364FB">
      <w:pPr>
        <w:autoSpaceDE w:val="0"/>
        <w:spacing w:after="0" w:line="240" w:lineRule="atLeast"/>
        <w:jc w:val="both"/>
        <w:rPr>
          <w:rFonts w:ascii="Times New Roman" w:eastAsia="Times New Roman" w:hAnsi="Times New Roman" w:cs="Times New Roman"/>
          <w:b/>
          <w:sz w:val="24"/>
          <w:szCs w:val="24"/>
          <w:lang w:eastAsia="ar-SA"/>
        </w:rPr>
      </w:pPr>
    </w:p>
    <w:p w:rsidR="000C590F" w:rsidRPr="00C364FB" w:rsidRDefault="00A52169" w:rsidP="00C364FB">
      <w:pPr>
        <w:autoSpaceDE w:val="0"/>
        <w:spacing w:after="0" w:line="240" w:lineRule="atLeast"/>
        <w:jc w:val="both"/>
        <w:rPr>
          <w:rFonts w:ascii="Times New Roman" w:eastAsia="Times New Roman" w:hAnsi="Times New Roman" w:cs="Times New Roman"/>
          <w:b/>
          <w:sz w:val="24"/>
          <w:szCs w:val="24"/>
          <w:lang w:eastAsia="ar-SA"/>
        </w:rPr>
      </w:pPr>
      <w:r w:rsidRPr="00C364FB">
        <w:rPr>
          <w:rFonts w:ascii="Times New Roman" w:eastAsia="Times New Roman" w:hAnsi="Times New Roman" w:cs="Times New Roman"/>
          <w:b/>
          <w:sz w:val="24"/>
          <w:szCs w:val="24"/>
          <w:lang w:eastAsia="ar-SA"/>
        </w:rPr>
        <w:t xml:space="preserve">Здоровьесберегающие технологии, используемые в работе педагогами </w:t>
      </w:r>
    </w:p>
    <w:p w:rsidR="00A52169" w:rsidRPr="00E068FD" w:rsidRDefault="00E068FD" w:rsidP="00C364FB">
      <w:pPr>
        <w:autoSpaceDE w:val="0"/>
        <w:spacing w:after="0" w:line="240" w:lineRule="atLeast"/>
        <w:jc w:val="both"/>
        <w:rPr>
          <w:rFonts w:ascii="Times New Roman" w:eastAsia="Times New Roman" w:hAnsi="Times New Roman" w:cs="Times New Roman"/>
          <w:b/>
          <w:sz w:val="24"/>
          <w:szCs w:val="24"/>
          <w:lang w:eastAsia="ar-SA"/>
        </w:rPr>
      </w:pPr>
      <w:r w:rsidRPr="00E068FD">
        <w:rPr>
          <w:rFonts w:ascii="Times New Roman" w:eastAsia="Times New Roman" w:hAnsi="Times New Roman" w:cs="Times New Roman"/>
          <w:b/>
          <w:sz w:val="24"/>
          <w:szCs w:val="24"/>
        </w:rPr>
        <w:t>МАДОУ детский сад №5 «Теремок»</w:t>
      </w:r>
    </w:p>
    <w:tbl>
      <w:tblPr>
        <w:tblW w:w="11199"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3625"/>
        <w:gridCol w:w="4369"/>
        <w:gridCol w:w="3205"/>
      </w:tblGrid>
      <w:tr w:rsidR="00A52169" w:rsidRPr="00C364FB" w:rsidTr="00771B21">
        <w:trPr>
          <w:trHeight w:val="525"/>
        </w:trPr>
        <w:tc>
          <w:tcPr>
            <w:tcW w:w="3625" w:type="dxa"/>
            <w:tcBorders>
              <w:bottom w:val="single" w:sz="4" w:space="0" w:color="auto"/>
            </w:tcBorders>
          </w:tcPr>
          <w:p w:rsidR="00A52169" w:rsidRPr="00C364FB" w:rsidRDefault="00A52169" w:rsidP="00C364FB">
            <w:pPr>
              <w:pStyle w:val="Default"/>
              <w:jc w:val="both"/>
            </w:pPr>
            <w:r w:rsidRPr="00C364FB">
              <w:rPr>
                <w:b/>
                <w:bCs/>
              </w:rPr>
              <w:t xml:space="preserve">Виды здоровьесберегающих педагогических технологий </w:t>
            </w:r>
          </w:p>
        </w:tc>
        <w:tc>
          <w:tcPr>
            <w:tcW w:w="4369" w:type="dxa"/>
            <w:tcBorders>
              <w:bottom w:val="single" w:sz="4" w:space="0" w:color="auto"/>
            </w:tcBorders>
          </w:tcPr>
          <w:p w:rsidR="00A52169" w:rsidRPr="00C364FB" w:rsidRDefault="00A52169" w:rsidP="00C364FB">
            <w:pPr>
              <w:pStyle w:val="Default"/>
              <w:jc w:val="both"/>
            </w:pPr>
            <w:r w:rsidRPr="00C364FB">
              <w:rPr>
                <w:b/>
                <w:bCs/>
              </w:rPr>
              <w:t xml:space="preserve">Время проведения в режиме дня </w:t>
            </w:r>
          </w:p>
        </w:tc>
        <w:tc>
          <w:tcPr>
            <w:tcW w:w="3205" w:type="dxa"/>
            <w:tcBorders>
              <w:bottom w:val="single" w:sz="4" w:space="0" w:color="auto"/>
            </w:tcBorders>
          </w:tcPr>
          <w:p w:rsidR="00A52169" w:rsidRPr="00C364FB" w:rsidRDefault="00A52169" w:rsidP="00C364FB">
            <w:pPr>
              <w:pStyle w:val="Default"/>
              <w:jc w:val="both"/>
            </w:pPr>
            <w:r w:rsidRPr="00C364FB">
              <w:rPr>
                <w:b/>
                <w:bCs/>
              </w:rPr>
              <w:t xml:space="preserve">Ответственный </w:t>
            </w:r>
          </w:p>
        </w:tc>
      </w:tr>
      <w:tr w:rsidR="00A52169" w:rsidRPr="00C364FB" w:rsidTr="00771B21">
        <w:trPr>
          <w:trHeight w:val="107"/>
        </w:trPr>
        <w:tc>
          <w:tcPr>
            <w:tcW w:w="11199" w:type="dxa"/>
            <w:gridSpan w:val="3"/>
            <w:tcBorders>
              <w:top w:val="single" w:sz="4" w:space="0" w:color="auto"/>
              <w:bottom w:val="single" w:sz="4" w:space="0" w:color="auto"/>
            </w:tcBorders>
          </w:tcPr>
          <w:p w:rsidR="00A52169" w:rsidRPr="00C364FB" w:rsidRDefault="00A52169" w:rsidP="00C364FB">
            <w:pPr>
              <w:pStyle w:val="Default"/>
              <w:jc w:val="both"/>
            </w:pPr>
            <w:r w:rsidRPr="00C364FB">
              <w:rPr>
                <w:b/>
                <w:bCs/>
              </w:rPr>
              <w:t xml:space="preserve">1. Технологии сохранения и стимулирования здоровья </w:t>
            </w:r>
          </w:p>
        </w:tc>
      </w:tr>
      <w:tr w:rsidR="00A52169" w:rsidRPr="00C364FB" w:rsidTr="00771B21">
        <w:trPr>
          <w:trHeight w:val="253"/>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1. Динамические паузы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Во время НОД, 2-5 мин., по мере утомляемости детей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Воспитатели групп</w:t>
            </w:r>
          </w:p>
        </w:tc>
      </w:tr>
      <w:tr w:rsidR="00A52169" w:rsidRPr="00C364FB" w:rsidTr="00771B21">
        <w:trPr>
          <w:trHeight w:val="529"/>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2. Подвижные и спортивные игры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Как часть физкультурного занятия, на прогулке, в групповой комнате - малой со средней степенью подвижности. Ежедневно для всех возрастных групп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 xml:space="preserve">Воспитатели групп, инструктор по физкультуре </w:t>
            </w:r>
          </w:p>
        </w:tc>
      </w:tr>
      <w:tr w:rsidR="00A52169" w:rsidRPr="00C364FB" w:rsidTr="00771B21">
        <w:trPr>
          <w:trHeight w:val="529"/>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3. Релаксация (для всех возрастных групп)</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В зависимости от состояния детей и целей, педагог определяет интенсивность данной технологии.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Воспитатели групп, инструктор по физкультуре</w:t>
            </w:r>
          </w:p>
        </w:tc>
      </w:tr>
      <w:tr w:rsidR="00A52169" w:rsidRPr="00C364FB" w:rsidTr="00771B21">
        <w:trPr>
          <w:trHeight w:val="253"/>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4. Игровой час во вторую половину дня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Для всех возрастных групп, в игровых зонах.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 xml:space="preserve">Воспитатели групп </w:t>
            </w:r>
          </w:p>
        </w:tc>
      </w:tr>
      <w:tr w:rsidR="00A52169" w:rsidRPr="00C364FB" w:rsidTr="00771B21">
        <w:trPr>
          <w:trHeight w:val="253"/>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5. Пальчиковая гимнастика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С младшего возраста индивидуально либо с подгруппой ежедневно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 xml:space="preserve">Воспитатели, учитель-логопед </w:t>
            </w:r>
          </w:p>
        </w:tc>
      </w:tr>
      <w:tr w:rsidR="00A52169" w:rsidRPr="00C364FB" w:rsidTr="00771B21">
        <w:trPr>
          <w:trHeight w:val="391"/>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6. Гимнастика для глаз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Ежедневно по 3-5 мин. в любое свободное время; в зависимости от интенсивности зрительной нагрузки с младшего возраста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 xml:space="preserve">Воспитатели групп </w:t>
            </w:r>
          </w:p>
        </w:tc>
      </w:tr>
      <w:tr w:rsidR="00A52169" w:rsidRPr="00C364FB" w:rsidTr="00771B21">
        <w:trPr>
          <w:trHeight w:val="253"/>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7. Дыхательная гимнастика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В различных формах физкультурно-оздоровительной работы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 xml:space="preserve">Все педагоги ДОУ </w:t>
            </w:r>
          </w:p>
        </w:tc>
      </w:tr>
      <w:tr w:rsidR="00A52169" w:rsidRPr="00C364FB" w:rsidTr="00771B21">
        <w:trPr>
          <w:trHeight w:val="252"/>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8. Гимнастика после сна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Ежедневно после дневного сна, 5-10 мин.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Воспитатели групп</w:t>
            </w:r>
          </w:p>
        </w:tc>
      </w:tr>
      <w:tr w:rsidR="00A52169" w:rsidRPr="00C364FB" w:rsidTr="00771B21">
        <w:trPr>
          <w:trHeight w:val="107"/>
        </w:trPr>
        <w:tc>
          <w:tcPr>
            <w:tcW w:w="11199" w:type="dxa"/>
            <w:gridSpan w:val="3"/>
            <w:tcBorders>
              <w:top w:val="single" w:sz="4" w:space="0" w:color="auto"/>
              <w:bottom w:val="single" w:sz="4" w:space="0" w:color="auto"/>
            </w:tcBorders>
          </w:tcPr>
          <w:p w:rsidR="00A52169" w:rsidRPr="00C364FB" w:rsidRDefault="00A52169" w:rsidP="00C364FB">
            <w:pPr>
              <w:pStyle w:val="Default"/>
              <w:jc w:val="both"/>
            </w:pPr>
            <w:r w:rsidRPr="00C364FB">
              <w:rPr>
                <w:b/>
                <w:bCs/>
              </w:rPr>
              <w:t xml:space="preserve">2. Технологии обучения здоровому образу жизни </w:t>
            </w:r>
          </w:p>
        </w:tc>
      </w:tr>
      <w:tr w:rsidR="00A52169" w:rsidRPr="00C364FB" w:rsidTr="00771B21">
        <w:trPr>
          <w:trHeight w:val="667"/>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lastRenderedPageBreak/>
              <w:t xml:space="preserve">9. Физкультурное занятие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2 раза в неделю в зале, 1 раз в неделю на улице.  Ранний возраст - в групповой комнате, 10 -15 мин. Младший возраст- 15-20 мин., средний возраст - 20-25 мин., старший возраст - 25-30 мин.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 xml:space="preserve">Воспитатели групп, инструктор по физкультуре </w:t>
            </w:r>
          </w:p>
        </w:tc>
      </w:tr>
      <w:tr w:rsidR="00A52169" w:rsidRPr="00C364FB" w:rsidTr="00771B21">
        <w:trPr>
          <w:trHeight w:val="391"/>
        </w:trPr>
        <w:tc>
          <w:tcPr>
            <w:tcW w:w="3625" w:type="dxa"/>
            <w:tcBorders>
              <w:top w:val="single" w:sz="4" w:space="0" w:color="auto"/>
              <w:bottom w:val="single" w:sz="4" w:space="0" w:color="auto"/>
            </w:tcBorders>
          </w:tcPr>
          <w:p w:rsidR="00A52169" w:rsidRPr="00C364FB" w:rsidRDefault="00A52169" w:rsidP="00C364FB">
            <w:pPr>
              <w:pStyle w:val="Default"/>
              <w:jc w:val="both"/>
            </w:pPr>
            <w:r w:rsidRPr="00C364FB">
              <w:t xml:space="preserve">10. Самомассаж </w:t>
            </w:r>
          </w:p>
        </w:tc>
        <w:tc>
          <w:tcPr>
            <w:tcW w:w="4369" w:type="dxa"/>
            <w:tcBorders>
              <w:top w:val="single" w:sz="4" w:space="0" w:color="auto"/>
              <w:bottom w:val="single" w:sz="4" w:space="0" w:color="auto"/>
            </w:tcBorders>
          </w:tcPr>
          <w:p w:rsidR="00A52169" w:rsidRPr="00C364FB" w:rsidRDefault="00A52169" w:rsidP="00C364FB">
            <w:pPr>
              <w:pStyle w:val="Default"/>
              <w:jc w:val="both"/>
            </w:pPr>
            <w:r w:rsidRPr="00C364FB">
              <w:t xml:space="preserve">В зависимости от поставленных педагогом целей, сеансами либо в различных формах физкультурно-оздоровительной работы </w:t>
            </w:r>
          </w:p>
        </w:tc>
        <w:tc>
          <w:tcPr>
            <w:tcW w:w="3205" w:type="dxa"/>
            <w:tcBorders>
              <w:top w:val="single" w:sz="4" w:space="0" w:color="auto"/>
              <w:bottom w:val="single" w:sz="4" w:space="0" w:color="auto"/>
            </w:tcBorders>
          </w:tcPr>
          <w:p w:rsidR="00A52169" w:rsidRPr="00C364FB" w:rsidRDefault="00A52169" w:rsidP="00C364FB">
            <w:pPr>
              <w:pStyle w:val="Default"/>
              <w:jc w:val="both"/>
            </w:pPr>
            <w:r w:rsidRPr="00C364FB">
              <w:t xml:space="preserve">Воспитатели групп, ст. медсестра, инструктор по физкультуре </w:t>
            </w:r>
          </w:p>
        </w:tc>
      </w:tr>
      <w:tr w:rsidR="00A52169" w:rsidRPr="00C364FB" w:rsidTr="00771B21">
        <w:tblPrEx>
          <w:tblBorders>
            <w:insideH w:val="single" w:sz="4" w:space="0" w:color="auto"/>
            <w:insideV w:val="single" w:sz="4" w:space="0" w:color="auto"/>
          </w:tblBorders>
        </w:tblPrEx>
        <w:trPr>
          <w:trHeight w:val="259"/>
        </w:trPr>
        <w:tc>
          <w:tcPr>
            <w:tcW w:w="11199" w:type="dxa"/>
            <w:gridSpan w:val="3"/>
          </w:tcPr>
          <w:p w:rsidR="00A52169" w:rsidRPr="00C364FB" w:rsidRDefault="00A52169" w:rsidP="00C364FB">
            <w:pPr>
              <w:autoSpaceDE w:val="0"/>
              <w:spacing w:after="0" w:line="240" w:lineRule="atLeast"/>
              <w:jc w:val="both"/>
              <w:rPr>
                <w:rFonts w:ascii="Times New Roman" w:eastAsia="Times New Roman" w:hAnsi="Times New Roman" w:cs="Times New Roman"/>
                <w:b/>
                <w:sz w:val="24"/>
                <w:szCs w:val="24"/>
                <w:lang w:eastAsia="ar-SA"/>
              </w:rPr>
            </w:pPr>
            <w:r w:rsidRPr="00C364FB">
              <w:rPr>
                <w:rFonts w:ascii="Times New Roman" w:eastAsia="Times New Roman" w:hAnsi="Times New Roman" w:cs="Times New Roman"/>
                <w:b/>
                <w:sz w:val="24"/>
                <w:szCs w:val="24"/>
                <w:lang w:eastAsia="ar-SA"/>
              </w:rPr>
              <w:t>3.Коррекционные технологии</w:t>
            </w:r>
          </w:p>
        </w:tc>
      </w:tr>
      <w:tr w:rsidR="00A52169" w:rsidRPr="00C364FB" w:rsidTr="00771B21">
        <w:tblPrEx>
          <w:tblBorders>
            <w:insideH w:val="single" w:sz="4" w:space="0" w:color="auto"/>
            <w:insideV w:val="single" w:sz="4" w:space="0" w:color="auto"/>
          </w:tblBorders>
        </w:tblPrEx>
        <w:trPr>
          <w:trHeight w:val="597"/>
        </w:trPr>
        <w:tc>
          <w:tcPr>
            <w:tcW w:w="11199" w:type="dxa"/>
            <w:gridSpan w:val="3"/>
          </w:tcPr>
          <w:p w:rsidR="00A52169" w:rsidRPr="00C364FB" w:rsidRDefault="00A52169" w:rsidP="00C364FB">
            <w:pPr>
              <w:autoSpaceDE w:val="0"/>
              <w:spacing w:after="0" w:line="240" w:lineRule="atLeast"/>
              <w:jc w:val="both"/>
              <w:rPr>
                <w:rFonts w:ascii="Times New Roman" w:eastAsia="Times New Roman" w:hAnsi="Times New Roman" w:cs="Times New Roman"/>
                <w:sz w:val="24"/>
                <w:szCs w:val="24"/>
                <w:lang w:eastAsia="ar-SA"/>
              </w:rPr>
            </w:pPr>
            <w:r w:rsidRPr="00C364FB">
              <w:rPr>
                <w:rFonts w:ascii="Times New Roman" w:eastAsia="Times New Roman" w:hAnsi="Times New Roman" w:cs="Times New Roman"/>
                <w:sz w:val="24"/>
                <w:szCs w:val="24"/>
                <w:lang w:eastAsia="ar-SA"/>
              </w:rPr>
              <w:t xml:space="preserve">11.Логоритмика                        </w:t>
            </w:r>
            <w:r w:rsidR="00B1000D" w:rsidRPr="00C364FB">
              <w:rPr>
                <w:rFonts w:ascii="Times New Roman" w:eastAsia="Times New Roman" w:hAnsi="Times New Roman" w:cs="Times New Roman"/>
                <w:sz w:val="24"/>
                <w:szCs w:val="24"/>
                <w:lang w:eastAsia="ar-SA"/>
              </w:rPr>
              <w:t xml:space="preserve">         </w:t>
            </w:r>
            <w:r w:rsidRPr="00C364FB">
              <w:rPr>
                <w:rFonts w:ascii="Times New Roman" w:eastAsia="Times New Roman" w:hAnsi="Times New Roman" w:cs="Times New Roman"/>
                <w:sz w:val="24"/>
                <w:szCs w:val="24"/>
                <w:lang w:eastAsia="ar-SA"/>
              </w:rPr>
              <w:t>1 – 2 раза в неделю на занятиях                        Муз. руководитель</w:t>
            </w:r>
            <w:r w:rsidR="00FC76D7" w:rsidRPr="00C364FB">
              <w:rPr>
                <w:rFonts w:ascii="Times New Roman" w:eastAsia="Times New Roman" w:hAnsi="Times New Roman" w:cs="Times New Roman"/>
                <w:sz w:val="24"/>
                <w:szCs w:val="24"/>
                <w:lang w:eastAsia="ar-SA"/>
              </w:rPr>
              <w:t>,</w:t>
            </w:r>
            <w:r w:rsidRPr="00C364FB">
              <w:rPr>
                <w:rFonts w:ascii="Times New Roman" w:eastAsia="Times New Roman" w:hAnsi="Times New Roman" w:cs="Times New Roman"/>
                <w:sz w:val="24"/>
                <w:szCs w:val="24"/>
                <w:lang w:eastAsia="ar-SA"/>
              </w:rPr>
              <w:t xml:space="preserve">                 </w:t>
            </w:r>
          </w:p>
          <w:p w:rsidR="00A52169" w:rsidRPr="00C364FB" w:rsidRDefault="00A52169" w:rsidP="00C364FB">
            <w:pPr>
              <w:autoSpaceDE w:val="0"/>
              <w:spacing w:after="0" w:line="240" w:lineRule="atLeast"/>
              <w:jc w:val="both"/>
              <w:rPr>
                <w:rFonts w:ascii="Times New Roman" w:eastAsia="Times New Roman" w:hAnsi="Times New Roman" w:cs="Times New Roman"/>
                <w:sz w:val="24"/>
                <w:szCs w:val="24"/>
                <w:lang w:eastAsia="ar-SA"/>
              </w:rPr>
            </w:pPr>
            <w:r w:rsidRPr="00C364FB">
              <w:rPr>
                <w:rFonts w:ascii="Times New Roman" w:eastAsia="Times New Roman" w:hAnsi="Times New Roman" w:cs="Times New Roman"/>
                <w:sz w:val="24"/>
                <w:szCs w:val="24"/>
                <w:lang w:eastAsia="ar-SA"/>
              </w:rPr>
              <w:t xml:space="preserve">                                                    </w:t>
            </w:r>
            <w:r w:rsidR="00B1000D" w:rsidRPr="00C364FB">
              <w:rPr>
                <w:rFonts w:ascii="Times New Roman" w:eastAsia="Times New Roman" w:hAnsi="Times New Roman" w:cs="Times New Roman"/>
                <w:sz w:val="24"/>
                <w:szCs w:val="24"/>
                <w:lang w:eastAsia="ar-SA"/>
              </w:rPr>
              <w:t xml:space="preserve">        </w:t>
            </w:r>
            <w:r w:rsidRPr="00C364FB">
              <w:rPr>
                <w:rFonts w:ascii="Times New Roman" w:eastAsia="Times New Roman" w:hAnsi="Times New Roman" w:cs="Times New Roman"/>
                <w:sz w:val="24"/>
                <w:szCs w:val="24"/>
                <w:lang w:eastAsia="ar-SA"/>
              </w:rPr>
              <w:t>по музыкальному развитию</w:t>
            </w:r>
            <w:r w:rsidR="00FC76D7" w:rsidRPr="00C364FB">
              <w:rPr>
                <w:rFonts w:ascii="Times New Roman" w:eastAsia="Times New Roman" w:hAnsi="Times New Roman" w:cs="Times New Roman"/>
                <w:sz w:val="24"/>
                <w:szCs w:val="24"/>
                <w:lang w:eastAsia="ar-SA"/>
              </w:rPr>
              <w:t xml:space="preserve">                              учитель - логопед  </w:t>
            </w:r>
          </w:p>
        </w:tc>
      </w:tr>
    </w:tbl>
    <w:p w:rsidR="00A52169" w:rsidRPr="00C364FB" w:rsidRDefault="00A52169" w:rsidP="00C364FB">
      <w:pPr>
        <w:autoSpaceDE w:val="0"/>
        <w:spacing w:after="0" w:line="240" w:lineRule="atLeast"/>
        <w:jc w:val="both"/>
        <w:rPr>
          <w:rFonts w:ascii="Times New Roman" w:eastAsia="Times New Roman" w:hAnsi="Times New Roman" w:cs="Times New Roman"/>
          <w:sz w:val="24"/>
          <w:szCs w:val="24"/>
          <w:lang w:eastAsia="ar-SA"/>
        </w:rPr>
      </w:pPr>
    </w:p>
    <w:p w:rsidR="00A52169" w:rsidRPr="00C364FB" w:rsidRDefault="00A52169" w:rsidP="00C364FB">
      <w:pPr>
        <w:pStyle w:val="Default"/>
        <w:jc w:val="both"/>
        <w:rPr>
          <w:b/>
        </w:rPr>
      </w:pPr>
      <w:r w:rsidRPr="00C364FB">
        <w:rPr>
          <w:b/>
          <w:bCs/>
        </w:rPr>
        <w:t xml:space="preserve">Взаимодействие с родителями </w:t>
      </w:r>
      <w:r w:rsidRPr="00C364FB">
        <w:rPr>
          <w:b/>
        </w:rPr>
        <w:t xml:space="preserve">по вопросу сохранения и укрепления здоровья детей осуществляется </w:t>
      </w:r>
      <w:r w:rsidRPr="00C364FB">
        <w:rPr>
          <w:b/>
          <w:bCs/>
        </w:rPr>
        <w:t xml:space="preserve">по </w:t>
      </w:r>
      <w:r w:rsidRPr="00C364FB">
        <w:rPr>
          <w:b/>
        </w:rPr>
        <w:t xml:space="preserve">следующим </w:t>
      </w:r>
      <w:r w:rsidRPr="00C364FB">
        <w:rPr>
          <w:b/>
          <w:bCs/>
        </w:rPr>
        <w:t>направлениям:</w:t>
      </w:r>
    </w:p>
    <w:p w:rsidR="00A52169" w:rsidRPr="00C364FB" w:rsidRDefault="00A52169" w:rsidP="00C364FB">
      <w:pPr>
        <w:pStyle w:val="Default"/>
        <w:jc w:val="both"/>
      </w:pPr>
      <w:r w:rsidRPr="00C364FB">
        <w:rPr>
          <w:bCs/>
        </w:rPr>
        <w:t>1. Просветительское</w:t>
      </w:r>
      <w:r w:rsidR="0011205B" w:rsidRPr="00C364FB">
        <w:rPr>
          <w:bCs/>
        </w:rPr>
        <w:t>.</w:t>
      </w:r>
      <w:r w:rsidRPr="00C364FB">
        <w:rPr>
          <w:bCs/>
        </w:rPr>
        <w:t xml:space="preserve"> </w:t>
      </w:r>
    </w:p>
    <w:p w:rsidR="00A52169" w:rsidRPr="00C364FB" w:rsidRDefault="00A52169" w:rsidP="00C364FB">
      <w:pPr>
        <w:pStyle w:val="Default"/>
        <w:jc w:val="both"/>
      </w:pPr>
      <w:r w:rsidRPr="00C364FB">
        <w:rPr>
          <w:bCs/>
        </w:rPr>
        <w:t xml:space="preserve">2. Культурно - досуговое </w:t>
      </w:r>
      <w:r w:rsidR="0011205B" w:rsidRPr="00C364FB">
        <w:rPr>
          <w:bCs/>
        </w:rPr>
        <w:t>.</w:t>
      </w:r>
    </w:p>
    <w:p w:rsidR="001C568F" w:rsidRPr="00C364FB" w:rsidRDefault="001C568F" w:rsidP="00C364FB">
      <w:pPr>
        <w:pStyle w:val="Default"/>
        <w:jc w:val="both"/>
        <w:rPr>
          <w:b/>
          <w:bCs/>
          <w:i/>
          <w:iCs/>
        </w:rPr>
      </w:pPr>
    </w:p>
    <w:p w:rsidR="00A52169" w:rsidRPr="00C364FB" w:rsidRDefault="00A52169" w:rsidP="00C364FB">
      <w:pPr>
        <w:pStyle w:val="Default"/>
        <w:jc w:val="both"/>
        <w:rPr>
          <w:b/>
        </w:rPr>
      </w:pPr>
      <w:r w:rsidRPr="00C364FB">
        <w:rPr>
          <w:b/>
          <w:bCs/>
          <w:i/>
          <w:iCs/>
        </w:rPr>
        <w:t xml:space="preserve">Просветительское направление </w:t>
      </w:r>
    </w:p>
    <w:p w:rsidR="00A52169" w:rsidRPr="00C364FB" w:rsidRDefault="00A52169" w:rsidP="00C364FB">
      <w:pPr>
        <w:pStyle w:val="Default"/>
        <w:numPr>
          <w:ilvl w:val="0"/>
          <w:numId w:val="11"/>
        </w:numPr>
        <w:spacing w:after="55"/>
        <w:ind w:firstLine="0"/>
        <w:jc w:val="both"/>
      </w:pPr>
      <w:r w:rsidRPr="00C364FB">
        <w:t xml:space="preserve">Наглядная агитация (стенды, памятки, папки – передвижки) </w:t>
      </w:r>
    </w:p>
    <w:p w:rsidR="00A52169" w:rsidRPr="00C364FB" w:rsidRDefault="00A52169" w:rsidP="00C364FB">
      <w:pPr>
        <w:pStyle w:val="Default"/>
        <w:numPr>
          <w:ilvl w:val="0"/>
          <w:numId w:val="11"/>
        </w:numPr>
        <w:spacing w:after="55"/>
        <w:ind w:firstLine="0"/>
        <w:jc w:val="both"/>
      </w:pPr>
      <w:r w:rsidRPr="00C364FB">
        <w:t xml:space="preserve">Анкетирование, тесты, опросы </w:t>
      </w:r>
    </w:p>
    <w:p w:rsidR="00A52169" w:rsidRPr="00C364FB" w:rsidRDefault="00A52169" w:rsidP="00C364FB">
      <w:pPr>
        <w:pStyle w:val="Default"/>
        <w:numPr>
          <w:ilvl w:val="0"/>
          <w:numId w:val="11"/>
        </w:numPr>
        <w:spacing w:after="55"/>
        <w:ind w:firstLine="0"/>
        <w:jc w:val="both"/>
      </w:pPr>
      <w:r w:rsidRPr="00C364FB">
        <w:t xml:space="preserve">Беседы </w:t>
      </w:r>
    </w:p>
    <w:p w:rsidR="00A52169" w:rsidRPr="00C364FB" w:rsidRDefault="00A52169" w:rsidP="00C364FB">
      <w:pPr>
        <w:pStyle w:val="Default"/>
        <w:numPr>
          <w:ilvl w:val="0"/>
          <w:numId w:val="11"/>
        </w:numPr>
        <w:spacing w:after="55"/>
        <w:ind w:firstLine="0"/>
        <w:jc w:val="both"/>
      </w:pPr>
      <w:r w:rsidRPr="00C364FB">
        <w:t xml:space="preserve">Встречи со специалистами </w:t>
      </w:r>
    </w:p>
    <w:p w:rsidR="00A52169" w:rsidRPr="00C364FB" w:rsidRDefault="00A52169" w:rsidP="00C364FB">
      <w:pPr>
        <w:pStyle w:val="Default"/>
        <w:numPr>
          <w:ilvl w:val="0"/>
          <w:numId w:val="11"/>
        </w:numPr>
        <w:spacing w:after="55"/>
        <w:ind w:firstLine="0"/>
        <w:jc w:val="both"/>
      </w:pPr>
      <w:r w:rsidRPr="00C364FB">
        <w:t xml:space="preserve">Индивидуальные консультации по возникшим вопросам </w:t>
      </w:r>
    </w:p>
    <w:p w:rsidR="00A52169" w:rsidRPr="00C364FB" w:rsidRDefault="00A52169" w:rsidP="00C364FB">
      <w:pPr>
        <w:pStyle w:val="Default"/>
        <w:numPr>
          <w:ilvl w:val="0"/>
          <w:numId w:val="11"/>
        </w:numPr>
        <w:spacing w:after="55"/>
        <w:ind w:firstLine="0"/>
        <w:jc w:val="both"/>
      </w:pPr>
      <w:r w:rsidRPr="00C364FB">
        <w:t xml:space="preserve">Дискуссии (совместное обсуждение проблем, планов на будущее) </w:t>
      </w:r>
    </w:p>
    <w:p w:rsidR="00A52169" w:rsidRPr="00C364FB" w:rsidRDefault="00A52169" w:rsidP="00C364FB">
      <w:pPr>
        <w:pStyle w:val="Default"/>
        <w:numPr>
          <w:ilvl w:val="0"/>
          <w:numId w:val="11"/>
        </w:numPr>
        <w:ind w:firstLine="0"/>
        <w:jc w:val="both"/>
      </w:pPr>
      <w:r w:rsidRPr="00C364FB">
        <w:t xml:space="preserve">Знакомство родителей с новинками литературы по проблеме здоровья. </w:t>
      </w:r>
    </w:p>
    <w:p w:rsidR="001C568F" w:rsidRPr="00C364FB" w:rsidRDefault="001C568F" w:rsidP="00C364FB">
      <w:pPr>
        <w:pStyle w:val="Default"/>
        <w:jc w:val="both"/>
        <w:rPr>
          <w:b/>
          <w:bCs/>
          <w:i/>
          <w:iCs/>
        </w:rPr>
      </w:pPr>
    </w:p>
    <w:p w:rsidR="00A52169" w:rsidRPr="00C364FB" w:rsidRDefault="00A52169" w:rsidP="00C364FB">
      <w:pPr>
        <w:pStyle w:val="Default"/>
        <w:jc w:val="both"/>
        <w:rPr>
          <w:b/>
        </w:rPr>
      </w:pPr>
      <w:r w:rsidRPr="00C364FB">
        <w:rPr>
          <w:b/>
          <w:bCs/>
          <w:i/>
          <w:iCs/>
        </w:rPr>
        <w:t xml:space="preserve">Культурно - досуговое направление </w:t>
      </w:r>
    </w:p>
    <w:p w:rsidR="00A52169" w:rsidRPr="00C364FB" w:rsidRDefault="00A52169" w:rsidP="00C364FB">
      <w:pPr>
        <w:pStyle w:val="Default"/>
        <w:numPr>
          <w:ilvl w:val="0"/>
          <w:numId w:val="12"/>
        </w:numPr>
        <w:spacing w:after="55"/>
        <w:ind w:firstLine="0"/>
        <w:jc w:val="both"/>
      </w:pPr>
      <w:r w:rsidRPr="00C364FB">
        <w:t xml:space="preserve">Дни открытых дверей. </w:t>
      </w:r>
    </w:p>
    <w:p w:rsidR="00A52169" w:rsidRPr="00C364FB" w:rsidRDefault="00A52169" w:rsidP="00C364FB">
      <w:pPr>
        <w:pStyle w:val="Default"/>
        <w:numPr>
          <w:ilvl w:val="0"/>
          <w:numId w:val="12"/>
        </w:numPr>
        <w:spacing w:after="55"/>
        <w:ind w:firstLine="0"/>
        <w:jc w:val="both"/>
      </w:pPr>
      <w:r w:rsidRPr="00C364FB">
        <w:t xml:space="preserve">Совместные праздники и развлечения. </w:t>
      </w:r>
    </w:p>
    <w:p w:rsidR="00A52169" w:rsidRPr="00C364FB" w:rsidRDefault="00A52169" w:rsidP="00C364FB">
      <w:pPr>
        <w:pStyle w:val="Default"/>
        <w:numPr>
          <w:ilvl w:val="0"/>
          <w:numId w:val="12"/>
        </w:numPr>
        <w:spacing w:after="57"/>
        <w:ind w:firstLine="0"/>
        <w:jc w:val="both"/>
      </w:pPr>
      <w:r w:rsidRPr="00C364FB">
        <w:t xml:space="preserve">Физкультурные досуги, развлечения с участием родителей </w:t>
      </w:r>
    </w:p>
    <w:p w:rsidR="00A52169" w:rsidRPr="00C364FB" w:rsidRDefault="00771B21" w:rsidP="00C364FB">
      <w:pPr>
        <w:pStyle w:val="Default"/>
        <w:numPr>
          <w:ilvl w:val="0"/>
          <w:numId w:val="12"/>
        </w:numPr>
        <w:spacing w:after="57"/>
        <w:ind w:firstLine="0"/>
        <w:jc w:val="both"/>
      </w:pPr>
      <w:r w:rsidRPr="00C364FB">
        <w:t>Спортивные соревновани</w:t>
      </w:r>
      <w:r w:rsidRPr="00C364FB">
        <w:rPr>
          <w:lang w:val="en-US"/>
        </w:rPr>
        <w:t>я, олимпиады</w:t>
      </w:r>
    </w:p>
    <w:p w:rsidR="00771B21" w:rsidRPr="00C364FB" w:rsidRDefault="00A52169" w:rsidP="00C364FB">
      <w:pPr>
        <w:pStyle w:val="Default"/>
        <w:numPr>
          <w:ilvl w:val="0"/>
          <w:numId w:val="12"/>
        </w:numPr>
        <w:spacing w:after="57"/>
        <w:ind w:firstLine="0"/>
        <w:jc w:val="both"/>
      </w:pPr>
      <w:r w:rsidRPr="00C364FB">
        <w:t xml:space="preserve">Открытые </w:t>
      </w:r>
      <w:r w:rsidR="00771B21" w:rsidRPr="00C364FB">
        <w:t>занятия</w:t>
      </w:r>
      <w:r w:rsidRPr="00C364FB">
        <w:t xml:space="preserve"> по физкультурно-оздоровительной работе </w:t>
      </w:r>
    </w:p>
    <w:p w:rsidR="007A1484" w:rsidRPr="00C364FB" w:rsidRDefault="007A1484" w:rsidP="00C364FB">
      <w:pPr>
        <w:pStyle w:val="Default"/>
        <w:jc w:val="both"/>
        <w:rPr>
          <w:b/>
        </w:rPr>
      </w:pPr>
    </w:p>
    <w:p w:rsidR="00771B21" w:rsidRPr="00C364FB" w:rsidRDefault="00771B21" w:rsidP="00C364FB">
      <w:pPr>
        <w:pStyle w:val="Default"/>
        <w:jc w:val="both"/>
        <w:rPr>
          <w:b/>
        </w:rPr>
      </w:pPr>
      <w:r w:rsidRPr="00C364FB">
        <w:rPr>
          <w:b/>
        </w:rPr>
        <w:t>2.</w:t>
      </w:r>
      <w:r w:rsidR="00114B20" w:rsidRPr="00C364FB">
        <w:rPr>
          <w:b/>
        </w:rPr>
        <w:t>1</w:t>
      </w:r>
      <w:r w:rsidRPr="00C364FB">
        <w:rPr>
          <w:b/>
        </w:rPr>
        <w:t>.6. Развитие игровой деятельности</w:t>
      </w:r>
    </w:p>
    <w:p w:rsidR="00771B21" w:rsidRPr="00C364FB" w:rsidRDefault="00285783" w:rsidP="00C364FB">
      <w:pPr>
        <w:pStyle w:val="Default"/>
        <w:jc w:val="both"/>
        <w:rPr>
          <w:b/>
        </w:rPr>
      </w:pPr>
      <w:r w:rsidRPr="00C364FB">
        <w:rPr>
          <w:b/>
        </w:rPr>
        <w:t>А</w:t>
      </w:r>
      <w:r w:rsidR="005A4CF6" w:rsidRPr="00C364FB">
        <w:rPr>
          <w:b/>
        </w:rPr>
        <w:t xml:space="preserve">) </w:t>
      </w:r>
      <w:r w:rsidR="00771B21" w:rsidRPr="00C364FB">
        <w:rPr>
          <w:b/>
        </w:rPr>
        <w:t>Обязательная часть</w:t>
      </w:r>
      <w:r w:rsidR="00024C88" w:rsidRPr="00C364FB">
        <w:rPr>
          <w:b/>
        </w:rPr>
        <w:t xml:space="preserve"> </w:t>
      </w:r>
    </w:p>
    <w:p w:rsidR="00024C88" w:rsidRPr="00C364FB" w:rsidRDefault="00771B21" w:rsidP="00C364FB">
      <w:pPr>
        <w:pStyle w:val="Default"/>
        <w:jc w:val="both"/>
      </w:pPr>
      <w:r w:rsidRPr="00C364FB">
        <w:t xml:space="preserve">Обязательная часть определена соответствующим разделом </w:t>
      </w:r>
      <w:r w:rsidR="008A1157" w:rsidRPr="00C364FB">
        <w:t xml:space="preserve">авторской комплексной </w:t>
      </w:r>
      <w:r w:rsidRPr="00C364FB">
        <w:t>программы «Детство» под редакцией Т.И. Бабаева, А.Г. Гогоберидзе, О.В. Солнцева и др.</w:t>
      </w:r>
    </w:p>
    <w:p w:rsidR="00771B21" w:rsidRPr="00C364FB" w:rsidRDefault="005A4CF6" w:rsidP="00C364FB">
      <w:pPr>
        <w:pStyle w:val="Default"/>
        <w:jc w:val="both"/>
      </w:pPr>
      <w:r w:rsidRPr="00C364FB">
        <w:t xml:space="preserve"> [49</w:t>
      </w:r>
      <w:r w:rsidR="00024C88" w:rsidRPr="00C364FB">
        <w:t xml:space="preserve"> 51</w:t>
      </w:r>
      <w:r w:rsidRPr="00C364FB">
        <w:t>,</w:t>
      </w:r>
      <w:r w:rsidR="00024C88" w:rsidRPr="00C364FB">
        <w:t xml:space="preserve"> 54 – 56, </w:t>
      </w:r>
      <w:r w:rsidRPr="00C364FB">
        <w:t>77</w:t>
      </w:r>
      <w:r w:rsidR="00024C88" w:rsidRPr="00C364FB">
        <w:t xml:space="preserve"> - 95</w:t>
      </w:r>
      <w:r w:rsidRPr="00C364FB">
        <w:t>]</w:t>
      </w:r>
    </w:p>
    <w:p w:rsidR="00D038C5" w:rsidRPr="00C364FB" w:rsidRDefault="00D038C5" w:rsidP="00C364FB">
      <w:pPr>
        <w:pStyle w:val="Default"/>
        <w:jc w:val="both"/>
      </w:pPr>
    </w:p>
    <w:p w:rsidR="00D038C5" w:rsidRPr="00C364FB" w:rsidRDefault="00D038C5" w:rsidP="00C364FB">
      <w:pPr>
        <w:pStyle w:val="Default"/>
        <w:jc w:val="both"/>
        <w:rPr>
          <w:b/>
          <w:i/>
        </w:rPr>
      </w:pPr>
      <w:r w:rsidRPr="00C364FB">
        <w:rPr>
          <w:b/>
          <w:i/>
        </w:rPr>
        <w:t>Третий год жизни. Первая младшая группа</w:t>
      </w:r>
    </w:p>
    <w:p w:rsidR="00D038C5" w:rsidRPr="00C364FB" w:rsidRDefault="00D038C5" w:rsidP="00C364FB">
      <w:pPr>
        <w:pStyle w:val="Default"/>
        <w:jc w:val="both"/>
        <w:rPr>
          <w:i/>
        </w:rPr>
      </w:pPr>
      <w:r w:rsidRPr="00C364FB">
        <w:rPr>
          <w:b/>
          <w:i/>
        </w:rPr>
        <w:t>Задачи развития игровой деятельности детей</w:t>
      </w:r>
      <w:r w:rsidRPr="00C364FB">
        <w:rPr>
          <w:i/>
        </w:rPr>
        <w:t xml:space="preserve">: </w:t>
      </w:r>
    </w:p>
    <w:p w:rsidR="00D038C5" w:rsidRPr="00C364FB" w:rsidRDefault="00D038C5" w:rsidP="00C364FB">
      <w:pPr>
        <w:pStyle w:val="Default"/>
        <w:jc w:val="both"/>
      </w:pPr>
      <w:r w:rsidRPr="00C364FB">
        <w:t xml:space="preserve">1. Развивать игровой опыт каждого ребенка. </w:t>
      </w:r>
    </w:p>
    <w:p w:rsidR="00D038C5" w:rsidRPr="00C364FB" w:rsidRDefault="00D038C5" w:rsidP="00C364FB">
      <w:pPr>
        <w:pStyle w:val="Default"/>
        <w:jc w:val="both"/>
      </w:pPr>
      <w:r w:rsidRPr="00C364FB">
        <w:t xml:space="preserve">2. Способствовать отражению в игре представлений об окружающей действительности. </w:t>
      </w:r>
    </w:p>
    <w:p w:rsidR="00D038C5" w:rsidRPr="00C364FB" w:rsidRDefault="00D038C5" w:rsidP="00C364FB">
      <w:pPr>
        <w:pStyle w:val="Default"/>
        <w:jc w:val="both"/>
      </w:pPr>
      <w:r w:rsidRPr="00C364FB">
        <w:t xml:space="preserve">3. Поддерживать первые творческие проявления детей. </w:t>
      </w:r>
    </w:p>
    <w:p w:rsidR="00D038C5" w:rsidRPr="00C364FB" w:rsidRDefault="00D038C5" w:rsidP="00C364FB">
      <w:pPr>
        <w:pStyle w:val="Default"/>
        <w:jc w:val="both"/>
      </w:pPr>
      <w:r w:rsidRPr="00C364FB">
        <w:t>4. Воспитывать стремление к игровому общению со сверстниками.</w:t>
      </w:r>
    </w:p>
    <w:p w:rsidR="00D038C5" w:rsidRPr="00C364FB" w:rsidRDefault="00D038C5" w:rsidP="00C364FB">
      <w:pPr>
        <w:pStyle w:val="Default"/>
        <w:jc w:val="both"/>
      </w:pPr>
    </w:p>
    <w:p w:rsidR="00D038C5" w:rsidRPr="00C364FB" w:rsidRDefault="00D038C5" w:rsidP="00C364FB">
      <w:pPr>
        <w:pStyle w:val="Default"/>
        <w:jc w:val="both"/>
        <w:rPr>
          <w:b/>
          <w:i/>
        </w:rPr>
      </w:pPr>
      <w:r w:rsidRPr="00C364FB">
        <w:rPr>
          <w:b/>
          <w:i/>
        </w:rPr>
        <w:t>Четвертый год жизни. 2 младшая группа</w:t>
      </w:r>
    </w:p>
    <w:p w:rsidR="00D038C5" w:rsidRPr="00C364FB" w:rsidRDefault="00D038C5" w:rsidP="00C364FB">
      <w:pPr>
        <w:pStyle w:val="Default"/>
        <w:jc w:val="both"/>
        <w:rPr>
          <w:b/>
          <w:i/>
        </w:rPr>
      </w:pPr>
      <w:r w:rsidRPr="00C364FB">
        <w:rPr>
          <w:b/>
          <w:i/>
        </w:rPr>
        <w:t xml:space="preserve">Задачи </w:t>
      </w:r>
      <w:r w:rsidR="00024C88" w:rsidRPr="00C364FB">
        <w:rPr>
          <w:b/>
          <w:i/>
        </w:rPr>
        <w:t>развития игровой деятельности</w:t>
      </w:r>
      <w:r w:rsidRPr="00C364FB">
        <w:rPr>
          <w:b/>
          <w:i/>
        </w:rPr>
        <w:t>:</w:t>
      </w:r>
    </w:p>
    <w:p w:rsidR="00D038C5" w:rsidRPr="00C364FB" w:rsidRDefault="00D038C5" w:rsidP="00C364FB">
      <w:pPr>
        <w:pStyle w:val="Default"/>
        <w:jc w:val="both"/>
      </w:pPr>
      <w:r w:rsidRPr="00C364FB">
        <w:lastRenderedPageBreak/>
        <w:t xml:space="preserve">1. Развивать игровой опыт каждого ребенка. </w:t>
      </w:r>
    </w:p>
    <w:p w:rsidR="00D038C5" w:rsidRPr="00C364FB" w:rsidRDefault="00D038C5" w:rsidP="00C364FB">
      <w:pPr>
        <w:pStyle w:val="Default"/>
        <w:jc w:val="both"/>
      </w:pPr>
      <w:r w:rsidRPr="00C364FB">
        <w:t xml:space="preserve">2. Поддерживать новые возможности игрового отражения мира. </w:t>
      </w:r>
    </w:p>
    <w:p w:rsidR="00D038C5" w:rsidRPr="00C364FB" w:rsidRDefault="00D038C5" w:rsidP="00C364FB">
      <w:pPr>
        <w:pStyle w:val="Default"/>
        <w:jc w:val="both"/>
      </w:pPr>
      <w:r w:rsidRPr="00C364FB">
        <w:t>3. Развивать интерес к творческим проявлениям в игре и игровому общению со сверстниками.</w:t>
      </w:r>
    </w:p>
    <w:p w:rsidR="00D038C5" w:rsidRPr="00C364FB" w:rsidRDefault="00D038C5" w:rsidP="00C364FB">
      <w:pPr>
        <w:pStyle w:val="Default"/>
        <w:jc w:val="both"/>
      </w:pPr>
    </w:p>
    <w:p w:rsidR="00D038C5" w:rsidRPr="00C364FB" w:rsidRDefault="00D038C5" w:rsidP="00C364FB">
      <w:pPr>
        <w:pStyle w:val="Default"/>
        <w:jc w:val="both"/>
        <w:rPr>
          <w:b/>
          <w:i/>
        </w:rPr>
      </w:pPr>
      <w:r w:rsidRPr="00C364FB">
        <w:rPr>
          <w:b/>
          <w:i/>
        </w:rPr>
        <w:t>Пятый год жизни. Средняя группа</w:t>
      </w:r>
    </w:p>
    <w:p w:rsidR="00D038C5" w:rsidRPr="00C364FB" w:rsidRDefault="00D038C5" w:rsidP="00C364FB">
      <w:pPr>
        <w:pStyle w:val="Default"/>
        <w:jc w:val="both"/>
        <w:rPr>
          <w:b/>
          <w:i/>
        </w:rPr>
      </w:pPr>
      <w:r w:rsidRPr="00C364FB">
        <w:rPr>
          <w:b/>
          <w:i/>
        </w:rPr>
        <w:t xml:space="preserve">Задачи развития игровой деятельности: </w:t>
      </w:r>
    </w:p>
    <w:p w:rsidR="00D038C5" w:rsidRPr="00C364FB" w:rsidRDefault="00D038C5" w:rsidP="00C364FB">
      <w:pPr>
        <w:pStyle w:val="Default"/>
        <w:jc w:val="both"/>
      </w:pPr>
      <w:r w:rsidRPr="00C364FB">
        <w:t xml:space="preserve">1. Развивать все компоненты детской игры (обогащать тематику и виды игр, игровые действия, сюжеты, умения устанавливать ролевые отношения, создавать игровую обстановку, используя для этого реальные предметы и их заместители, действовать в реальной и воображаемой игровых ситуациях). </w:t>
      </w:r>
    </w:p>
    <w:p w:rsidR="00D038C5" w:rsidRPr="00C364FB" w:rsidRDefault="00D038C5" w:rsidP="00C364FB">
      <w:pPr>
        <w:pStyle w:val="Default"/>
        <w:jc w:val="both"/>
      </w:pPr>
      <w:r w:rsidRPr="00C364FB">
        <w:t xml:space="preserve">2. Обогащать содержание детских игр, развивать воображение, творчество, интерес к игровому экспериментированию. </w:t>
      </w:r>
    </w:p>
    <w:p w:rsidR="00D038C5" w:rsidRPr="00C364FB" w:rsidRDefault="00D038C5" w:rsidP="00C364FB">
      <w:pPr>
        <w:pStyle w:val="Default"/>
        <w:jc w:val="both"/>
      </w:pPr>
      <w:r w:rsidRPr="00C364FB">
        <w:t xml:space="preserve">3. Формировать умение следовать игровым правилам в дидактических, подвижных, развивающих играх. </w:t>
      </w:r>
    </w:p>
    <w:p w:rsidR="00D038C5" w:rsidRPr="00C364FB" w:rsidRDefault="00D038C5" w:rsidP="00C364FB">
      <w:pPr>
        <w:pStyle w:val="Default"/>
        <w:jc w:val="both"/>
      </w:pPr>
      <w:r w:rsidRPr="00C364FB">
        <w:t>4. Воспитывать доброжелательные отношения между детьми, обогащать способы их игрового взаимодействия.</w:t>
      </w:r>
    </w:p>
    <w:p w:rsidR="00D038C5" w:rsidRPr="00C364FB" w:rsidRDefault="00D038C5" w:rsidP="00C364FB">
      <w:pPr>
        <w:pStyle w:val="Default"/>
        <w:jc w:val="both"/>
      </w:pPr>
    </w:p>
    <w:p w:rsidR="00D038C5" w:rsidRPr="00C364FB" w:rsidRDefault="00D038C5" w:rsidP="00C364FB">
      <w:pPr>
        <w:pStyle w:val="Default"/>
        <w:jc w:val="both"/>
        <w:rPr>
          <w:b/>
          <w:i/>
        </w:rPr>
      </w:pPr>
      <w:r w:rsidRPr="00C364FB">
        <w:rPr>
          <w:b/>
          <w:i/>
        </w:rPr>
        <w:t>Шестой год жизни. Старшая группа</w:t>
      </w:r>
    </w:p>
    <w:p w:rsidR="00D038C5" w:rsidRPr="00C364FB" w:rsidRDefault="00D038C5" w:rsidP="00C364FB">
      <w:pPr>
        <w:pStyle w:val="Default"/>
        <w:jc w:val="both"/>
        <w:rPr>
          <w:b/>
          <w:i/>
        </w:rPr>
      </w:pPr>
      <w:r w:rsidRPr="00C364FB">
        <w:rPr>
          <w:b/>
          <w:i/>
        </w:rPr>
        <w:t xml:space="preserve">Задачи развития игровой деятельности: </w:t>
      </w:r>
    </w:p>
    <w:p w:rsidR="00D038C5" w:rsidRPr="00C364FB" w:rsidRDefault="00D038C5" w:rsidP="00C364FB">
      <w:pPr>
        <w:pStyle w:val="Default"/>
        <w:jc w:val="both"/>
      </w:pPr>
      <w:r w:rsidRPr="00C364FB">
        <w:t xml:space="preserve">1. Развивать умение играть на основе совместного со сверстниками сюжетосложения: сначала через передачу в игре знакомых сказок и историй, затем — через внесение изменений в знакомый сказочный сюжет (введение новой роли, действия, события), впоследствии — через сложение новых творческих сюжетов. </w:t>
      </w:r>
    </w:p>
    <w:p w:rsidR="00D038C5" w:rsidRPr="00C364FB" w:rsidRDefault="00D038C5" w:rsidP="00C364FB">
      <w:pPr>
        <w:pStyle w:val="Default"/>
        <w:jc w:val="both"/>
      </w:pPr>
      <w:r w:rsidRPr="00C364FB">
        <w:t xml:space="preserve">2. Обогащать содержание сюжетных игр детей на основе знакомства с явлениями социальной действительности и отношениями людей (школа, магазин, больница, парикмахерская, путешествия и др.), активизировать воображение на основе сюжетов сказок и мультипликационных фильмов. </w:t>
      </w:r>
    </w:p>
    <w:p w:rsidR="00D038C5" w:rsidRPr="00C364FB" w:rsidRDefault="00D038C5" w:rsidP="00C364FB">
      <w:pPr>
        <w:pStyle w:val="Default"/>
        <w:jc w:val="both"/>
      </w:pPr>
      <w:r w:rsidRPr="00C364FB">
        <w:t xml:space="preserve">3. Совершенствовать умение следовать игровым правилам в дидактических, подвижных, развивающих играх. </w:t>
      </w:r>
    </w:p>
    <w:p w:rsidR="00D038C5" w:rsidRPr="00C364FB" w:rsidRDefault="00D038C5" w:rsidP="00C364FB">
      <w:pPr>
        <w:pStyle w:val="Default"/>
        <w:jc w:val="both"/>
      </w:pPr>
      <w:r w:rsidRPr="00C364FB">
        <w:t>4. Развивать умение сотрудничать со сверстниками в разных видах игр: формулировать собственную точку зрения, выяснять точку зрения своего партнера, сравнивать их и согласовывать при помощи аргументации.</w:t>
      </w:r>
    </w:p>
    <w:p w:rsidR="00D038C5" w:rsidRPr="00C364FB" w:rsidRDefault="00D038C5" w:rsidP="00C364FB">
      <w:pPr>
        <w:pStyle w:val="Default"/>
        <w:jc w:val="both"/>
      </w:pPr>
    </w:p>
    <w:p w:rsidR="00D038C5" w:rsidRPr="00C364FB" w:rsidRDefault="00D038C5" w:rsidP="00C364FB">
      <w:pPr>
        <w:pStyle w:val="Default"/>
        <w:jc w:val="both"/>
        <w:rPr>
          <w:b/>
          <w:i/>
        </w:rPr>
      </w:pPr>
      <w:r w:rsidRPr="00C364FB">
        <w:rPr>
          <w:b/>
          <w:i/>
        </w:rPr>
        <w:t>Седьмой год жизни. Подготовительная группа</w:t>
      </w:r>
    </w:p>
    <w:p w:rsidR="00D038C5" w:rsidRPr="00C364FB" w:rsidRDefault="00D038C5" w:rsidP="00C364FB">
      <w:pPr>
        <w:pStyle w:val="Default"/>
        <w:jc w:val="both"/>
        <w:rPr>
          <w:b/>
          <w:i/>
        </w:rPr>
      </w:pPr>
      <w:r w:rsidRPr="00C364FB">
        <w:rPr>
          <w:b/>
          <w:i/>
        </w:rPr>
        <w:t xml:space="preserve">Задачи развития игровой деятельности: </w:t>
      </w:r>
    </w:p>
    <w:p w:rsidR="00D038C5" w:rsidRPr="00C364FB" w:rsidRDefault="00D038C5" w:rsidP="00C364FB">
      <w:pPr>
        <w:pStyle w:val="Default"/>
        <w:jc w:val="both"/>
      </w:pPr>
      <w:r w:rsidRPr="00C364FB">
        <w:t xml:space="preserve">1. Поддерживать проявления активности, самостоятельности и творчества детей в разных видах сюжетных игр; обогащать игровой опыт каждого ребенка на основе участия в интегративной деятельности (познавательной, речевой, продуктивной), включающей игру. </w:t>
      </w:r>
    </w:p>
    <w:p w:rsidR="00D038C5" w:rsidRPr="00C364FB" w:rsidRDefault="00D038C5" w:rsidP="00C364FB">
      <w:pPr>
        <w:pStyle w:val="Default"/>
        <w:jc w:val="both"/>
      </w:pPr>
      <w:r w:rsidRPr="00C364FB">
        <w:t>2. Формировать умение не только следовать готовым игровым правилам в дидактических, подвижных, развивающих играх, но и самостоятельно создавать новые правила.</w:t>
      </w:r>
    </w:p>
    <w:p w:rsidR="00D038C5" w:rsidRPr="00C364FB" w:rsidRDefault="00D038C5" w:rsidP="00C364FB">
      <w:pPr>
        <w:pStyle w:val="Default"/>
        <w:jc w:val="both"/>
        <w:rPr>
          <w:b/>
          <w:i/>
        </w:rPr>
      </w:pPr>
      <w:r w:rsidRPr="00C364FB">
        <w:t xml:space="preserve"> 3. Обогащать способы игрового сотрудничества со сверстниками, развивать дружеские взаимоотношения и способствовать становлению микрогрупп детей на основе интереса к разным видам игр.</w:t>
      </w:r>
    </w:p>
    <w:p w:rsidR="00D038C5" w:rsidRPr="00C364FB" w:rsidRDefault="00D038C5" w:rsidP="00C364FB">
      <w:pPr>
        <w:pStyle w:val="Default"/>
        <w:jc w:val="both"/>
        <w:rPr>
          <w:b/>
          <w:i/>
        </w:rPr>
      </w:pPr>
    </w:p>
    <w:p w:rsidR="00BF0C93" w:rsidRPr="00C364FB" w:rsidRDefault="00BF0C93" w:rsidP="00C364FB">
      <w:pPr>
        <w:pStyle w:val="Default"/>
        <w:jc w:val="both"/>
      </w:pPr>
      <w:r w:rsidRPr="00C364FB">
        <w:t>Содержание образовательной деятельности представлено в авторской комплексной программе «Детство» » под редакцией Т.И. Бабаева, А.Г. Гогоберидзе, О.В. Солнцева и др.</w:t>
      </w:r>
    </w:p>
    <w:p w:rsidR="00BF0C93" w:rsidRPr="00C364FB" w:rsidRDefault="00BF0C93" w:rsidP="00C364FB">
      <w:pPr>
        <w:pStyle w:val="Default"/>
        <w:jc w:val="both"/>
      </w:pPr>
      <w:r w:rsidRPr="00C364FB">
        <w:t>Ранний возраст – страницы 49 - 51</w:t>
      </w:r>
    </w:p>
    <w:p w:rsidR="00D038C5" w:rsidRPr="00C364FB" w:rsidRDefault="00BF0C93" w:rsidP="00C364FB">
      <w:pPr>
        <w:pStyle w:val="Default"/>
        <w:jc w:val="both"/>
      </w:pPr>
      <w:r w:rsidRPr="00C364FB">
        <w:t xml:space="preserve">Дошкольный возраст – страницы 77 </w:t>
      </w:r>
      <w:r w:rsidR="00024C88" w:rsidRPr="00C364FB">
        <w:t>–</w:t>
      </w:r>
      <w:r w:rsidRPr="00C364FB">
        <w:t xml:space="preserve"> 95</w:t>
      </w:r>
    </w:p>
    <w:p w:rsidR="00024C88" w:rsidRPr="00C364FB" w:rsidRDefault="00024C88" w:rsidP="00C364FB">
      <w:pPr>
        <w:pStyle w:val="Default"/>
        <w:jc w:val="both"/>
        <w:rPr>
          <w:b/>
          <w:i/>
        </w:rPr>
      </w:pPr>
    </w:p>
    <w:p w:rsidR="00771B21" w:rsidRPr="00C364FB" w:rsidRDefault="00771B21" w:rsidP="00C364FB">
      <w:pPr>
        <w:pStyle w:val="Default"/>
        <w:jc w:val="both"/>
      </w:pPr>
    </w:p>
    <w:p w:rsidR="00771B21" w:rsidRPr="00C364FB" w:rsidRDefault="00114B20" w:rsidP="00C364FB">
      <w:pPr>
        <w:pStyle w:val="Default"/>
        <w:jc w:val="both"/>
      </w:pPr>
      <w:r w:rsidRPr="00C364FB">
        <w:rPr>
          <w:b/>
          <w:bCs/>
        </w:rPr>
        <w:lastRenderedPageBreak/>
        <w:t>2.2</w:t>
      </w:r>
      <w:r w:rsidR="00771B21" w:rsidRPr="00C364FB">
        <w:rPr>
          <w:b/>
          <w:bCs/>
        </w:rPr>
        <w:t>. Описание вариативных форм, способов</w:t>
      </w:r>
      <w:r w:rsidR="00335CE5" w:rsidRPr="00C364FB">
        <w:rPr>
          <w:b/>
          <w:bCs/>
        </w:rPr>
        <w:t>, методов и средств реализации П</w:t>
      </w:r>
      <w:r w:rsidR="00771B21" w:rsidRPr="00C364FB">
        <w:rPr>
          <w:b/>
          <w:bCs/>
        </w:rPr>
        <w:t xml:space="preserve">рограммы </w:t>
      </w:r>
      <w:r w:rsidR="00335CE5" w:rsidRPr="00C364FB">
        <w:rPr>
          <w:b/>
          <w:bCs/>
        </w:rPr>
        <w:t xml:space="preserve"> с учетом возрастных и индивидуальных особенностей воспитанников, специфики их образовательных потребностей и интересов.</w:t>
      </w:r>
    </w:p>
    <w:p w:rsidR="00771B21" w:rsidRPr="00C364FB" w:rsidRDefault="00285783" w:rsidP="00C364FB">
      <w:pPr>
        <w:pStyle w:val="Default"/>
        <w:jc w:val="both"/>
      </w:pPr>
      <w:r w:rsidRPr="00C364FB">
        <w:rPr>
          <w:b/>
          <w:bCs/>
          <w:iCs/>
        </w:rPr>
        <w:t>А</w:t>
      </w:r>
      <w:r w:rsidR="005A4CF6" w:rsidRPr="00C364FB">
        <w:rPr>
          <w:b/>
          <w:bCs/>
          <w:iCs/>
        </w:rPr>
        <w:t>)</w:t>
      </w:r>
      <w:r w:rsidR="00582078" w:rsidRPr="00C364FB">
        <w:rPr>
          <w:b/>
          <w:bCs/>
          <w:iCs/>
        </w:rPr>
        <w:t xml:space="preserve"> </w:t>
      </w:r>
      <w:r w:rsidR="00771B21" w:rsidRPr="00C364FB">
        <w:rPr>
          <w:b/>
          <w:bCs/>
          <w:iCs/>
        </w:rPr>
        <w:t xml:space="preserve">Обязательная часть </w:t>
      </w:r>
    </w:p>
    <w:p w:rsidR="00771B21" w:rsidRPr="00C364FB" w:rsidRDefault="005008CB" w:rsidP="00C364FB">
      <w:pPr>
        <w:pStyle w:val="Default"/>
        <w:jc w:val="both"/>
      </w:pPr>
      <w:r w:rsidRPr="00C364FB">
        <w:t xml:space="preserve">В основе обязательной части </w:t>
      </w:r>
      <w:r w:rsidR="00A734B6" w:rsidRPr="00C364FB">
        <w:t xml:space="preserve"> -  </w:t>
      </w:r>
      <w:r w:rsidRPr="00C364FB">
        <w:t>авторская комплексная программа «Детство» под ред. Т. И. Бабаевой, А. Г. Гогоберидзе, О. В. Солнцева</w:t>
      </w:r>
      <w:r w:rsidR="00A734B6" w:rsidRPr="00C364FB">
        <w:t xml:space="preserve"> и др. </w:t>
      </w:r>
      <w:r w:rsidR="00771B21" w:rsidRPr="00C364FB">
        <w:t xml:space="preserve"> </w:t>
      </w:r>
      <w:r w:rsidR="005A4CF6" w:rsidRPr="00C364FB">
        <w:t>[185]</w:t>
      </w:r>
    </w:p>
    <w:p w:rsidR="00A734B6" w:rsidRPr="00C364FB" w:rsidRDefault="00A734B6" w:rsidP="00C364FB">
      <w:pPr>
        <w:pStyle w:val="Default"/>
        <w:jc w:val="both"/>
      </w:pPr>
    </w:p>
    <w:p w:rsidR="00771B21" w:rsidRPr="00C364FB" w:rsidRDefault="00771B21" w:rsidP="00C364FB">
      <w:pPr>
        <w:pStyle w:val="Default"/>
        <w:jc w:val="both"/>
        <w:rPr>
          <w:b/>
          <w:bCs/>
        </w:rPr>
      </w:pPr>
      <w:r w:rsidRPr="00C364FB">
        <w:rPr>
          <w:b/>
          <w:bCs/>
        </w:rPr>
        <w:t>Формы</w:t>
      </w:r>
      <w:r w:rsidR="00DE5712" w:rsidRPr="00C364FB">
        <w:rPr>
          <w:b/>
          <w:bCs/>
        </w:rPr>
        <w:t xml:space="preserve">, способы и методы </w:t>
      </w:r>
      <w:r w:rsidRPr="00C364FB">
        <w:rPr>
          <w:b/>
          <w:bCs/>
        </w:rPr>
        <w:t xml:space="preserve">работы </w:t>
      </w:r>
      <w:r w:rsidR="00DE5712" w:rsidRPr="00C364FB">
        <w:rPr>
          <w:b/>
          <w:bCs/>
        </w:rPr>
        <w:t>для организации детской деятельности</w:t>
      </w:r>
    </w:p>
    <w:p w:rsidR="00211C54" w:rsidRPr="00C364FB" w:rsidRDefault="00211C54" w:rsidP="00C364FB">
      <w:pPr>
        <w:pStyle w:val="Default"/>
        <w:jc w:val="both"/>
        <w:rPr>
          <w:b/>
          <w:bCs/>
        </w:rPr>
      </w:pPr>
    </w:p>
    <w:tbl>
      <w:tblPr>
        <w:tblW w:w="10207" w:type="dxa"/>
        <w:tblInd w:w="-171" w:type="dxa"/>
        <w:tblLayout w:type="fixed"/>
        <w:tblCellMar>
          <w:left w:w="113" w:type="dxa"/>
        </w:tblCellMar>
        <w:tblLook w:val="0000"/>
      </w:tblPr>
      <w:tblGrid>
        <w:gridCol w:w="2269"/>
        <w:gridCol w:w="3685"/>
        <w:gridCol w:w="4253"/>
      </w:tblGrid>
      <w:tr w:rsidR="00771B21" w:rsidRPr="00C364FB" w:rsidTr="00771B21">
        <w:trPr>
          <w:trHeight w:val="282"/>
        </w:trPr>
        <w:tc>
          <w:tcPr>
            <w:tcW w:w="2269" w:type="dxa"/>
            <w:vMerge w:val="restart"/>
            <w:tcBorders>
              <w:top w:val="single" w:sz="4" w:space="0" w:color="000000"/>
              <w:left w:val="single" w:sz="4" w:space="0" w:color="000000"/>
              <w:bottom w:val="single" w:sz="4" w:space="0" w:color="000000"/>
            </w:tcBorders>
            <w:shd w:val="clear" w:color="auto" w:fill="FFFFFF"/>
          </w:tcPr>
          <w:p w:rsidR="00771B21" w:rsidRPr="00C364FB" w:rsidRDefault="00771B21"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Образовательные области</w:t>
            </w:r>
          </w:p>
        </w:tc>
        <w:tc>
          <w:tcPr>
            <w:tcW w:w="7938" w:type="dxa"/>
            <w:gridSpan w:val="2"/>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Формы</w:t>
            </w:r>
            <w:r w:rsidR="00211C54" w:rsidRPr="00C364FB">
              <w:rPr>
                <w:rFonts w:ascii="Times New Roman" w:hAnsi="Times New Roman" w:cs="Times New Roman"/>
                <w:b/>
                <w:color w:val="000000"/>
                <w:sz w:val="24"/>
                <w:szCs w:val="24"/>
              </w:rPr>
              <w:t>, способы, методы</w:t>
            </w:r>
            <w:r w:rsidRPr="00C364FB">
              <w:rPr>
                <w:rFonts w:ascii="Times New Roman" w:hAnsi="Times New Roman" w:cs="Times New Roman"/>
                <w:b/>
                <w:color w:val="000000"/>
                <w:sz w:val="24"/>
                <w:szCs w:val="24"/>
              </w:rPr>
              <w:t xml:space="preserve"> работы</w:t>
            </w:r>
          </w:p>
        </w:tc>
      </w:tr>
      <w:tr w:rsidR="00771B21" w:rsidRPr="00C364FB" w:rsidTr="00771B21">
        <w:trPr>
          <w:trHeight w:val="143"/>
        </w:trPr>
        <w:tc>
          <w:tcPr>
            <w:tcW w:w="2269" w:type="dxa"/>
            <w:vMerge/>
            <w:tcBorders>
              <w:top w:val="single" w:sz="4" w:space="0" w:color="000000"/>
              <w:left w:val="single" w:sz="4" w:space="0" w:color="000000"/>
              <w:bottom w:val="single" w:sz="4" w:space="0" w:color="000000"/>
            </w:tcBorders>
            <w:shd w:val="clear" w:color="auto" w:fill="FFFFFF"/>
          </w:tcPr>
          <w:p w:rsidR="00771B21" w:rsidRPr="00C364FB" w:rsidRDefault="00771B21" w:rsidP="00C364FB">
            <w:pPr>
              <w:jc w:val="both"/>
              <w:rPr>
                <w:rFonts w:ascii="Times New Roman" w:hAnsi="Times New Roman" w:cs="Times New Roman"/>
                <w:color w:val="000000"/>
                <w:sz w:val="24"/>
                <w:szCs w:val="24"/>
              </w:rPr>
            </w:pPr>
          </w:p>
        </w:tc>
        <w:tc>
          <w:tcPr>
            <w:tcW w:w="3685" w:type="dxa"/>
            <w:tcBorders>
              <w:top w:val="single" w:sz="4" w:space="0" w:color="000000"/>
              <w:left w:val="single" w:sz="4" w:space="0" w:color="000000"/>
              <w:bottom w:val="single" w:sz="4" w:space="0" w:color="000000"/>
            </w:tcBorders>
            <w:shd w:val="clear" w:color="auto" w:fill="FFFFFF"/>
            <w:vAlign w:val="center"/>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Младший дошкольный возраст</w:t>
            </w:r>
          </w:p>
        </w:tc>
        <w:tc>
          <w:tcPr>
            <w:tcW w:w="425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Старший дошкольный возраст</w:t>
            </w:r>
          </w:p>
        </w:tc>
      </w:tr>
      <w:tr w:rsidR="00771B21" w:rsidRPr="00C364FB" w:rsidTr="00771B21">
        <w:trPr>
          <w:trHeight w:val="282"/>
        </w:trPr>
        <w:tc>
          <w:tcPr>
            <w:tcW w:w="2269"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Физическое развитие</w:t>
            </w:r>
          </w:p>
        </w:tc>
        <w:tc>
          <w:tcPr>
            <w:tcW w:w="3685"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Игровая беседа с элементами движений</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Утренняя гимнастика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Упражнения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Экспериментирование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Ситуативный разговор</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Рассказ</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Чтение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Проблемная ситуация</w:t>
            </w:r>
          </w:p>
          <w:p w:rsidR="00771B21" w:rsidRPr="00C364FB" w:rsidRDefault="00771B21" w:rsidP="00C364FB">
            <w:pPr>
              <w:spacing w:after="0"/>
              <w:jc w:val="both"/>
              <w:rPr>
                <w:rFonts w:ascii="Times New Roman" w:hAnsi="Times New Roman" w:cs="Times New Roman"/>
                <w:color w:val="000000"/>
                <w:sz w:val="24"/>
                <w:szCs w:val="24"/>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Физкультурное занятие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Утренняя гимнастика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Рассказ</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Чтение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Контрольно - диагностическая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Спортивные и физкультурные досуги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Спортивные состязания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Совместная деятельность взрослого и детей тематического характера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Проектная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Проблемная ситуация</w:t>
            </w:r>
          </w:p>
        </w:tc>
      </w:tr>
      <w:tr w:rsidR="00771B21" w:rsidRPr="00C364FB" w:rsidTr="00771B21">
        <w:trPr>
          <w:trHeight w:val="286"/>
        </w:trPr>
        <w:tc>
          <w:tcPr>
            <w:tcW w:w="2269" w:type="dxa"/>
            <w:tcBorders>
              <w:top w:val="single" w:sz="4" w:space="0" w:color="000000"/>
              <w:left w:val="single" w:sz="4" w:space="0" w:color="000000"/>
              <w:bottom w:val="single" w:sz="4" w:space="0" w:color="auto"/>
            </w:tcBorders>
            <w:shd w:val="clear" w:color="auto" w:fill="FFFFFF"/>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Социально-коммуникативное развитие</w:t>
            </w:r>
          </w:p>
        </w:tc>
        <w:tc>
          <w:tcPr>
            <w:tcW w:w="3685" w:type="dxa"/>
            <w:tcBorders>
              <w:top w:val="single" w:sz="4" w:space="0" w:color="000000"/>
              <w:left w:val="single" w:sz="4" w:space="0" w:color="000000"/>
              <w:bottom w:val="single" w:sz="4" w:space="0" w:color="auto"/>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Игровое упражнение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Индивидуальная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Совместная игра с воспитателем</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Совместная со</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сверстниками игра (парная, в малой группе)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Чтение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Наблюдение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Чтение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Педагогическая ситуация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Праздник</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Экскурсия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Ситуация морального</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выбора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Поручение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Дежурство</w:t>
            </w:r>
          </w:p>
        </w:tc>
        <w:tc>
          <w:tcPr>
            <w:tcW w:w="4253" w:type="dxa"/>
            <w:tcBorders>
              <w:top w:val="single" w:sz="4" w:space="0" w:color="000000"/>
              <w:left w:val="single" w:sz="4" w:space="0" w:color="000000"/>
              <w:bottom w:val="single" w:sz="4" w:space="0" w:color="auto"/>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Индивидуальная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Совместная с воспитателем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Совместная со сверстниками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Чтение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Наблюдение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Педагогическая ситуация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Экскурсия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Ситуация морального выбора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Праздник</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Проектная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Просмотр и анализ мультфильмов, видеофильмов, телепередач</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Экспериментирование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Поручение и задание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Дежурство</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lastRenderedPageBreak/>
              <w:t>Совместная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взрослого и детей тематического</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характера</w:t>
            </w:r>
          </w:p>
        </w:tc>
      </w:tr>
      <w:tr w:rsidR="00771B21" w:rsidRPr="00C364FB" w:rsidTr="00771B21">
        <w:trPr>
          <w:trHeight w:val="282"/>
        </w:trPr>
        <w:tc>
          <w:tcPr>
            <w:tcW w:w="2269"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lastRenderedPageBreak/>
              <w:t>Речевое развитие</w:t>
            </w: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tc>
        <w:tc>
          <w:tcPr>
            <w:tcW w:w="3685"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Игровая ситуация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Дидактическая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Ситуация общения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 (в том числе в процессе наблюдения за объектами природы, трудом взрослых)</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Хороводная игра с пением</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Игра-драматизация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Чтение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Обсуждение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Рассказ</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Чтение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Решение проблемных ситуаций</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Проектная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Создание коллекций</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Обсуждение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Рассказ</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Инсценирование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Ситуативный разговор с детьми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Сочинение загадок</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Проблемная ситуация</w:t>
            </w:r>
          </w:p>
        </w:tc>
      </w:tr>
      <w:tr w:rsidR="00771B21" w:rsidRPr="00C364FB" w:rsidTr="00771B21">
        <w:trPr>
          <w:trHeight w:val="297"/>
        </w:trPr>
        <w:tc>
          <w:tcPr>
            <w:tcW w:w="2269"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Познавательное развитие</w:t>
            </w:r>
          </w:p>
        </w:tc>
        <w:tc>
          <w:tcPr>
            <w:tcW w:w="3685"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Наблюдение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Игра-экспериментирование.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Исследовательская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Конструирование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Развивающая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Экскурсия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Ситуативный разговор</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Рассказ</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Проблемная ситуация</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Создание коллекций</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Проектная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Исследовательская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Конструирование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Экспериментирование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Развивающая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Наблюдение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Проблемная ситуация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Рассказ</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Беседа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Экскурсии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Коллекционирование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Моделирование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Реализация проекта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Игры с правилами </w:t>
            </w:r>
          </w:p>
        </w:tc>
      </w:tr>
      <w:tr w:rsidR="00771B21" w:rsidRPr="00C364FB" w:rsidTr="00771B21">
        <w:trPr>
          <w:trHeight w:val="594"/>
        </w:trPr>
        <w:tc>
          <w:tcPr>
            <w:tcW w:w="2269"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Художественно–эстетическое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развитие</w:t>
            </w:r>
          </w:p>
        </w:tc>
        <w:tc>
          <w:tcPr>
            <w:tcW w:w="3685"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 эстетически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привлекательных предметов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Организация выставок</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Изготовление украшений</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Слушание народной, классической, детской музыки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Экспериментирование со</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звуками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Музыкально-дидактическая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Разучивание музыкальных игр и танцев</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lastRenderedPageBreak/>
              <w:t>Совместное пение</w:t>
            </w:r>
          </w:p>
          <w:p w:rsidR="00771B21" w:rsidRPr="00C364FB" w:rsidRDefault="00771B21" w:rsidP="00C364FB">
            <w:pPr>
              <w:spacing w:after="0"/>
              <w:jc w:val="both"/>
              <w:rPr>
                <w:rFonts w:ascii="Times New Roman" w:hAnsi="Times New Roman" w:cs="Times New Roman"/>
                <w:color w:val="000000"/>
                <w:sz w:val="24"/>
                <w:szCs w:val="24"/>
              </w:rPr>
            </w:pPr>
          </w:p>
          <w:p w:rsidR="00771B21" w:rsidRPr="00C364FB" w:rsidRDefault="00771B21" w:rsidP="00C364FB">
            <w:pPr>
              <w:spacing w:after="0"/>
              <w:jc w:val="both"/>
              <w:rPr>
                <w:rFonts w:ascii="Times New Roman" w:hAnsi="Times New Roman" w:cs="Times New Roman"/>
                <w:color w:val="000000"/>
                <w:sz w:val="24"/>
                <w:szCs w:val="24"/>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lastRenderedPageBreak/>
              <w:t xml:space="preserve">Изготовление украшений для группового помещения к праздникам, предметов для игры, сувениров, предметов для познавательно-исследовательской деятельности.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Создание макетов, коллекций и их оформление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Рассматривание эстетически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привлекательных предметов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Организация выставок</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Слушание народной, классической, </w:t>
            </w:r>
            <w:r w:rsidRPr="00C364FB">
              <w:rPr>
                <w:rFonts w:ascii="Times New Roman" w:hAnsi="Times New Roman" w:cs="Times New Roman"/>
                <w:color w:val="000000"/>
                <w:sz w:val="24"/>
                <w:szCs w:val="24"/>
              </w:rPr>
              <w:lastRenderedPageBreak/>
              <w:t>детской музыки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Музыкально - дидактическая игра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Интегративная деятельность</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Совместное и индивидуальное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музыкальное  исполнение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Музыкальное упражнение.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Попевка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Распевка</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Двигательный, пластический</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танцевальный этюд</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Танец</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Творческое задание</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Концерт - импровизация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Музыкальная  сюжетная игра</w:t>
            </w:r>
          </w:p>
        </w:tc>
      </w:tr>
    </w:tbl>
    <w:p w:rsidR="00211C54" w:rsidRPr="00C364FB" w:rsidRDefault="00211C54" w:rsidP="00C364FB">
      <w:pPr>
        <w:shd w:val="clear" w:color="auto" w:fill="FFFFFF"/>
        <w:jc w:val="both"/>
        <w:rPr>
          <w:rFonts w:ascii="Times New Roman" w:hAnsi="Times New Roman" w:cs="Times New Roman"/>
          <w:color w:val="000000"/>
          <w:sz w:val="24"/>
          <w:szCs w:val="24"/>
        </w:rPr>
      </w:pPr>
    </w:p>
    <w:p w:rsidR="00211C54" w:rsidRPr="00C364FB" w:rsidRDefault="00211C54" w:rsidP="00C364FB">
      <w:pPr>
        <w:shd w:val="clear" w:color="auto" w:fill="FFFFFF"/>
        <w:jc w:val="both"/>
        <w:rPr>
          <w:rFonts w:ascii="Times New Roman" w:hAnsi="Times New Roman" w:cs="Times New Roman"/>
          <w:color w:val="000000"/>
          <w:sz w:val="24"/>
          <w:szCs w:val="24"/>
        </w:rPr>
      </w:pPr>
      <w:r w:rsidRPr="00C364FB">
        <w:rPr>
          <w:rFonts w:ascii="Times New Roman" w:hAnsi="Times New Roman" w:cs="Times New Roman"/>
          <w:sz w:val="24"/>
          <w:szCs w:val="24"/>
        </w:rPr>
        <w:t>Выбор форм работы осуществляется педагогом самостоятельно и определяется целями и задачами Программы,  зависит от контингента воспитанников, их возрастных и индивидуальных особенностей, оснащенности МДОУ, культурных и региональных особенностей, эпидемиологической ситуации в регионе, от опыта и творческого подхода педагога.</w:t>
      </w:r>
    </w:p>
    <w:p w:rsidR="00771B21" w:rsidRPr="00C364FB" w:rsidRDefault="00771B21" w:rsidP="00C364FB">
      <w:pPr>
        <w:shd w:val="clear" w:color="auto" w:fill="FFFFFF"/>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Виды детской деятельности</w:t>
      </w:r>
    </w:p>
    <w:p w:rsidR="00285783" w:rsidRPr="00C364FB" w:rsidRDefault="00285783" w:rsidP="00C364FB">
      <w:pPr>
        <w:shd w:val="clear" w:color="auto" w:fill="FFFFFF"/>
        <w:spacing w:after="0"/>
        <w:jc w:val="both"/>
        <w:rPr>
          <w:rFonts w:ascii="Times New Roman" w:hAnsi="Times New Roman" w:cs="Times New Roman"/>
          <w:color w:val="000000"/>
          <w:sz w:val="24"/>
          <w:szCs w:val="24"/>
        </w:rPr>
      </w:pPr>
    </w:p>
    <w:tbl>
      <w:tblPr>
        <w:tblW w:w="10253" w:type="dxa"/>
        <w:jc w:val="center"/>
        <w:tblInd w:w="-75" w:type="dxa"/>
        <w:tblLayout w:type="fixed"/>
        <w:tblCellMar>
          <w:left w:w="113" w:type="dxa"/>
        </w:tblCellMar>
        <w:tblLook w:val="0000"/>
      </w:tblPr>
      <w:tblGrid>
        <w:gridCol w:w="4804"/>
        <w:gridCol w:w="5449"/>
      </w:tblGrid>
      <w:tr w:rsidR="00771B21" w:rsidRPr="00C364FB" w:rsidTr="00771B21">
        <w:trPr>
          <w:jc w:val="center"/>
        </w:trPr>
        <w:tc>
          <w:tcPr>
            <w:tcW w:w="4804"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Ранний возраст</w:t>
            </w:r>
          </w:p>
          <w:p w:rsidR="00771B21" w:rsidRPr="00C364FB" w:rsidRDefault="00771B21"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( 2-3 года)</w:t>
            </w:r>
          </w:p>
        </w:tc>
        <w:tc>
          <w:tcPr>
            <w:tcW w:w="544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eastAsia="Times New Roman" w:hAnsi="Times New Roman" w:cs="Times New Roman"/>
                <w:b/>
                <w:color w:val="000000"/>
                <w:sz w:val="24"/>
                <w:szCs w:val="24"/>
              </w:rPr>
            </w:pPr>
            <w:r w:rsidRPr="00C364FB">
              <w:rPr>
                <w:rFonts w:ascii="Times New Roman" w:hAnsi="Times New Roman" w:cs="Times New Roman"/>
                <w:b/>
                <w:color w:val="000000"/>
                <w:sz w:val="24"/>
                <w:szCs w:val="24"/>
              </w:rPr>
              <w:t>Дошкольный возраст</w:t>
            </w:r>
          </w:p>
          <w:p w:rsidR="00771B21" w:rsidRPr="00C364FB" w:rsidRDefault="00771B21" w:rsidP="00C364FB">
            <w:pPr>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(3 года - 8 лет)</w:t>
            </w:r>
          </w:p>
        </w:tc>
      </w:tr>
      <w:tr w:rsidR="00771B21" w:rsidRPr="00C364FB" w:rsidTr="00771B21">
        <w:trPr>
          <w:jc w:val="center"/>
        </w:trPr>
        <w:tc>
          <w:tcPr>
            <w:tcW w:w="4804"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widowControl w:val="0"/>
              <w:numPr>
                <w:ilvl w:val="0"/>
                <w:numId w:val="13"/>
              </w:numPr>
              <w:shd w:val="clear" w:color="auto" w:fill="FFFFFF"/>
              <w:tabs>
                <w:tab w:val="left" w:pos="360"/>
              </w:tabs>
              <w:suppressAutoHyphens/>
              <w:spacing w:after="0" w:line="240" w:lineRule="auto"/>
              <w:ind w:left="360"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Предметная деятельность и игры с составными и динамическими игрушками</w:t>
            </w:r>
          </w:p>
          <w:p w:rsidR="00771B21" w:rsidRPr="00C364FB" w:rsidRDefault="00771B21" w:rsidP="00C364FB">
            <w:pPr>
              <w:widowControl w:val="0"/>
              <w:numPr>
                <w:ilvl w:val="0"/>
                <w:numId w:val="13"/>
              </w:numPr>
              <w:shd w:val="clear" w:color="auto" w:fill="FFFFFF"/>
              <w:tabs>
                <w:tab w:val="left" w:pos="360"/>
              </w:tabs>
              <w:suppressAutoHyphens/>
              <w:spacing w:after="0" w:line="240" w:lineRule="auto"/>
              <w:ind w:left="360"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Экспериментирование с материалами и веществами (песок, вода, тесто и пр.), </w:t>
            </w:r>
          </w:p>
          <w:p w:rsidR="00771B21" w:rsidRPr="00C364FB" w:rsidRDefault="00771B21" w:rsidP="00C364FB">
            <w:pPr>
              <w:widowControl w:val="0"/>
              <w:numPr>
                <w:ilvl w:val="0"/>
                <w:numId w:val="13"/>
              </w:numPr>
              <w:shd w:val="clear" w:color="auto" w:fill="FFFFFF"/>
              <w:tabs>
                <w:tab w:val="left" w:pos="360"/>
              </w:tabs>
              <w:suppressAutoHyphens/>
              <w:spacing w:after="0" w:line="240" w:lineRule="auto"/>
              <w:ind w:left="360"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Общение с взрослым и совместные игры со сверстниками под руководством взрослого, </w:t>
            </w:r>
          </w:p>
          <w:p w:rsidR="00771B21" w:rsidRPr="00C364FB" w:rsidRDefault="00771B21" w:rsidP="00C364FB">
            <w:pPr>
              <w:widowControl w:val="0"/>
              <w:numPr>
                <w:ilvl w:val="0"/>
                <w:numId w:val="13"/>
              </w:numPr>
              <w:shd w:val="clear" w:color="auto" w:fill="FFFFFF"/>
              <w:tabs>
                <w:tab w:val="left" w:pos="360"/>
              </w:tabs>
              <w:suppressAutoHyphens/>
              <w:spacing w:after="0" w:line="240" w:lineRule="auto"/>
              <w:ind w:left="360"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Самообслуживание и действия с бытовыми предметами-орудиями (ложка, совок, лопатка и пр.),</w:t>
            </w:r>
          </w:p>
          <w:p w:rsidR="00771B21" w:rsidRPr="00C364FB" w:rsidRDefault="00771B21" w:rsidP="00C364FB">
            <w:pPr>
              <w:widowControl w:val="0"/>
              <w:numPr>
                <w:ilvl w:val="0"/>
                <w:numId w:val="13"/>
              </w:numPr>
              <w:shd w:val="clear" w:color="auto" w:fill="FFFFFF"/>
              <w:tabs>
                <w:tab w:val="left" w:pos="360"/>
              </w:tabs>
              <w:suppressAutoHyphens/>
              <w:spacing w:after="0" w:line="240" w:lineRule="auto"/>
              <w:ind w:left="360"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Восприятие смысла музыки, сказок, стихов, рассматривание картинок, двигательная активность;</w:t>
            </w:r>
          </w:p>
          <w:p w:rsidR="00771B21" w:rsidRPr="00C364FB" w:rsidRDefault="00771B21" w:rsidP="00C364FB">
            <w:pPr>
              <w:shd w:val="clear" w:color="auto" w:fill="FFFFFF"/>
              <w:tabs>
                <w:tab w:val="left" w:pos="360"/>
              </w:tabs>
              <w:ind w:left="360"/>
              <w:jc w:val="both"/>
              <w:rPr>
                <w:rFonts w:ascii="Times New Roman" w:hAnsi="Times New Roman" w:cs="Times New Roman"/>
                <w:color w:val="000000"/>
                <w:sz w:val="24"/>
                <w:szCs w:val="24"/>
              </w:rPr>
            </w:pPr>
          </w:p>
          <w:p w:rsidR="00771B21" w:rsidRPr="00C364FB" w:rsidRDefault="00771B21" w:rsidP="00C364FB">
            <w:pPr>
              <w:jc w:val="both"/>
              <w:rPr>
                <w:rFonts w:ascii="Times New Roman" w:hAnsi="Times New Roman" w:cs="Times New Roman"/>
                <w:color w:val="000000"/>
                <w:sz w:val="24"/>
                <w:szCs w:val="24"/>
              </w:rPr>
            </w:pPr>
          </w:p>
        </w:tc>
        <w:tc>
          <w:tcPr>
            <w:tcW w:w="544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Игровая деятельность, включая сюжетно-ролевую игру, игру с правилами и другие виды игры, </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Коммуникативная деятельность (общение и взаимодействие со взрослыми и сверстниками), </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Познавательно - исследовательская деятельность (исследования объектов окружающего мира и экспериментирования с ними), </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Восприятие художественной литературы и фольклора, </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Самообслуживание и элементарный бытовой труд (в помещении и на улице), </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Конструирование из разного материала, включая конструкторы, модули, бумагу, природный и иной материал, </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Изобразительная деятельность (рисование, лепка, аппликация),</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Музыкальная деятельность  (восприятие и понимание смысла музыкальных произведений, пение, музыкально -</w:t>
            </w:r>
            <w:r w:rsidRPr="00C364FB">
              <w:rPr>
                <w:rFonts w:ascii="Times New Roman" w:hAnsi="Times New Roman" w:cs="Times New Roman"/>
                <w:color w:val="000000"/>
                <w:sz w:val="24"/>
                <w:szCs w:val="24"/>
              </w:rPr>
              <w:lastRenderedPageBreak/>
              <w:t>ритмические движения, игры на детских музыкальных инструментах);</w:t>
            </w:r>
          </w:p>
          <w:p w:rsidR="00771B21" w:rsidRPr="00C364FB" w:rsidRDefault="00771B21" w:rsidP="00C364FB">
            <w:pPr>
              <w:widowControl w:val="0"/>
              <w:numPr>
                <w:ilvl w:val="0"/>
                <w:numId w:val="13"/>
              </w:numPr>
              <w:shd w:val="clear" w:color="auto" w:fill="FFFFFF"/>
              <w:tabs>
                <w:tab w:val="left" w:pos="332"/>
              </w:tabs>
              <w:suppressAutoHyphens/>
              <w:spacing w:after="0" w:line="240" w:lineRule="auto"/>
              <w:ind w:left="332" w:firstLine="0"/>
              <w:jc w:val="both"/>
              <w:rPr>
                <w:rFonts w:ascii="Times New Roman" w:hAnsi="Times New Roman" w:cs="Times New Roman"/>
                <w:sz w:val="24"/>
                <w:szCs w:val="24"/>
              </w:rPr>
            </w:pPr>
            <w:r w:rsidRPr="00C364FB">
              <w:rPr>
                <w:rFonts w:ascii="Times New Roman" w:hAnsi="Times New Roman" w:cs="Times New Roman"/>
                <w:color w:val="000000"/>
                <w:sz w:val="24"/>
                <w:szCs w:val="24"/>
              </w:rPr>
              <w:t>Двигательная деятельность (овладение основными движениями) формы активности ребенка.</w:t>
            </w:r>
          </w:p>
        </w:tc>
      </w:tr>
    </w:tbl>
    <w:p w:rsidR="00771B21" w:rsidRPr="00C364FB" w:rsidRDefault="00771B21" w:rsidP="00C364FB">
      <w:pPr>
        <w:pStyle w:val="Default"/>
        <w:jc w:val="both"/>
      </w:pPr>
    </w:p>
    <w:p w:rsidR="00DE5712" w:rsidRPr="00C364FB" w:rsidRDefault="00DE5712" w:rsidP="00C364FB">
      <w:pPr>
        <w:spacing w:after="0"/>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Методы образования дошкольников и их применение в образовательном процессе</w:t>
      </w:r>
    </w:p>
    <w:p w:rsidR="00DE5712" w:rsidRPr="00C364FB" w:rsidRDefault="00DE5712" w:rsidP="00C364FB">
      <w:pPr>
        <w:spacing w:after="0"/>
        <w:jc w:val="both"/>
        <w:rPr>
          <w:rFonts w:ascii="Times New Roman" w:hAnsi="Times New Roman" w:cs="Times New Roman"/>
          <w:b/>
          <w:bCs/>
          <w:color w:val="000000"/>
          <w:sz w:val="24"/>
          <w:szCs w:val="24"/>
        </w:rPr>
      </w:pP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1"/>
        <w:gridCol w:w="612"/>
        <w:gridCol w:w="70"/>
        <w:gridCol w:w="2720"/>
        <w:gridCol w:w="614"/>
        <w:gridCol w:w="13"/>
        <w:gridCol w:w="3970"/>
      </w:tblGrid>
      <w:tr w:rsidR="00DE5712" w:rsidRPr="00C364FB" w:rsidTr="00B15712">
        <w:trPr>
          <w:trHeight w:val="272"/>
        </w:trPr>
        <w:tc>
          <w:tcPr>
            <w:tcW w:w="2403" w:type="dxa"/>
            <w:gridSpan w:val="2"/>
          </w:tcPr>
          <w:p w:rsidR="00DE5712" w:rsidRPr="00C364FB" w:rsidRDefault="00CD021A" w:rsidP="00C364FB">
            <w:pPr>
              <w:spacing w:after="0"/>
              <w:ind w:left="-52"/>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Название метода</w:t>
            </w:r>
          </w:p>
        </w:tc>
        <w:tc>
          <w:tcPr>
            <w:tcW w:w="3404" w:type="dxa"/>
            <w:gridSpan w:val="3"/>
          </w:tcPr>
          <w:p w:rsidR="00DE5712" w:rsidRPr="00C364FB" w:rsidRDefault="00CD021A" w:rsidP="00C364FB">
            <w:pPr>
              <w:spacing w:after="0"/>
              <w:ind w:left="-52"/>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Определение метода</w:t>
            </w:r>
          </w:p>
        </w:tc>
        <w:tc>
          <w:tcPr>
            <w:tcW w:w="3983" w:type="dxa"/>
            <w:gridSpan w:val="2"/>
          </w:tcPr>
          <w:p w:rsidR="00DE5712" w:rsidRPr="00C364FB" w:rsidRDefault="00CD021A" w:rsidP="00C364FB">
            <w:pPr>
              <w:spacing w:after="0"/>
              <w:ind w:left="-52"/>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Рекомендации по использованию</w:t>
            </w:r>
          </w:p>
        </w:tc>
      </w:tr>
      <w:tr w:rsidR="00DE5712" w:rsidRPr="00C364FB" w:rsidTr="00B15712">
        <w:trPr>
          <w:trHeight w:val="148"/>
        </w:trPr>
        <w:tc>
          <w:tcPr>
            <w:tcW w:w="9790" w:type="dxa"/>
            <w:gridSpan w:val="7"/>
          </w:tcPr>
          <w:p w:rsidR="00DE5712" w:rsidRPr="00C364FB" w:rsidRDefault="00CD021A" w:rsidP="00C364FB">
            <w:pPr>
              <w:pStyle w:val="a3"/>
              <w:numPr>
                <w:ilvl w:val="0"/>
                <w:numId w:val="46"/>
              </w:numPr>
              <w:spacing w:after="0"/>
              <w:ind w:firstLine="0"/>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Методы по источнику знаний</w:t>
            </w:r>
          </w:p>
        </w:tc>
      </w:tr>
      <w:tr w:rsidR="00CD021A" w:rsidRPr="00C364FB" w:rsidTr="00B15712">
        <w:trPr>
          <w:trHeight w:val="908"/>
        </w:trPr>
        <w:tc>
          <w:tcPr>
            <w:tcW w:w="1791" w:type="dxa"/>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Словесные</w:t>
            </w:r>
          </w:p>
        </w:tc>
        <w:tc>
          <w:tcPr>
            <w:tcW w:w="3402" w:type="dxa"/>
            <w:gridSpan w:val="3"/>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Беседа, рассказ</w:t>
            </w:r>
          </w:p>
        </w:tc>
        <w:tc>
          <w:tcPr>
            <w:tcW w:w="4597" w:type="dxa"/>
            <w:gridSpan w:val="3"/>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Словесные методы позволяют в кратчайший срок передать информацию детям.</w:t>
            </w:r>
          </w:p>
        </w:tc>
      </w:tr>
      <w:tr w:rsidR="00CD021A" w:rsidRPr="00C364FB" w:rsidTr="00B15712">
        <w:trPr>
          <w:trHeight w:val="2166"/>
        </w:trPr>
        <w:tc>
          <w:tcPr>
            <w:tcW w:w="1791" w:type="dxa"/>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Практические</w:t>
            </w:r>
          </w:p>
        </w:tc>
        <w:tc>
          <w:tcPr>
            <w:tcW w:w="3402" w:type="dxa"/>
            <w:gridSpan w:val="3"/>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Данные методы основаны на практической деятельности детей и формируют практические умения и навыки.</w:t>
            </w:r>
          </w:p>
        </w:tc>
        <w:tc>
          <w:tcPr>
            <w:tcW w:w="4597" w:type="dxa"/>
            <w:gridSpan w:val="3"/>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Выполнение практических заданий проводится после знакомства детей с тем или иным содержанием и носит обобщающий характер. Упражнения могут проводиться в организованной образовательной и в самостоятельной деятельности.</w:t>
            </w:r>
          </w:p>
        </w:tc>
      </w:tr>
      <w:tr w:rsidR="00CD021A" w:rsidRPr="00C364FB" w:rsidTr="00B15712">
        <w:trPr>
          <w:trHeight w:val="5436"/>
        </w:trPr>
        <w:tc>
          <w:tcPr>
            <w:tcW w:w="1791" w:type="dxa"/>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Наглядные</w:t>
            </w:r>
          </w:p>
        </w:tc>
        <w:tc>
          <w:tcPr>
            <w:tcW w:w="3402" w:type="dxa"/>
            <w:gridSpan w:val="3"/>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Метод иллюстраций и метод демонстраций. Ребенок получает информацию с помощью наглядных пособий и технических средств. Наглядные методы используются во взаимосвязи со словесными и практическими методами обучения.</w:t>
            </w:r>
          </w:p>
        </w:tc>
        <w:tc>
          <w:tcPr>
            <w:tcW w:w="4597" w:type="dxa"/>
            <w:gridSpan w:val="3"/>
          </w:tcPr>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Метод иллюстраций предполагает показ детям иллюстрированного материала (картин, плакатов и т. д.)</w:t>
            </w:r>
          </w:p>
          <w:p w:rsidR="00CD021A"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Метод демонстраций – показ диафильмов, мультфильмов, обучающих видеороликов.</w:t>
            </w:r>
          </w:p>
          <w:p w:rsidR="00627CFB" w:rsidRPr="00C364FB" w:rsidRDefault="00CD021A" w:rsidP="00C364FB">
            <w:pPr>
              <w:spacing w:after="0"/>
              <w:ind w:left="-52"/>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В современных условиях особое внимание уделяется применению такого средства наглядности, как компьютер индивидуального пользования. Это средство дает возможность педагогу моделировать определенные процессы и ситуации, выбирать из ряда возможных решений оптимальные по определенным критериям</w:t>
            </w:r>
            <w:r w:rsidR="00627CFB" w:rsidRPr="00C364FB">
              <w:rPr>
                <w:rFonts w:ascii="Times New Roman" w:hAnsi="Times New Roman" w:cs="Times New Roman"/>
                <w:bCs/>
                <w:color w:val="000000"/>
                <w:sz w:val="24"/>
                <w:szCs w:val="24"/>
              </w:rPr>
              <w:t>, т. е. значительно расширяют возможности наглядных методов в образовательном процессе при реализации ООП дошкольного образования.</w:t>
            </w:r>
          </w:p>
        </w:tc>
      </w:tr>
      <w:tr w:rsidR="00627CFB" w:rsidRPr="00C364FB" w:rsidTr="00B15712">
        <w:trPr>
          <w:trHeight w:val="298"/>
        </w:trPr>
        <w:tc>
          <w:tcPr>
            <w:tcW w:w="9790" w:type="dxa"/>
            <w:gridSpan w:val="7"/>
          </w:tcPr>
          <w:p w:rsidR="00627CFB" w:rsidRPr="00C364FB" w:rsidRDefault="00627CFB" w:rsidP="00C364FB">
            <w:pPr>
              <w:pStyle w:val="a3"/>
              <w:numPr>
                <w:ilvl w:val="0"/>
                <w:numId w:val="46"/>
              </w:numPr>
              <w:spacing w:after="0"/>
              <w:ind w:firstLine="0"/>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Методы по характеру образовательной деятельности детей</w:t>
            </w:r>
          </w:p>
        </w:tc>
      </w:tr>
      <w:tr w:rsidR="00627CFB" w:rsidRPr="00C364FB" w:rsidTr="00B15712">
        <w:trPr>
          <w:trHeight w:val="1907"/>
        </w:trPr>
        <w:tc>
          <w:tcPr>
            <w:tcW w:w="2473" w:type="dxa"/>
            <w:gridSpan w:val="3"/>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Информационно - рецептивный</w:t>
            </w:r>
          </w:p>
        </w:tc>
        <w:tc>
          <w:tcPr>
            <w:tcW w:w="3347" w:type="dxa"/>
            <w:gridSpan w:val="3"/>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Педагог сообщает детям готовую информацию, а они воспринимают ее, осознают и фиксируют в памяти.</w:t>
            </w:r>
          </w:p>
        </w:tc>
        <w:tc>
          <w:tcPr>
            <w:tcW w:w="3970" w:type="dxa"/>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Это один из наиболее экономных способов передачи информации. Однако при использовании этого метода обучения не формируются умения и навыки пользоваться полученными знаниями.</w:t>
            </w:r>
          </w:p>
        </w:tc>
      </w:tr>
      <w:tr w:rsidR="00627CFB" w:rsidRPr="00C364FB" w:rsidTr="00B15712">
        <w:trPr>
          <w:trHeight w:val="389"/>
        </w:trPr>
        <w:tc>
          <w:tcPr>
            <w:tcW w:w="2473" w:type="dxa"/>
            <w:gridSpan w:val="3"/>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Репродуктивный</w:t>
            </w:r>
          </w:p>
          <w:p w:rsidR="00627CFB" w:rsidRPr="00C364FB" w:rsidRDefault="00627CFB" w:rsidP="00C364FB">
            <w:pPr>
              <w:spacing w:after="0"/>
              <w:jc w:val="both"/>
              <w:rPr>
                <w:rFonts w:ascii="Times New Roman" w:hAnsi="Times New Roman" w:cs="Times New Roman"/>
                <w:bCs/>
                <w:color w:val="000000"/>
                <w:sz w:val="24"/>
                <w:szCs w:val="24"/>
              </w:rPr>
            </w:pPr>
          </w:p>
          <w:p w:rsidR="00627CFB" w:rsidRPr="00C364FB" w:rsidRDefault="00627CFB" w:rsidP="00C364FB">
            <w:pPr>
              <w:spacing w:after="0"/>
              <w:jc w:val="both"/>
              <w:rPr>
                <w:rFonts w:ascii="Times New Roman" w:hAnsi="Times New Roman" w:cs="Times New Roman"/>
                <w:bCs/>
                <w:color w:val="000000"/>
                <w:sz w:val="24"/>
                <w:szCs w:val="24"/>
              </w:rPr>
            </w:pPr>
          </w:p>
          <w:p w:rsidR="00627CFB" w:rsidRPr="00C364FB" w:rsidRDefault="00627CFB" w:rsidP="00C364FB">
            <w:pPr>
              <w:spacing w:after="0"/>
              <w:jc w:val="both"/>
              <w:rPr>
                <w:rFonts w:ascii="Times New Roman" w:hAnsi="Times New Roman" w:cs="Times New Roman"/>
                <w:bCs/>
                <w:color w:val="000000"/>
                <w:sz w:val="24"/>
                <w:szCs w:val="24"/>
              </w:rPr>
            </w:pPr>
          </w:p>
        </w:tc>
        <w:tc>
          <w:tcPr>
            <w:tcW w:w="3347" w:type="dxa"/>
            <w:gridSpan w:val="3"/>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lastRenderedPageBreak/>
              <w:t xml:space="preserve">Суть метода состоит в многократном повторении </w:t>
            </w:r>
            <w:r w:rsidRPr="00C364FB">
              <w:rPr>
                <w:rFonts w:ascii="Times New Roman" w:hAnsi="Times New Roman" w:cs="Times New Roman"/>
                <w:bCs/>
                <w:color w:val="000000"/>
                <w:sz w:val="24"/>
                <w:szCs w:val="24"/>
              </w:rPr>
              <w:lastRenderedPageBreak/>
              <w:t>способа деятельности по заданию педагога.</w:t>
            </w:r>
          </w:p>
        </w:tc>
        <w:tc>
          <w:tcPr>
            <w:tcW w:w="3970" w:type="dxa"/>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lastRenderedPageBreak/>
              <w:t xml:space="preserve">Деятельность педагога заключается в разработке и сообщении образца, </w:t>
            </w:r>
            <w:r w:rsidRPr="00C364FB">
              <w:rPr>
                <w:rFonts w:ascii="Times New Roman" w:hAnsi="Times New Roman" w:cs="Times New Roman"/>
                <w:bCs/>
                <w:color w:val="000000"/>
                <w:sz w:val="24"/>
                <w:szCs w:val="24"/>
              </w:rPr>
              <w:lastRenderedPageBreak/>
              <w:t>а деятельность детей – в выполнении действий по образцу.</w:t>
            </w:r>
          </w:p>
        </w:tc>
      </w:tr>
      <w:tr w:rsidR="00627CFB" w:rsidRPr="00C364FB" w:rsidTr="00B15712">
        <w:trPr>
          <w:trHeight w:val="4048"/>
        </w:trPr>
        <w:tc>
          <w:tcPr>
            <w:tcW w:w="2473" w:type="dxa"/>
            <w:gridSpan w:val="3"/>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lastRenderedPageBreak/>
              <w:t>Проблемное изложение</w:t>
            </w:r>
          </w:p>
        </w:tc>
        <w:tc>
          <w:tcPr>
            <w:tcW w:w="3347" w:type="dxa"/>
            <w:gridSpan w:val="3"/>
          </w:tcPr>
          <w:p w:rsidR="006C3DFD"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Педагог ставит перед детьми проблему – сложный теоретический или практический вопрос, который требует исследования, разрешения и сам показывает путь ее решения, вкрывая возникающие противоречия. Назначение данного метода – показать образцы научного познания, научного решения проблем.</w:t>
            </w:r>
          </w:p>
        </w:tc>
        <w:tc>
          <w:tcPr>
            <w:tcW w:w="3970" w:type="dxa"/>
          </w:tcPr>
          <w:p w:rsidR="00627CFB" w:rsidRPr="00C364FB" w:rsidRDefault="00627CFB"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Дети следят за логикой решения проблемы, получая эталон научного мышления и познания, образец культуры</w:t>
            </w:r>
            <w:r w:rsidR="006C3DFD" w:rsidRPr="00C364FB">
              <w:rPr>
                <w:rFonts w:ascii="Times New Roman" w:hAnsi="Times New Roman" w:cs="Times New Roman"/>
                <w:bCs/>
                <w:color w:val="000000"/>
                <w:sz w:val="24"/>
                <w:szCs w:val="24"/>
              </w:rPr>
              <w:t xml:space="preserve"> развертывания познавательных действий.</w:t>
            </w:r>
          </w:p>
        </w:tc>
      </w:tr>
      <w:tr w:rsidR="006C3DFD" w:rsidRPr="00C364FB" w:rsidTr="00B15712">
        <w:trPr>
          <w:trHeight w:val="1661"/>
        </w:trPr>
        <w:tc>
          <w:tcPr>
            <w:tcW w:w="2473" w:type="dxa"/>
            <w:gridSpan w:val="3"/>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Частично - поисковый</w:t>
            </w:r>
          </w:p>
        </w:tc>
        <w:tc>
          <w:tcPr>
            <w:tcW w:w="3347" w:type="dxa"/>
            <w:gridSpan w:val="3"/>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Педагог расчленяет проблемную задачу на подпроблемы, а дети осуществляют отдельные шаги поиска ее решений.</w:t>
            </w:r>
          </w:p>
        </w:tc>
        <w:tc>
          <w:tcPr>
            <w:tcW w:w="3970" w:type="dxa"/>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Каждый шаг предполагает творческую деятельность,  но целостное решение проблемы пока отсутсвует.</w:t>
            </w:r>
          </w:p>
        </w:tc>
      </w:tr>
      <w:tr w:rsidR="006C3DFD" w:rsidRPr="00C364FB" w:rsidTr="00B15712">
        <w:trPr>
          <w:trHeight w:val="1635"/>
        </w:trPr>
        <w:tc>
          <w:tcPr>
            <w:tcW w:w="2473" w:type="dxa"/>
            <w:gridSpan w:val="3"/>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Исследовательский</w:t>
            </w:r>
          </w:p>
        </w:tc>
        <w:tc>
          <w:tcPr>
            <w:tcW w:w="3347" w:type="dxa"/>
            <w:gridSpan w:val="3"/>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Метод призван обеспечить творческое применение знаний.</w:t>
            </w:r>
          </w:p>
        </w:tc>
        <w:tc>
          <w:tcPr>
            <w:tcW w:w="3970" w:type="dxa"/>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В процессе образовательной деятельности дети овладевают методами познания, так формируется их опыт поисково – исследовательской деятельности.</w:t>
            </w:r>
          </w:p>
        </w:tc>
      </w:tr>
      <w:tr w:rsidR="006C3DFD" w:rsidRPr="00C364FB" w:rsidTr="00B15712">
        <w:trPr>
          <w:trHeight w:val="5072"/>
        </w:trPr>
        <w:tc>
          <w:tcPr>
            <w:tcW w:w="2473" w:type="dxa"/>
            <w:gridSpan w:val="3"/>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Активные методы обучения</w:t>
            </w:r>
          </w:p>
        </w:tc>
        <w:tc>
          <w:tcPr>
            <w:tcW w:w="3347" w:type="dxa"/>
            <w:gridSpan w:val="3"/>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Активные методы предоставляют дошкольникам возможность обучаться на собственном опыте, приобретать разнообразный субъективный опыт.</w:t>
            </w:r>
          </w:p>
        </w:tc>
        <w:tc>
          <w:tcPr>
            <w:tcW w:w="3970" w:type="dxa"/>
          </w:tcPr>
          <w:p w:rsidR="006C3DFD" w:rsidRPr="00C364FB" w:rsidRDefault="006C3DFD"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Активные методы обучения предполагают использование в образовательном процессе определенной последовательности выполнения заданий: начиная с анализа и оценки конкретных ситуаций, дидактическим играм. Активные методы должны применяться по мере их усложнения. В группу активных методов образования входят дидактические игры – специально разработанные игры, моделирующие реальность и приспособленные для целей обучения.</w:t>
            </w:r>
          </w:p>
        </w:tc>
      </w:tr>
      <w:tr w:rsidR="006C3DFD" w:rsidRPr="00C364FB" w:rsidTr="00B15712">
        <w:trPr>
          <w:trHeight w:val="815"/>
        </w:trPr>
        <w:tc>
          <w:tcPr>
            <w:tcW w:w="2473" w:type="dxa"/>
            <w:gridSpan w:val="3"/>
          </w:tcPr>
          <w:p w:rsidR="006C3DFD" w:rsidRPr="00C364FB" w:rsidRDefault="003C535A"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Метод экспериментирования</w:t>
            </w: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p w:rsidR="003C535A" w:rsidRPr="00C364FB" w:rsidRDefault="003C535A" w:rsidP="00C364FB">
            <w:pPr>
              <w:spacing w:after="0"/>
              <w:jc w:val="both"/>
              <w:rPr>
                <w:rFonts w:ascii="Times New Roman" w:hAnsi="Times New Roman" w:cs="Times New Roman"/>
                <w:bCs/>
                <w:color w:val="000000"/>
                <w:sz w:val="24"/>
                <w:szCs w:val="24"/>
              </w:rPr>
            </w:pPr>
          </w:p>
        </w:tc>
        <w:tc>
          <w:tcPr>
            <w:tcW w:w="3347" w:type="dxa"/>
            <w:gridSpan w:val="3"/>
          </w:tcPr>
          <w:p w:rsidR="003C535A" w:rsidRPr="00C364FB" w:rsidRDefault="003C535A"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lastRenderedPageBreak/>
              <w:t xml:space="preserve">Действенное изучение свойств предметов, преобразование его свойств, структуры, действенным </w:t>
            </w:r>
            <w:r w:rsidRPr="00C364FB">
              <w:rPr>
                <w:rFonts w:ascii="Times New Roman" w:hAnsi="Times New Roman" w:cs="Times New Roman"/>
                <w:bCs/>
                <w:color w:val="000000"/>
                <w:sz w:val="24"/>
                <w:szCs w:val="24"/>
              </w:rPr>
              <w:lastRenderedPageBreak/>
              <w:t xml:space="preserve">путем установления взаимосвязи с другими объектами, установление взаимозависимости. Умственное экспериментирование (осуществляется с помощью ответов на поставленные вопросы, разбора и решения проблемных ситуаций) Социальное экспериментирование (объектом изучения и эксперимента становятся отношения ребенка со своим социальным окружением: сверстниками, детьми противоположного пола, со взрослыми) Практическое экспериментирование (постижение всего </w:t>
            </w:r>
            <w:r w:rsidR="00EB7E90" w:rsidRPr="00C364FB">
              <w:rPr>
                <w:rFonts w:ascii="Times New Roman" w:hAnsi="Times New Roman" w:cs="Times New Roman"/>
                <w:bCs/>
                <w:color w:val="000000"/>
                <w:sz w:val="24"/>
                <w:szCs w:val="24"/>
              </w:rPr>
              <w:t>многообразия окружающего мира посредством реальных опытов с реальными предметами и их свойствами)</w:t>
            </w:r>
          </w:p>
        </w:tc>
        <w:tc>
          <w:tcPr>
            <w:tcW w:w="3970" w:type="dxa"/>
          </w:tcPr>
          <w:p w:rsidR="006C3DFD" w:rsidRPr="00C364FB" w:rsidRDefault="003C535A"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lastRenderedPageBreak/>
              <w:t xml:space="preserve">Использование данного метода позволяет управлять явлениями, вызывая или прекращая эти процессы. Ребенок может </w:t>
            </w:r>
            <w:r w:rsidRPr="00C364FB">
              <w:rPr>
                <w:rFonts w:ascii="Times New Roman" w:hAnsi="Times New Roman" w:cs="Times New Roman"/>
                <w:bCs/>
                <w:color w:val="000000"/>
                <w:sz w:val="24"/>
                <w:szCs w:val="24"/>
              </w:rPr>
              <w:lastRenderedPageBreak/>
              <w:t>наблюдать и познавать такие свойства и связи, которые недоступны непосредственному восприятию в повседневной жизни (свойства магнита, светового  луча, движение воздуха, состояние воды и др.) Экспериментирование, опыты помогают детям осмыслить явления окружающего мира, расширить кругозор, понять существующие взаимосвязи. У детей развивается наблюдательность, элементарные аналитические умения, стремление сравнивать, сопоставлять, высказывать предположение, аргументировать выводы.</w:t>
            </w:r>
          </w:p>
        </w:tc>
      </w:tr>
      <w:tr w:rsidR="00EB7E90" w:rsidRPr="00C364FB" w:rsidTr="00B15712">
        <w:trPr>
          <w:trHeight w:val="1635"/>
        </w:trPr>
        <w:tc>
          <w:tcPr>
            <w:tcW w:w="2473" w:type="dxa"/>
            <w:gridSpan w:val="3"/>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lastRenderedPageBreak/>
              <w:t>Моделирование</w:t>
            </w: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tc>
        <w:tc>
          <w:tcPr>
            <w:tcW w:w="3347" w:type="dxa"/>
            <w:gridSpan w:val="3"/>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Процесс создания модели (образца) объекта познания (или явления) или использование имеющейся модели.</w:t>
            </w:r>
          </w:p>
        </w:tc>
        <w:tc>
          <w:tcPr>
            <w:tcW w:w="3970" w:type="dxa"/>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Процесс замещения реальных объектов познания условными  предметами или изображениями.</w:t>
            </w:r>
          </w:p>
        </w:tc>
      </w:tr>
      <w:tr w:rsidR="00EB7E90" w:rsidRPr="00C364FB" w:rsidTr="00B15712">
        <w:trPr>
          <w:trHeight w:val="623"/>
        </w:trPr>
        <w:tc>
          <w:tcPr>
            <w:tcW w:w="2473" w:type="dxa"/>
            <w:gridSpan w:val="3"/>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Метод эстетического восприятия</w:t>
            </w: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p w:rsidR="00EB7E90" w:rsidRPr="00C364FB" w:rsidRDefault="00EB7E90" w:rsidP="00C364FB">
            <w:pPr>
              <w:spacing w:after="0"/>
              <w:jc w:val="both"/>
              <w:rPr>
                <w:rFonts w:ascii="Times New Roman" w:hAnsi="Times New Roman" w:cs="Times New Roman"/>
                <w:bCs/>
                <w:color w:val="000000"/>
                <w:sz w:val="24"/>
                <w:szCs w:val="24"/>
              </w:rPr>
            </w:pPr>
          </w:p>
        </w:tc>
        <w:tc>
          <w:tcPr>
            <w:tcW w:w="3347" w:type="dxa"/>
            <w:gridSpan w:val="3"/>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Процесс отражения ребенком предмета или явления в целом при непосредственном воздействии его на органы чувств. Вид эстетической деятельности, выражающийся в целенаправленном восприятии произведений искусства как эстетической ценности, которое сопровождается эстетическим переживаниям.</w:t>
            </w:r>
          </w:p>
        </w:tc>
        <w:tc>
          <w:tcPr>
            <w:tcW w:w="3970" w:type="dxa"/>
          </w:tcPr>
          <w:p w:rsidR="00EB7E90" w:rsidRPr="00C364FB" w:rsidRDefault="00EB7E90" w:rsidP="00C364FB">
            <w:pPr>
              <w:spacing w:after="0"/>
              <w:jc w:val="both"/>
              <w:rPr>
                <w:rFonts w:ascii="Times New Roman" w:hAnsi="Times New Roman" w:cs="Times New Roman"/>
                <w:bCs/>
                <w:color w:val="000000"/>
                <w:sz w:val="24"/>
                <w:szCs w:val="24"/>
              </w:rPr>
            </w:pPr>
          </w:p>
        </w:tc>
      </w:tr>
      <w:tr w:rsidR="00EB7E90" w:rsidRPr="00C364FB" w:rsidTr="00B15712">
        <w:trPr>
          <w:trHeight w:val="1899"/>
        </w:trPr>
        <w:tc>
          <w:tcPr>
            <w:tcW w:w="2473" w:type="dxa"/>
            <w:gridSpan w:val="3"/>
            <w:tcBorders>
              <w:bottom w:val="single" w:sz="4" w:space="0" w:color="auto"/>
            </w:tcBorders>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lastRenderedPageBreak/>
              <w:t>Метод поддержки эмоциональной активности</w:t>
            </w:r>
          </w:p>
        </w:tc>
        <w:tc>
          <w:tcPr>
            <w:tcW w:w="3347" w:type="dxa"/>
            <w:gridSpan w:val="3"/>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Процесс стимуляции эмоциональной активности ребенка при формировании различных личностных качеств, знаний, умений и навыков.</w:t>
            </w:r>
          </w:p>
        </w:tc>
        <w:tc>
          <w:tcPr>
            <w:tcW w:w="3970" w:type="dxa"/>
          </w:tcPr>
          <w:p w:rsidR="00EB7E90" w:rsidRPr="00C364FB" w:rsidRDefault="00EB7E90"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Решение проблемных ситуаций, ситуаций поискового содержания. Создание воображаемых ситуаций.</w:t>
            </w:r>
          </w:p>
        </w:tc>
      </w:tr>
    </w:tbl>
    <w:p w:rsidR="00DE5712" w:rsidRPr="00C364FB" w:rsidRDefault="00E67747"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Самостоятельная деятельность предполагает свободную деятельность воспитанников в условиях созданных педагогами (в том числе совместно с детьми) развивающей предметно – пространственной среды. Самостоятельная деятельность:</w:t>
      </w:r>
    </w:p>
    <w:p w:rsidR="00E67747" w:rsidRPr="00C364FB" w:rsidRDefault="00E67747" w:rsidP="00C364FB">
      <w:pPr>
        <w:pStyle w:val="a3"/>
        <w:numPr>
          <w:ilvl w:val="0"/>
          <w:numId w:val="59"/>
        </w:numPr>
        <w:spacing w:after="0"/>
        <w:ind w:firstLine="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Обеспечивает каждому ребенку возможность выбора деятельности по интересам;</w:t>
      </w:r>
    </w:p>
    <w:p w:rsidR="00E67747" w:rsidRPr="00C364FB" w:rsidRDefault="00E67747" w:rsidP="00C364FB">
      <w:pPr>
        <w:pStyle w:val="a3"/>
        <w:numPr>
          <w:ilvl w:val="0"/>
          <w:numId w:val="59"/>
        </w:numPr>
        <w:spacing w:after="0"/>
        <w:ind w:firstLine="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Позволяет ему взаимодействовать со сверстниками или действовать индивидуально;</w:t>
      </w:r>
    </w:p>
    <w:p w:rsidR="00E67747" w:rsidRPr="00C364FB" w:rsidRDefault="00E67747" w:rsidP="00C364FB">
      <w:pPr>
        <w:pStyle w:val="a3"/>
        <w:numPr>
          <w:ilvl w:val="0"/>
          <w:numId w:val="59"/>
        </w:numPr>
        <w:spacing w:after="0"/>
        <w:ind w:firstLine="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Содержит в себе проблемные ситуации и направлена на самостоятельное решение ребенком разнообразных задач;</w:t>
      </w:r>
    </w:p>
    <w:p w:rsidR="00E67747" w:rsidRPr="00C364FB" w:rsidRDefault="00E67747" w:rsidP="00C364FB">
      <w:pPr>
        <w:pStyle w:val="a3"/>
        <w:numPr>
          <w:ilvl w:val="0"/>
          <w:numId w:val="59"/>
        </w:numPr>
        <w:spacing w:after="0"/>
        <w:ind w:firstLine="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Позволяет на уровне самостоятельности освоить (закрепить, апробировать) материал, изучаемый в совместной деятельности со взрослым.</w:t>
      </w:r>
    </w:p>
    <w:p w:rsidR="0065245C" w:rsidRPr="00C364FB" w:rsidRDefault="0065245C" w:rsidP="00C364FB">
      <w:pPr>
        <w:spacing w:after="0"/>
        <w:jc w:val="both"/>
        <w:rPr>
          <w:rFonts w:ascii="Times New Roman" w:hAnsi="Times New Roman" w:cs="Times New Roman"/>
          <w:b/>
          <w:bCs/>
          <w:color w:val="000000"/>
          <w:sz w:val="24"/>
          <w:szCs w:val="24"/>
        </w:rPr>
      </w:pPr>
    </w:p>
    <w:p w:rsidR="00C05F98" w:rsidRPr="00C364FB" w:rsidRDefault="00771B21" w:rsidP="00C364FB">
      <w:pPr>
        <w:spacing w:after="0"/>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Проектирование образовательного процесса в соответствии с контингентом воспитанников, их индивидуальными и возрастными особенностями,</w:t>
      </w:r>
    </w:p>
    <w:p w:rsidR="00771B21" w:rsidRPr="00C364FB" w:rsidRDefault="00771B21" w:rsidP="00C364FB">
      <w:pPr>
        <w:spacing w:after="0"/>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состоянием здоровья</w:t>
      </w:r>
    </w:p>
    <w:p w:rsidR="00771B21" w:rsidRPr="00C364FB" w:rsidRDefault="00771B21" w:rsidP="00C364FB">
      <w:pPr>
        <w:spacing w:after="0"/>
        <w:jc w:val="both"/>
        <w:rPr>
          <w:rFonts w:ascii="Times New Roman" w:hAnsi="Times New Roman" w:cs="Times New Roman"/>
          <w:b/>
          <w:bCs/>
          <w:color w:val="000000"/>
          <w:sz w:val="24"/>
          <w:szCs w:val="24"/>
        </w:rPr>
      </w:pPr>
      <w:r w:rsidRPr="00C364FB">
        <w:rPr>
          <w:rFonts w:ascii="Times New Roman" w:hAnsi="Times New Roman" w:cs="Times New Roman"/>
          <w:b/>
          <w:bCs/>
          <w:color w:val="000000"/>
          <w:sz w:val="24"/>
          <w:szCs w:val="24"/>
        </w:rPr>
        <w:t>Обязательная часть</w:t>
      </w:r>
    </w:p>
    <w:p w:rsidR="00C05F98" w:rsidRPr="00C364FB" w:rsidRDefault="00C05F98" w:rsidP="00C364FB">
      <w:pPr>
        <w:spacing w:after="0"/>
        <w:ind w:right="-143"/>
        <w:contextualSpacing/>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t xml:space="preserve">Особенности осуществления образовательного процесса в </w:t>
      </w:r>
      <w:r w:rsidR="00E068FD">
        <w:rPr>
          <w:rFonts w:ascii="Times New Roman" w:eastAsia="Times New Roman" w:hAnsi="Times New Roman" w:cs="Times New Roman"/>
          <w:sz w:val="24"/>
          <w:szCs w:val="24"/>
        </w:rPr>
        <w:t>МАДОУ детский сад №5 «Теремок»</w:t>
      </w:r>
    </w:p>
    <w:p w:rsidR="00C05F98" w:rsidRPr="00C364FB" w:rsidRDefault="00C05F98" w:rsidP="00C364FB">
      <w:pPr>
        <w:spacing w:after="0"/>
        <w:ind w:right="354"/>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Образовательный процесс в дошкольном учреждении предусматривает решение программных образовательных задач в следующих формах организации деятельности: </w:t>
      </w:r>
    </w:p>
    <w:p w:rsidR="00285783" w:rsidRPr="00C364FB" w:rsidRDefault="00285783" w:rsidP="00C364FB">
      <w:pPr>
        <w:spacing w:after="0"/>
        <w:ind w:right="354"/>
        <w:jc w:val="both"/>
        <w:rPr>
          <w:rFonts w:ascii="Times New Roman" w:eastAsia="Times New Roman" w:hAnsi="Times New Roman" w:cs="Times New Roman"/>
          <w:sz w:val="24"/>
          <w:szCs w:val="24"/>
        </w:rPr>
      </w:pPr>
    </w:p>
    <w:p w:rsidR="00C05F98" w:rsidRPr="00C364FB" w:rsidRDefault="00C05F98" w:rsidP="00E068FD">
      <w:pPr>
        <w:pStyle w:val="a3"/>
        <w:numPr>
          <w:ilvl w:val="0"/>
          <w:numId w:val="47"/>
        </w:numPr>
        <w:tabs>
          <w:tab w:val="left" w:pos="851"/>
        </w:tabs>
        <w:spacing w:after="0"/>
        <w:ind w:left="0" w:right="354"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Совместная образовательная деятельность взрослых и детей;</w:t>
      </w:r>
    </w:p>
    <w:p w:rsidR="00C05F98" w:rsidRPr="00C364FB" w:rsidRDefault="00C05F98" w:rsidP="00E068FD">
      <w:pPr>
        <w:tabs>
          <w:tab w:val="left" w:pos="851"/>
        </w:tabs>
        <w:spacing w:after="0"/>
        <w:ind w:right="354"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Совместная образовательная деятельность детей и взрослых осуществляется как в ходе  непосредственно образовательной деятельности, так и в ходе осуществления режимных моментов. </w:t>
      </w:r>
    </w:p>
    <w:p w:rsidR="00C05F98" w:rsidRPr="00C364FB" w:rsidRDefault="00C05F98" w:rsidP="00E068FD">
      <w:pPr>
        <w:pStyle w:val="a3"/>
        <w:numPr>
          <w:ilvl w:val="0"/>
          <w:numId w:val="47"/>
        </w:numPr>
        <w:tabs>
          <w:tab w:val="left" w:pos="851"/>
        </w:tabs>
        <w:spacing w:after="0"/>
        <w:ind w:left="0" w:right="354"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Свободная самостоятельная деятельность детей.</w:t>
      </w:r>
    </w:p>
    <w:p w:rsidR="00285783" w:rsidRPr="00C364FB" w:rsidRDefault="00285783" w:rsidP="00C364FB">
      <w:pPr>
        <w:spacing w:after="0"/>
        <w:ind w:right="354"/>
        <w:jc w:val="both"/>
        <w:rPr>
          <w:rFonts w:ascii="Times New Roman" w:eastAsia="Times New Roman" w:hAnsi="Times New Roman" w:cs="Times New Roman"/>
          <w:sz w:val="24"/>
          <w:szCs w:val="24"/>
        </w:rPr>
      </w:pPr>
    </w:p>
    <w:p w:rsidR="005F2C8E" w:rsidRPr="00C364FB" w:rsidRDefault="005F2C8E" w:rsidP="00C364FB">
      <w:pPr>
        <w:spacing w:after="0"/>
        <w:ind w:right="354"/>
        <w:jc w:val="both"/>
        <w:rPr>
          <w:rFonts w:ascii="Times New Roman" w:eastAsia="Times New Roman" w:hAnsi="Times New Roman" w:cs="Times New Roman"/>
          <w:b/>
          <w:bCs/>
          <w:sz w:val="24"/>
          <w:szCs w:val="24"/>
        </w:rPr>
      </w:pPr>
      <w:r w:rsidRPr="00C364FB">
        <w:rPr>
          <w:rFonts w:ascii="Times New Roman" w:eastAsia="Times New Roman" w:hAnsi="Times New Roman" w:cs="Times New Roman"/>
          <w:b/>
          <w:sz w:val="24"/>
          <w:szCs w:val="24"/>
        </w:rPr>
        <w:t xml:space="preserve">Самостоятельная деятельность предполагает </w:t>
      </w:r>
      <w:r w:rsidRPr="00C364FB">
        <w:rPr>
          <w:rFonts w:ascii="Times New Roman" w:eastAsia="Times New Roman" w:hAnsi="Times New Roman" w:cs="Times New Roman"/>
          <w:b/>
          <w:bCs/>
          <w:sz w:val="24"/>
          <w:szCs w:val="24"/>
        </w:rPr>
        <w:t>свободную деятельность воспитанников в условиях созданной педагогами</w:t>
      </w:r>
      <w:r w:rsidRPr="00C364FB">
        <w:rPr>
          <w:rFonts w:ascii="Times New Roman" w:eastAsia="Times New Roman" w:hAnsi="Times New Roman" w:cs="Times New Roman"/>
          <w:b/>
          <w:sz w:val="24"/>
          <w:szCs w:val="24"/>
        </w:rPr>
        <w:t xml:space="preserve"> (в том числе совместно с детьми) развивающей </w:t>
      </w:r>
      <w:r w:rsidRPr="00C364FB">
        <w:rPr>
          <w:rFonts w:ascii="Times New Roman" w:eastAsia="Times New Roman" w:hAnsi="Times New Roman" w:cs="Times New Roman"/>
          <w:b/>
          <w:bCs/>
          <w:sz w:val="24"/>
          <w:szCs w:val="24"/>
        </w:rPr>
        <w:t xml:space="preserve">предметно-пространственной среды. </w:t>
      </w:r>
    </w:p>
    <w:p w:rsidR="005F2C8E" w:rsidRPr="00C364FB" w:rsidRDefault="005F2C8E" w:rsidP="00C364FB">
      <w:pPr>
        <w:spacing w:after="0"/>
        <w:ind w:right="354"/>
        <w:jc w:val="both"/>
        <w:rPr>
          <w:rFonts w:ascii="Times New Roman" w:eastAsia="Times New Roman" w:hAnsi="Times New Roman" w:cs="Times New Roman"/>
          <w:sz w:val="24"/>
          <w:szCs w:val="24"/>
        </w:rPr>
      </w:pPr>
      <w:r w:rsidRPr="00C364FB">
        <w:rPr>
          <w:rFonts w:ascii="Times New Roman" w:eastAsia="Times New Roman" w:hAnsi="Times New Roman" w:cs="Times New Roman"/>
          <w:bCs/>
          <w:sz w:val="24"/>
          <w:szCs w:val="24"/>
        </w:rPr>
        <w:t>Самостоятельная деятельность:</w:t>
      </w:r>
    </w:p>
    <w:p w:rsidR="005F2C8E" w:rsidRPr="00C364FB" w:rsidRDefault="005F2C8E" w:rsidP="00B15712">
      <w:pPr>
        <w:numPr>
          <w:ilvl w:val="0"/>
          <w:numId w:val="48"/>
        </w:numPr>
        <w:tabs>
          <w:tab w:val="left" w:pos="851"/>
        </w:tabs>
        <w:spacing w:after="0"/>
        <w:ind w:left="0" w:right="354" w:firstLine="567"/>
        <w:contextualSpacing/>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обеспечивает каждому ребенку возможность выбора деятельности по интересам;</w:t>
      </w:r>
    </w:p>
    <w:p w:rsidR="005F2C8E" w:rsidRPr="00C364FB" w:rsidRDefault="005F2C8E" w:rsidP="00B15712">
      <w:pPr>
        <w:numPr>
          <w:ilvl w:val="0"/>
          <w:numId w:val="48"/>
        </w:numPr>
        <w:tabs>
          <w:tab w:val="left" w:pos="851"/>
        </w:tabs>
        <w:spacing w:after="0"/>
        <w:ind w:left="0" w:right="354" w:firstLine="567"/>
        <w:contextualSpacing/>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позволяет ему взаимодействовать со сверстниками или действовать индивидуально;</w:t>
      </w:r>
    </w:p>
    <w:p w:rsidR="005F2C8E" w:rsidRPr="00C364FB" w:rsidRDefault="005F2C8E" w:rsidP="00B15712">
      <w:pPr>
        <w:numPr>
          <w:ilvl w:val="0"/>
          <w:numId w:val="48"/>
        </w:numPr>
        <w:tabs>
          <w:tab w:val="left" w:pos="851"/>
        </w:tabs>
        <w:spacing w:after="0"/>
        <w:ind w:left="0" w:right="354" w:firstLine="567"/>
        <w:contextualSpacing/>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содержит в себе проблемные ситуации и направлена на самостоятельное решение ребенком разнообразных задач;</w:t>
      </w:r>
    </w:p>
    <w:p w:rsidR="005F2C8E" w:rsidRPr="00C364FB" w:rsidRDefault="005F2C8E" w:rsidP="00B15712">
      <w:pPr>
        <w:pStyle w:val="a3"/>
        <w:numPr>
          <w:ilvl w:val="0"/>
          <w:numId w:val="48"/>
        </w:numPr>
        <w:tabs>
          <w:tab w:val="left" w:pos="851"/>
        </w:tabs>
        <w:spacing w:after="0"/>
        <w:ind w:left="0" w:right="-143" w:firstLine="567"/>
        <w:jc w:val="both"/>
        <w:rPr>
          <w:rFonts w:ascii="Times New Roman" w:eastAsia="Calibri" w:hAnsi="Times New Roman" w:cs="Times New Roman"/>
          <w:b/>
          <w:sz w:val="24"/>
          <w:szCs w:val="24"/>
        </w:rPr>
      </w:pPr>
      <w:r w:rsidRPr="00C364FB">
        <w:rPr>
          <w:rFonts w:ascii="Times New Roman" w:eastAsia="Times New Roman" w:hAnsi="Times New Roman" w:cs="Times New Roman"/>
          <w:sz w:val="24"/>
          <w:szCs w:val="24"/>
        </w:rPr>
        <w:t>позволяет на уровне самостоятельности освоить (закрепить, апробировать) материал, изучаемый в совместной деятельности со взрослым.</w:t>
      </w:r>
      <w:r w:rsidRPr="00C364FB">
        <w:rPr>
          <w:rFonts w:ascii="Times New Roman" w:eastAsia="Calibri" w:hAnsi="Times New Roman" w:cs="Times New Roman"/>
          <w:b/>
          <w:sz w:val="24"/>
          <w:szCs w:val="24"/>
        </w:rPr>
        <w:t xml:space="preserve"> </w:t>
      </w:r>
    </w:p>
    <w:p w:rsidR="0065245C"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Оптимальные условия для развития ребенка – это продуманное соотношение свободной (самостоятельной) деятельности детей и совместной деятельности педагогов и детей.    </w:t>
      </w:r>
      <w:r w:rsidRPr="00C364FB">
        <w:rPr>
          <w:rFonts w:ascii="Times New Roman" w:hAnsi="Times New Roman" w:cs="Times New Roman"/>
          <w:color w:val="000000"/>
          <w:sz w:val="24"/>
          <w:szCs w:val="24"/>
        </w:rPr>
        <w:lastRenderedPageBreak/>
        <w:t xml:space="preserve">Образовательная деятельность вне организованных занятий обеспечивает максимальный учет особенностей и возможностей ребенка, его интересы и склонности. В течение дня во всех </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возрастных группах предусмотрен определенный баланс различных видов деятельности:</w:t>
      </w:r>
    </w:p>
    <w:p w:rsidR="0065245C" w:rsidRPr="00C364FB" w:rsidRDefault="0065245C" w:rsidP="00C364FB">
      <w:pPr>
        <w:spacing w:after="0"/>
        <w:jc w:val="both"/>
        <w:rPr>
          <w:rFonts w:ascii="Times New Roman" w:hAnsi="Times New Roman" w:cs="Times New Roman"/>
          <w:color w:val="000000"/>
          <w:sz w:val="24"/>
          <w:szCs w:val="24"/>
        </w:rPr>
      </w:pPr>
    </w:p>
    <w:tbl>
      <w:tblPr>
        <w:tblW w:w="10145" w:type="dxa"/>
        <w:tblInd w:w="33" w:type="dxa"/>
        <w:tblLayout w:type="fixed"/>
        <w:tblCellMar>
          <w:left w:w="113" w:type="dxa"/>
        </w:tblCellMar>
        <w:tblLook w:val="0000"/>
      </w:tblPr>
      <w:tblGrid>
        <w:gridCol w:w="1136"/>
        <w:gridCol w:w="2980"/>
        <w:gridCol w:w="2910"/>
        <w:gridCol w:w="3119"/>
      </w:tblGrid>
      <w:tr w:rsidR="00771B21" w:rsidRPr="00C364FB" w:rsidTr="00022B41">
        <w:trPr>
          <w:trHeight w:val="250"/>
        </w:trPr>
        <w:tc>
          <w:tcPr>
            <w:tcW w:w="1136" w:type="dxa"/>
            <w:vMerge w:val="restart"/>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Возраст детей</w:t>
            </w:r>
          </w:p>
        </w:tc>
        <w:tc>
          <w:tcPr>
            <w:tcW w:w="2980" w:type="dxa"/>
            <w:vMerge w:val="restart"/>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Регламентируемая    деятельность (НОД)</w:t>
            </w:r>
          </w:p>
        </w:tc>
        <w:tc>
          <w:tcPr>
            <w:tcW w:w="6029" w:type="dxa"/>
            <w:gridSpan w:val="2"/>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sz w:val="24"/>
                <w:szCs w:val="24"/>
              </w:rPr>
            </w:pPr>
            <w:r w:rsidRPr="00C364FB">
              <w:rPr>
                <w:rFonts w:ascii="Times New Roman" w:hAnsi="Times New Roman" w:cs="Times New Roman"/>
                <w:color w:val="000000"/>
                <w:sz w:val="24"/>
                <w:szCs w:val="24"/>
              </w:rPr>
              <w:t>Нерегламентированная деятельность, час</w:t>
            </w:r>
          </w:p>
        </w:tc>
      </w:tr>
      <w:tr w:rsidR="00771B21" w:rsidRPr="00C364FB" w:rsidTr="00022B41">
        <w:trPr>
          <w:trHeight w:val="184"/>
        </w:trPr>
        <w:tc>
          <w:tcPr>
            <w:tcW w:w="1136" w:type="dxa"/>
            <w:vMerge/>
            <w:tcBorders>
              <w:top w:val="single" w:sz="4" w:space="0" w:color="000000"/>
              <w:left w:val="single" w:sz="4" w:space="0" w:color="000000"/>
              <w:bottom w:val="single" w:sz="4" w:space="0" w:color="000000"/>
            </w:tcBorders>
            <w:shd w:val="clear" w:color="auto" w:fill="FFFFFF"/>
          </w:tcPr>
          <w:p w:rsidR="00771B21" w:rsidRPr="00C364FB" w:rsidRDefault="00771B21" w:rsidP="00C364FB">
            <w:pPr>
              <w:snapToGrid w:val="0"/>
              <w:spacing w:after="0"/>
              <w:jc w:val="both"/>
              <w:rPr>
                <w:rFonts w:ascii="Times New Roman" w:hAnsi="Times New Roman" w:cs="Times New Roman"/>
                <w:sz w:val="24"/>
                <w:szCs w:val="24"/>
              </w:rPr>
            </w:pPr>
          </w:p>
        </w:tc>
        <w:tc>
          <w:tcPr>
            <w:tcW w:w="2980" w:type="dxa"/>
            <w:vMerge/>
            <w:tcBorders>
              <w:top w:val="single" w:sz="4" w:space="0" w:color="000000"/>
              <w:left w:val="single" w:sz="4" w:space="0" w:color="000000"/>
              <w:bottom w:val="single" w:sz="4" w:space="0" w:color="000000"/>
            </w:tcBorders>
            <w:shd w:val="clear" w:color="auto" w:fill="FFFFFF"/>
          </w:tcPr>
          <w:p w:rsidR="00771B21" w:rsidRPr="00C364FB" w:rsidRDefault="00771B21" w:rsidP="00C364FB">
            <w:pPr>
              <w:snapToGrid w:val="0"/>
              <w:spacing w:after="0"/>
              <w:jc w:val="both"/>
              <w:rPr>
                <w:rFonts w:ascii="Times New Roman" w:hAnsi="Times New Roman" w:cs="Times New Roman"/>
                <w:sz w:val="24"/>
                <w:szCs w:val="24"/>
              </w:rPr>
            </w:pPr>
          </w:p>
        </w:tc>
        <w:tc>
          <w:tcPr>
            <w:tcW w:w="291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совместная деятельность</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самостоятельная деятельность</w:t>
            </w:r>
          </w:p>
        </w:tc>
      </w:tr>
      <w:tr w:rsidR="00771B21" w:rsidRPr="00C364FB" w:rsidTr="00022B41">
        <w:trPr>
          <w:trHeight w:val="275"/>
        </w:trPr>
        <w:tc>
          <w:tcPr>
            <w:tcW w:w="1136"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2-3 года</w:t>
            </w:r>
          </w:p>
        </w:tc>
        <w:tc>
          <w:tcPr>
            <w:tcW w:w="298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   по 8 мин</w:t>
            </w:r>
          </w:p>
        </w:tc>
        <w:tc>
          <w:tcPr>
            <w:tcW w:w="291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7-7,5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3-4</w:t>
            </w:r>
          </w:p>
        </w:tc>
      </w:tr>
      <w:tr w:rsidR="00771B21" w:rsidRPr="00C364FB" w:rsidTr="00022B41">
        <w:trPr>
          <w:trHeight w:val="260"/>
        </w:trPr>
        <w:tc>
          <w:tcPr>
            <w:tcW w:w="1136"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3-4 года</w:t>
            </w:r>
          </w:p>
        </w:tc>
        <w:tc>
          <w:tcPr>
            <w:tcW w:w="298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   по 15 мин</w:t>
            </w:r>
          </w:p>
        </w:tc>
        <w:tc>
          <w:tcPr>
            <w:tcW w:w="291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7- 7,5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3-4</w:t>
            </w:r>
          </w:p>
        </w:tc>
      </w:tr>
      <w:tr w:rsidR="00771B21" w:rsidRPr="00C364FB" w:rsidTr="00022B41">
        <w:trPr>
          <w:trHeight w:val="244"/>
        </w:trPr>
        <w:tc>
          <w:tcPr>
            <w:tcW w:w="1136"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4-5 лет</w:t>
            </w:r>
          </w:p>
        </w:tc>
        <w:tc>
          <w:tcPr>
            <w:tcW w:w="298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   по 20 мин</w:t>
            </w:r>
          </w:p>
        </w:tc>
        <w:tc>
          <w:tcPr>
            <w:tcW w:w="291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7</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3-3,5</w:t>
            </w:r>
          </w:p>
        </w:tc>
      </w:tr>
      <w:tr w:rsidR="00771B21" w:rsidRPr="00C364FB" w:rsidTr="00022B41">
        <w:trPr>
          <w:trHeight w:val="233"/>
        </w:trPr>
        <w:tc>
          <w:tcPr>
            <w:tcW w:w="1136"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5 – 6 лет</w:t>
            </w:r>
          </w:p>
        </w:tc>
        <w:tc>
          <w:tcPr>
            <w:tcW w:w="298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2-3  по 20 - 25 мин</w:t>
            </w:r>
          </w:p>
        </w:tc>
        <w:tc>
          <w:tcPr>
            <w:tcW w:w="291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6 – 6,5</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2,5 – 3,5</w:t>
            </w:r>
          </w:p>
        </w:tc>
      </w:tr>
      <w:tr w:rsidR="00771B21" w:rsidRPr="00C364FB" w:rsidTr="00022B41">
        <w:trPr>
          <w:trHeight w:val="154"/>
        </w:trPr>
        <w:tc>
          <w:tcPr>
            <w:tcW w:w="1136"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6-7 лет</w:t>
            </w:r>
          </w:p>
        </w:tc>
        <w:tc>
          <w:tcPr>
            <w:tcW w:w="298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3  по 30 мин</w:t>
            </w:r>
          </w:p>
        </w:tc>
        <w:tc>
          <w:tcPr>
            <w:tcW w:w="2910" w:type="dxa"/>
            <w:tcBorders>
              <w:top w:val="single" w:sz="4" w:space="0" w:color="000000"/>
              <w:left w:val="single" w:sz="4" w:space="0" w:color="000000"/>
              <w:bottom w:val="single" w:sz="4" w:space="0" w:color="000000"/>
            </w:tcBorders>
            <w:shd w:val="clear" w:color="auto" w:fill="FFFFFF"/>
          </w:tcPr>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5,5 - 6</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Pr>
          <w:p w:rsidR="00771B21" w:rsidRPr="00C364FB" w:rsidRDefault="00771B21" w:rsidP="00C364FB">
            <w:pPr>
              <w:spacing w:after="0"/>
              <w:jc w:val="both"/>
              <w:rPr>
                <w:rFonts w:ascii="Times New Roman" w:hAnsi="Times New Roman" w:cs="Times New Roman"/>
                <w:sz w:val="24"/>
                <w:szCs w:val="24"/>
              </w:rPr>
            </w:pPr>
            <w:r w:rsidRPr="00C364FB">
              <w:rPr>
                <w:rFonts w:ascii="Times New Roman" w:hAnsi="Times New Roman" w:cs="Times New Roman"/>
                <w:color w:val="000000"/>
                <w:sz w:val="24"/>
                <w:szCs w:val="24"/>
              </w:rPr>
              <w:t>2,5 - 3</w:t>
            </w:r>
          </w:p>
        </w:tc>
      </w:tr>
    </w:tbl>
    <w:p w:rsidR="005F2C8E" w:rsidRPr="00C364FB" w:rsidRDefault="005F2C8E" w:rsidP="00C364FB">
      <w:pPr>
        <w:spacing w:after="0"/>
        <w:jc w:val="both"/>
        <w:rPr>
          <w:rFonts w:ascii="Times New Roman" w:hAnsi="Times New Roman" w:cs="Times New Roman"/>
          <w:b/>
          <w:color w:val="000000"/>
          <w:sz w:val="24"/>
          <w:szCs w:val="24"/>
        </w:rPr>
      </w:pPr>
    </w:p>
    <w:p w:rsidR="00771B21" w:rsidRPr="00C364FB" w:rsidRDefault="00771B21" w:rsidP="00C364FB">
      <w:pPr>
        <w:spacing w:after="0"/>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Формы организации  непосредственно-образовательной деятельности:</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Для детей с 1 года до 3 лет – подгрупповая;</w:t>
      </w:r>
    </w:p>
    <w:p w:rsidR="00771B21" w:rsidRPr="00C364FB" w:rsidRDefault="00771B21"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 дошкольных группах -  подгрупповые, фронтальные.</w:t>
      </w:r>
    </w:p>
    <w:p w:rsidR="00EB7E90" w:rsidRPr="00B15712" w:rsidRDefault="00771B21" w:rsidP="00C364FB">
      <w:pPr>
        <w:spacing w:after="0"/>
        <w:jc w:val="both"/>
        <w:rPr>
          <w:rFonts w:ascii="Times New Roman" w:hAnsi="Times New Roman" w:cs="Times New Roman"/>
          <w:bCs/>
          <w:i/>
          <w:color w:val="000000"/>
          <w:sz w:val="24"/>
          <w:szCs w:val="24"/>
        </w:rPr>
      </w:pPr>
      <w:r w:rsidRPr="00C364FB">
        <w:rPr>
          <w:rFonts w:ascii="Times New Roman" w:hAnsi="Times New Roman" w:cs="Times New Roman"/>
          <w:color w:val="000000"/>
          <w:sz w:val="24"/>
          <w:szCs w:val="24"/>
        </w:rPr>
        <w:t xml:space="preserve">Максимально допустимый объем образовательной нагрузки соответствует санитарно - эпидемиологическим правилам и нормативам </w:t>
      </w:r>
      <w:r w:rsidRPr="00C364FB">
        <w:rPr>
          <w:rFonts w:ascii="Times New Roman" w:hAnsi="Times New Roman" w:cs="Times New Roman"/>
          <w:bCs/>
          <w:i/>
          <w:color w:val="000000"/>
          <w:sz w:val="24"/>
          <w:szCs w:val="24"/>
        </w:rPr>
        <w:t>СанПиН</w:t>
      </w:r>
      <w:r w:rsidR="006D7072" w:rsidRPr="00C364FB">
        <w:rPr>
          <w:rFonts w:ascii="Times New Roman" w:hAnsi="Times New Roman" w:cs="Times New Roman"/>
          <w:bCs/>
          <w:i/>
          <w:color w:val="000000"/>
          <w:sz w:val="24"/>
          <w:szCs w:val="24"/>
        </w:rPr>
        <w:t>.</w:t>
      </w:r>
    </w:p>
    <w:p w:rsidR="00771B21" w:rsidRPr="00C364FB" w:rsidRDefault="00771B21"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Часть, формируемая участниками образовательных отношений</w:t>
      </w:r>
    </w:p>
    <w:p w:rsidR="006D7072" w:rsidRPr="00C364FB" w:rsidRDefault="006D707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771B21" w:rsidRPr="00C364FB">
        <w:rPr>
          <w:rFonts w:ascii="Times New Roman" w:hAnsi="Times New Roman" w:cs="Times New Roman"/>
          <w:sz w:val="24"/>
          <w:szCs w:val="24"/>
        </w:rPr>
        <w:t xml:space="preserve">Изменения в социальном и информационном мире диктуют необходимость пересмотра подходов педагога к системе передачи знаний и самому образовательному процессу. Ребенок не может быть пассивным слушателем в получении знаний, а задача педагога – организовать свою деятельность так, чтобы ребенок, по возможности, сам  активно добывал новые знания. Кроме того, переход от традиционного образования к новому, деятельностному типу, заложен в современных </w:t>
      </w:r>
      <w:r w:rsidRPr="00C364FB">
        <w:rPr>
          <w:rFonts w:ascii="Times New Roman" w:hAnsi="Times New Roman" w:cs="Times New Roman"/>
          <w:sz w:val="24"/>
          <w:szCs w:val="24"/>
        </w:rPr>
        <w:t>Ф</w:t>
      </w:r>
      <w:r w:rsidR="00771B21" w:rsidRPr="00C364FB">
        <w:rPr>
          <w:rFonts w:ascii="Times New Roman" w:hAnsi="Times New Roman" w:cs="Times New Roman"/>
          <w:sz w:val="24"/>
          <w:szCs w:val="24"/>
        </w:rPr>
        <w:t>Г</w:t>
      </w:r>
      <w:r w:rsidRPr="00C364FB">
        <w:rPr>
          <w:rFonts w:ascii="Times New Roman" w:hAnsi="Times New Roman" w:cs="Times New Roman"/>
          <w:sz w:val="24"/>
          <w:szCs w:val="24"/>
        </w:rPr>
        <w:t>ОС ДО</w:t>
      </w:r>
      <w:r w:rsidR="00771B21" w:rsidRPr="00C364FB">
        <w:rPr>
          <w:rFonts w:ascii="Times New Roman" w:hAnsi="Times New Roman" w:cs="Times New Roman"/>
          <w:sz w:val="24"/>
          <w:szCs w:val="24"/>
        </w:rPr>
        <w:t>.</w:t>
      </w:r>
      <w:r w:rsidRPr="00C364FB">
        <w:rPr>
          <w:rFonts w:ascii="Times New Roman" w:hAnsi="Times New Roman" w:cs="Times New Roman"/>
          <w:sz w:val="24"/>
          <w:szCs w:val="24"/>
        </w:rPr>
        <w:t xml:space="preserve"> </w:t>
      </w:r>
      <w:r w:rsidR="00771B21" w:rsidRPr="00C364FB">
        <w:rPr>
          <w:rFonts w:ascii="Times New Roman" w:hAnsi="Times New Roman" w:cs="Times New Roman"/>
          <w:sz w:val="24"/>
          <w:szCs w:val="24"/>
        </w:rPr>
        <w:t xml:space="preserve">Поэтому на протяжении последних </w:t>
      </w:r>
      <w:r w:rsidR="005A4CF6" w:rsidRPr="00C364FB">
        <w:rPr>
          <w:rFonts w:ascii="Times New Roman" w:hAnsi="Times New Roman" w:cs="Times New Roman"/>
          <w:sz w:val="24"/>
          <w:szCs w:val="24"/>
        </w:rPr>
        <w:t xml:space="preserve">нескольких </w:t>
      </w:r>
      <w:r w:rsidR="00771B21" w:rsidRPr="00C364FB">
        <w:rPr>
          <w:rFonts w:ascii="Times New Roman" w:hAnsi="Times New Roman" w:cs="Times New Roman"/>
          <w:sz w:val="24"/>
          <w:szCs w:val="24"/>
        </w:rPr>
        <w:t xml:space="preserve">лет при организации непосредственно образовательной деятельности педагогами </w:t>
      </w:r>
      <w:r w:rsidRPr="00C364FB">
        <w:rPr>
          <w:rFonts w:ascii="Times New Roman" w:hAnsi="Times New Roman" w:cs="Times New Roman"/>
          <w:sz w:val="24"/>
          <w:szCs w:val="24"/>
        </w:rPr>
        <w:t>М</w:t>
      </w:r>
      <w:r w:rsidR="00E068FD">
        <w:rPr>
          <w:rFonts w:ascii="Times New Roman" w:hAnsi="Times New Roman" w:cs="Times New Roman"/>
          <w:sz w:val="24"/>
          <w:szCs w:val="24"/>
        </w:rPr>
        <w:t>А</w:t>
      </w:r>
      <w:r w:rsidR="00771B21" w:rsidRPr="00C364FB">
        <w:rPr>
          <w:rFonts w:ascii="Times New Roman" w:hAnsi="Times New Roman" w:cs="Times New Roman"/>
          <w:sz w:val="24"/>
          <w:szCs w:val="24"/>
        </w:rPr>
        <w:t xml:space="preserve">ДОУ успешно реализуется </w:t>
      </w:r>
      <w:r w:rsidR="00771B21" w:rsidRPr="00C364FB">
        <w:rPr>
          <w:rFonts w:ascii="Times New Roman" w:hAnsi="Times New Roman" w:cs="Times New Roman"/>
          <w:b/>
          <w:i/>
          <w:sz w:val="24"/>
          <w:szCs w:val="24"/>
        </w:rPr>
        <w:t xml:space="preserve">технология «Ситуация» </w:t>
      </w:r>
      <w:r w:rsidRPr="00C364FB">
        <w:rPr>
          <w:rFonts w:ascii="Times New Roman" w:hAnsi="Times New Roman" w:cs="Times New Roman"/>
          <w:b/>
          <w:i/>
          <w:sz w:val="24"/>
          <w:szCs w:val="24"/>
        </w:rPr>
        <w:t xml:space="preserve"> </w:t>
      </w:r>
      <w:r w:rsidR="00771B21" w:rsidRPr="00C364FB">
        <w:rPr>
          <w:rFonts w:ascii="Times New Roman" w:hAnsi="Times New Roman" w:cs="Times New Roman"/>
          <w:b/>
          <w:i/>
          <w:sz w:val="24"/>
          <w:szCs w:val="24"/>
        </w:rPr>
        <w:t>Л.</w:t>
      </w:r>
      <w:r w:rsidRPr="00C364FB">
        <w:rPr>
          <w:rFonts w:ascii="Times New Roman" w:hAnsi="Times New Roman" w:cs="Times New Roman"/>
          <w:b/>
          <w:i/>
          <w:sz w:val="24"/>
          <w:szCs w:val="24"/>
        </w:rPr>
        <w:t xml:space="preserve"> </w:t>
      </w:r>
      <w:r w:rsidR="00771B21" w:rsidRPr="00C364FB">
        <w:rPr>
          <w:rFonts w:ascii="Times New Roman" w:hAnsi="Times New Roman" w:cs="Times New Roman"/>
          <w:b/>
          <w:i/>
          <w:sz w:val="24"/>
          <w:szCs w:val="24"/>
        </w:rPr>
        <w:t>Г.</w:t>
      </w:r>
      <w:r w:rsidRPr="00C364FB">
        <w:rPr>
          <w:rFonts w:ascii="Times New Roman" w:hAnsi="Times New Roman" w:cs="Times New Roman"/>
          <w:b/>
          <w:i/>
          <w:sz w:val="24"/>
          <w:szCs w:val="24"/>
        </w:rPr>
        <w:t xml:space="preserve"> </w:t>
      </w:r>
      <w:r w:rsidR="00771B21" w:rsidRPr="00C364FB">
        <w:rPr>
          <w:rFonts w:ascii="Times New Roman" w:hAnsi="Times New Roman" w:cs="Times New Roman"/>
          <w:b/>
          <w:i/>
          <w:sz w:val="24"/>
          <w:szCs w:val="24"/>
        </w:rPr>
        <w:t>Петерсон</w:t>
      </w:r>
      <w:r w:rsidR="00771B21" w:rsidRPr="00C364FB">
        <w:rPr>
          <w:rFonts w:ascii="Times New Roman" w:hAnsi="Times New Roman" w:cs="Times New Roman"/>
          <w:sz w:val="24"/>
          <w:szCs w:val="24"/>
        </w:rPr>
        <w:t xml:space="preserve">, адаптированный вариант технологии деятельностного метода с учетом специфики дошкольного образования. </w:t>
      </w:r>
    </w:p>
    <w:p w:rsidR="00B15712" w:rsidRDefault="006D7072" w:rsidP="00B15712">
      <w:pPr>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771B21" w:rsidRPr="00C364FB">
        <w:rPr>
          <w:rFonts w:ascii="Times New Roman" w:hAnsi="Times New Roman" w:cs="Times New Roman"/>
          <w:sz w:val="24"/>
          <w:szCs w:val="24"/>
        </w:rPr>
        <w:t xml:space="preserve">Специфика данной технологии заключается в том, что при ее реализации педагог берет на себя функции организатора и более умелого партнера, а ребенок занимает активную позицию деятеля. При этом происходит осознание ребенком своих знаний, умений, навыков и способностей как результата своей собственной деятельности. Таким образом, технология «Ситуация» обеспечивает высокое качество реализации ФГОС ДО. </w:t>
      </w:r>
    </w:p>
    <w:p w:rsidR="006A7D04" w:rsidRPr="00B15712" w:rsidRDefault="006A7D04" w:rsidP="00B15712">
      <w:pPr>
        <w:ind w:firstLine="567"/>
        <w:jc w:val="both"/>
        <w:rPr>
          <w:rFonts w:ascii="Times New Roman" w:hAnsi="Times New Roman" w:cs="Times New Roman"/>
          <w:sz w:val="24"/>
          <w:szCs w:val="24"/>
        </w:rPr>
      </w:pPr>
      <w:r w:rsidRPr="00C364FB">
        <w:rPr>
          <w:rFonts w:ascii="Times New Roman" w:eastAsia="Times New Roman" w:hAnsi="Times New Roman" w:cs="Times New Roman"/>
          <w:sz w:val="24"/>
          <w:szCs w:val="24"/>
        </w:rPr>
        <w:t>Развитие ребенка в образовательном процессе детского сада осуществляется целостно в процессе всей его жизнедеятельности. Особенностью организации</w:t>
      </w:r>
      <w:r w:rsidR="004D5CE0" w:rsidRPr="00C364FB">
        <w:rPr>
          <w:rFonts w:ascii="Times New Roman" w:eastAsia="Times New Roman" w:hAnsi="Times New Roman" w:cs="Times New Roman"/>
          <w:sz w:val="24"/>
          <w:szCs w:val="24"/>
        </w:rPr>
        <w:t xml:space="preserve"> образовательной деятельности в дошкольном учреждении является </w:t>
      </w:r>
      <w:r w:rsidR="004D5CE0" w:rsidRPr="00C364FB">
        <w:rPr>
          <w:rFonts w:ascii="Times New Roman" w:eastAsia="Times New Roman" w:hAnsi="Times New Roman" w:cs="Times New Roman"/>
          <w:b/>
          <w:sz w:val="24"/>
          <w:szCs w:val="24"/>
        </w:rPr>
        <w:t xml:space="preserve">ситуационный подход. </w:t>
      </w:r>
      <w:r w:rsidR="004D5CE0" w:rsidRPr="00C364FB">
        <w:rPr>
          <w:rFonts w:ascii="Times New Roman" w:eastAsia="Times New Roman" w:hAnsi="Times New Roman" w:cs="Times New Roman"/>
          <w:sz w:val="24"/>
          <w:szCs w:val="24"/>
        </w:rPr>
        <w:t xml:space="preserve">Основной единицей образовательного процесса выступает </w:t>
      </w:r>
      <w:r w:rsidR="004D5CE0" w:rsidRPr="00C364FB">
        <w:rPr>
          <w:rFonts w:ascii="Times New Roman" w:eastAsia="Times New Roman" w:hAnsi="Times New Roman" w:cs="Times New Roman"/>
          <w:b/>
          <w:sz w:val="24"/>
          <w:szCs w:val="24"/>
        </w:rPr>
        <w:t>образовательная ситуация,</w:t>
      </w:r>
      <w:r w:rsidR="004D5CE0" w:rsidRPr="00C364FB">
        <w:rPr>
          <w:rFonts w:ascii="Times New Roman" w:eastAsia="Times New Roman" w:hAnsi="Times New Roman" w:cs="Times New Roman"/>
          <w:sz w:val="24"/>
          <w:szCs w:val="24"/>
        </w:rPr>
        <w:t xml:space="preserve"> то есть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Ее особенностью является  появление образовательного результата (продукта) в ходе специально организованного взаимодействия  воспитателя и ребенка. </w:t>
      </w:r>
    </w:p>
    <w:p w:rsidR="004D5CE0" w:rsidRPr="00C364FB" w:rsidRDefault="00D569CF" w:rsidP="00C364FB">
      <w:pPr>
        <w:pStyle w:val="a3"/>
        <w:suppressAutoHyphens/>
        <w:spacing w:after="0"/>
        <w:ind w:left="0"/>
        <w:contextualSpacing w:val="0"/>
        <w:jc w:val="both"/>
        <w:rPr>
          <w:rFonts w:ascii="Times New Roman" w:eastAsia="Times New Roman" w:hAnsi="Times New Roman" w:cs="Times New Roman"/>
          <w:i/>
          <w:sz w:val="24"/>
          <w:szCs w:val="24"/>
        </w:rPr>
      </w:pPr>
      <w:r w:rsidRPr="00C364FB">
        <w:rPr>
          <w:rFonts w:ascii="Times New Roman" w:eastAsia="Times New Roman" w:hAnsi="Times New Roman" w:cs="Times New Roman"/>
          <w:sz w:val="24"/>
          <w:szCs w:val="24"/>
        </w:rPr>
        <w:lastRenderedPageBreak/>
        <w:t xml:space="preserve">          </w:t>
      </w:r>
      <w:r w:rsidR="004D5CE0" w:rsidRPr="00C364FB">
        <w:rPr>
          <w:rFonts w:ascii="Times New Roman" w:eastAsia="Times New Roman" w:hAnsi="Times New Roman" w:cs="Times New Roman"/>
          <w:sz w:val="24"/>
          <w:szCs w:val="24"/>
        </w:rPr>
        <w:t xml:space="preserve">Образовательные ситуации используются  в процессе </w:t>
      </w:r>
      <w:r w:rsidR="004D5CE0" w:rsidRPr="00C364FB">
        <w:rPr>
          <w:rFonts w:ascii="Times New Roman" w:eastAsia="Times New Roman" w:hAnsi="Times New Roman" w:cs="Times New Roman"/>
          <w:i/>
          <w:sz w:val="24"/>
          <w:szCs w:val="24"/>
        </w:rPr>
        <w:t xml:space="preserve">непосредственно организованной образовательной деятельности. </w:t>
      </w:r>
    </w:p>
    <w:p w:rsidR="004D5CE0" w:rsidRPr="00C364FB" w:rsidRDefault="004D5CE0" w:rsidP="00C364FB">
      <w:pPr>
        <w:pStyle w:val="a3"/>
        <w:suppressAutoHyphens/>
        <w:spacing w:after="0"/>
        <w:ind w:left="0"/>
        <w:contextualSpacing w:val="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Задачи образовательных ситуаций:</w:t>
      </w:r>
    </w:p>
    <w:p w:rsidR="004D5CE0" w:rsidRPr="00C364FB" w:rsidRDefault="004D5CE0" w:rsidP="00B15712">
      <w:pPr>
        <w:pStyle w:val="a3"/>
        <w:numPr>
          <w:ilvl w:val="0"/>
          <w:numId w:val="20"/>
        </w:numPr>
        <w:tabs>
          <w:tab w:val="left" w:pos="851"/>
        </w:tabs>
        <w:suppressAutoHyphens/>
        <w:spacing w:after="0"/>
        <w:ind w:left="0" w:firstLine="567"/>
        <w:contextualSpacing w:val="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Формирование у детей новых умений в разных видах деятельности и представлений.</w:t>
      </w:r>
    </w:p>
    <w:p w:rsidR="009D6005" w:rsidRPr="00C364FB" w:rsidRDefault="004D5CE0" w:rsidP="00B15712">
      <w:pPr>
        <w:pStyle w:val="a3"/>
        <w:numPr>
          <w:ilvl w:val="0"/>
          <w:numId w:val="20"/>
        </w:numPr>
        <w:tabs>
          <w:tab w:val="left" w:pos="851"/>
        </w:tabs>
        <w:suppressAutoHyphens/>
        <w:spacing w:after="0"/>
        <w:ind w:left="0" w:firstLine="567"/>
        <w:contextualSpacing w:val="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Обобщение знаний по теме</w:t>
      </w:r>
      <w:r w:rsidR="009D6005" w:rsidRPr="00C364FB">
        <w:rPr>
          <w:rFonts w:ascii="Times New Roman" w:eastAsia="Times New Roman" w:hAnsi="Times New Roman" w:cs="Times New Roman"/>
          <w:sz w:val="24"/>
          <w:szCs w:val="24"/>
        </w:rPr>
        <w:t>.</w:t>
      </w:r>
    </w:p>
    <w:p w:rsidR="009D6005" w:rsidRPr="00C364FB" w:rsidRDefault="009D6005" w:rsidP="00B15712">
      <w:pPr>
        <w:pStyle w:val="a3"/>
        <w:numPr>
          <w:ilvl w:val="0"/>
          <w:numId w:val="20"/>
        </w:numPr>
        <w:tabs>
          <w:tab w:val="left" w:pos="851"/>
        </w:tabs>
        <w:suppressAutoHyphens/>
        <w:spacing w:after="0"/>
        <w:ind w:left="0" w:firstLine="567"/>
        <w:contextualSpacing w:val="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Развитие способности рассуждать и делать выводы.</w:t>
      </w:r>
    </w:p>
    <w:p w:rsidR="00644936" w:rsidRPr="00C364FB" w:rsidRDefault="00644936" w:rsidP="00B15712">
      <w:pPr>
        <w:tabs>
          <w:tab w:val="left" w:pos="851"/>
        </w:tabs>
        <w:suppressAutoHyphens/>
        <w:spacing w:after="0"/>
        <w:ind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Воспитатель широко использует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 </w:t>
      </w:r>
    </w:p>
    <w:p w:rsidR="009D6005" w:rsidRPr="00C364FB" w:rsidRDefault="00644936" w:rsidP="00B15712">
      <w:pPr>
        <w:tabs>
          <w:tab w:val="left" w:pos="851"/>
        </w:tabs>
        <w:suppressAutoHyphens/>
        <w:spacing w:after="0"/>
        <w:ind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          </w:t>
      </w:r>
      <w:r w:rsidR="009D6005" w:rsidRPr="00C364FB">
        <w:rPr>
          <w:rFonts w:ascii="Times New Roman" w:eastAsia="Times New Roman" w:hAnsi="Times New Roman" w:cs="Times New Roman"/>
          <w:sz w:val="24"/>
          <w:szCs w:val="24"/>
        </w:rPr>
        <w:t xml:space="preserve">Образовательные ситуации могут включаться </w:t>
      </w:r>
      <w:r w:rsidR="009D6005" w:rsidRPr="00C364FB">
        <w:rPr>
          <w:rFonts w:ascii="Times New Roman" w:eastAsia="Times New Roman" w:hAnsi="Times New Roman" w:cs="Times New Roman"/>
          <w:i/>
          <w:sz w:val="24"/>
          <w:szCs w:val="24"/>
        </w:rPr>
        <w:t xml:space="preserve">в образовательную деятельность в режимных моментах. </w:t>
      </w:r>
      <w:r w:rsidR="009D6005" w:rsidRPr="00C364FB">
        <w:rPr>
          <w:rFonts w:ascii="Times New Roman" w:eastAsia="Times New Roman" w:hAnsi="Times New Roman" w:cs="Times New Roman"/>
          <w:sz w:val="24"/>
          <w:szCs w:val="24"/>
        </w:rPr>
        <w:t>Они направлены на:</w:t>
      </w:r>
    </w:p>
    <w:p w:rsidR="009D6005" w:rsidRPr="00C364FB" w:rsidRDefault="009D6005" w:rsidP="00B15712">
      <w:pPr>
        <w:pStyle w:val="a3"/>
        <w:numPr>
          <w:ilvl w:val="0"/>
          <w:numId w:val="21"/>
        </w:numPr>
        <w:tabs>
          <w:tab w:val="left" w:pos="851"/>
        </w:tabs>
        <w:suppressAutoHyphens/>
        <w:spacing w:after="0"/>
        <w:ind w:left="0" w:firstLine="567"/>
        <w:jc w:val="both"/>
        <w:rPr>
          <w:rFonts w:ascii="Times New Roman" w:eastAsia="Times New Roman" w:hAnsi="Times New Roman" w:cs="Times New Roman"/>
          <w:i/>
          <w:sz w:val="24"/>
          <w:szCs w:val="24"/>
        </w:rPr>
      </w:pPr>
      <w:r w:rsidRPr="00C364FB">
        <w:rPr>
          <w:rFonts w:ascii="Times New Roman" w:eastAsia="Times New Roman" w:hAnsi="Times New Roman" w:cs="Times New Roman"/>
          <w:sz w:val="24"/>
          <w:szCs w:val="24"/>
        </w:rPr>
        <w:t>Закрепление имеющихся  у детей знаний и умений.</w:t>
      </w:r>
    </w:p>
    <w:p w:rsidR="009D6005" w:rsidRPr="00C364FB" w:rsidRDefault="009D6005" w:rsidP="00B15712">
      <w:pPr>
        <w:pStyle w:val="a3"/>
        <w:numPr>
          <w:ilvl w:val="0"/>
          <w:numId w:val="21"/>
        </w:numPr>
        <w:tabs>
          <w:tab w:val="left" w:pos="851"/>
        </w:tabs>
        <w:suppressAutoHyphens/>
        <w:spacing w:after="0"/>
        <w:ind w:left="0" w:firstLine="567"/>
        <w:jc w:val="both"/>
        <w:rPr>
          <w:rFonts w:ascii="Times New Roman" w:eastAsia="Times New Roman" w:hAnsi="Times New Roman" w:cs="Times New Roman"/>
          <w:i/>
          <w:sz w:val="24"/>
          <w:szCs w:val="24"/>
        </w:rPr>
      </w:pPr>
      <w:r w:rsidRPr="00C364FB">
        <w:rPr>
          <w:rFonts w:ascii="Times New Roman" w:eastAsia="Times New Roman" w:hAnsi="Times New Roman" w:cs="Times New Roman"/>
          <w:sz w:val="24"/>
          <w:szCs w:val="24"/>
        </w:rPr>
        <w:t>Применение этих знаний в новых условиях.</w:t>
      </w:r>
    </w:p>
    <w:p w:rsidR="009D6005" w:rsidRPr="00C364FB" w:rsidRDefault="009D6005" w:rsidP="00B15712">
      <w:pPr>
        <w:pStyle w:val="a3"/>
        <w:numPr>
          <w:ilvl w:val="0"/>
          <w:numId w:val="21"/>
        </w:numPr>
        <w:tabs>
          <w:tab w:val="left" w:pos="851"/>
        </w:tabs>
        <w:suppressAutoHyphens/>
        <w:spacing w:after="0"/>
        <w:ind w:left="0" w:firstLine="567"/>
        <w:jc w:val="both"/>
        <w:rPr>
          <w:rFonts w:ascii="Times New Roman" w:eastAsia="Times New Roman" w:hAnsi="Times New Roman" w:cs="Times New Roman"/>
          <w:i/>
          <w:sz w:val="24"/>
          <w:szCs w:val="24"/>
        </w:rPr>
      </w:pPr>
      <w:r w:rsidRPr="00C364FB">
        <w:rPr>
          <w:rFonts w:ascii="Times New Roman" w:eastAsia="Times New Roman" w:hAnsi="Times New Roman" w:cs="Times New Roman"/>
          <w:sz w:val="24"/>
          <w:szCs w:val="24"/>
        </w:rPr>
        <w:t>Проявление ребенком активности, самостоятельности и творчества.</w:t>
      </w:r>
    </w:p>
    <w:p w:rsidR="009D6005" w:rsidRPr="00C364FB" w:rsidRDefault="009D6005" w:rsidP="00B15712">
      <w:pPr>
        <w:tabs>
          <w:tab w:val="left" w:pos="851"/>
        </w:tabs>
        <w:suppressAutoHyphens/>
        <w:spacing w:after="0"/>
        <w:ind w:firstLine="567"/>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Непосредственно образовательная деятельность основана на организации педагогом видов деятельности, заданных ФГОС ДО.</w:t>
      </w:r>
    </w:p>
    <w:p w:rsidR="000C6E72" w:rsidRPr="00C364FB" w:rsidRDefault="000C6E72" w:rsidP="00C364FB">
      <w:pPr>
        <w:suppressAutoHyphens/>
        <w:spacing w:after="0" w:line="240" w:lineRule="auto"/>
        <w:jc w:val="both"/>
        <w:rPr>
          <w:rFonts w:ascii="Times New Roman" w:eastAsia="Times New Roman" w:hAnsi="Times New Roman" w:cs="Times New Roman"/>
          <w:b/>
          <w:sz w:val="24"/>
          <w:szCs w:val="24"/>
        </w:rPr>
      </w:pPr>
    </w:p>
    <w:p w:rsidR="009D6005" w:rsidRPr="00C364FB" w:rsidRDefault="00644936" w:rsidP="00C364FB">
      <w:pPr>
        <w:suppressAutoHyphens/>
        <w:spacing w:after="0"/>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Виды детской деятельности</w:t>
      </w:r>
    </w:p>
    <w:p w:rsidR="009D6005" w:rsidRPr="00C364FB" w:rsidRDefault="00B15712" w:rsidP="00C364FB">
      <w:pPr>
        <w:pStyle w:val="a3"/>
        <w:numPr>
          <w:ilvl w:val="0"/>
          <w:numId w:val="22"/>
        </w:numPr>
        <w:suppressAutoHyphens/>
        <w:spacing w:after="0"/>
        <w:ind w:firstLine="0"/>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 </w:t>
      </w:r>
      <w:r w:rsidR="009D6005" w:rsidRPr="00C364FB">
        <w:rPr>
          <w:rFonts w:ascii="Times New Roman" w:eastAsia="Times New Roman" w:hAnsi="Times New Roman" w:cs="Times New Roman"/>
          <w:b/>
          <w:sz w:val="24"/>
          <w:szCs w:val="24"/>
        </w:rPr>
        <w:t>Игровая деятельность</w:t>
      </w:r>
    </w:p>
    <w:p w:rsidR="00A230F3" w:rsidRPr="00C364FB" w:rsidRDefault="009D6005" w:rsidP="00C364FB">
      <w:pPr>
        <w:suppressAutoHyphens/>
        <w:spacing w:after="0"/>
        <w:ind w:left="36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Она выступает в качестве основы для интеграции</w:t>
      </w:r>
      <w:r w:rsidR="00A230F3" w:rsidRPr="00C364FB">
        <w:rPr>
          <w:rFonts w:ascii="Times New Roman" w:eastAsia="Times New Roman" w:hAnsi="Times New Roman" w:cs="Times New Roman"/>
          <w:sz w:val="24"/>
          <w:szCs w:val="24"/>
        </w:rPr>
        <w:t xml:space="preserve"> всех других видов деятельности ребенка дошкольного возраста. 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деятельности.</w:t>
      </w:r>
    </w:p>
    <w:p w:rsidR="00A230F3" w:rsidRPr="00C364FB" w:rsidRDefault="00A230F3" w:rsidP="00C364FB">
      <w:pPr>
        <w:suppressAutoHyphens/>
        <w:spacing w:after="0"/>
        <w:ind w:left="36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 образовательном процессе она представлена  в разнообразных формах – это дидактические и сюжетно – дидактические, развивающие, подвижные игры, игры – путешествия, игровые проблемные ситуации, игры – инсценировки, игры – этюды и пр.</w:t>
      </w:r>
    </w:p>
    <w:p w:rsidR="00A230F3" w:rsidRPr="00C364FB" w:rsidRDefault="00B15712" w:rsidP="00C364FB">
      <w:pPr>
        <w:pStyle w:val="a3"/>
        <w:numPr>
          <w:ilvl w:val="0"/>
          <w:numId w:val="22"/>
        </w:numPr>
        <w:suppressAutoHyphens/>
        <w:spacing w:after="0"/>
        <w:ind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A230F3" w:rsidRPr="00C364FB">
        <w:rPr>
          <w:rFonts w:ascii="Times New Roman" w:eastAsia="Times New Roman" w:hAnsi="Times New Roman" w:cs="Times New Roman"/>
          <w:b/>
          <w:sz w:val="24"/>
          <w:szCs w:val="24"/>
        </w:rPr>
        <w:t>Коммуникативная деятельно</w:t>
      </w:r>
      <w:r w:rsidR="0065245C" w:rsidRPr="00C364FB">
        <w:rPr>
          <w:rFonts w:ascii="Times New Roman" w:eastAsia="Times New Roman" w:hAnsi="Times New Roman" w:cs="Times New Roman"/>
          <w:b/>
          <w:sz w:val="24"/>
          <w:szCs w:val="24"/>
        </w:rPr>
        <w:t>сть</w:t>
      </w:r>
    </w:p>
    <w:p w:rsidR="00A230F3" w:rsidRPr="00C364FB" w:rsidRDefault="00A230F3" w:rsidP="00C364FB">
      <w:pPr>
        <w:suppressAutoHyphens/>
        <w:spacing w:after="0"/>
        <w:ind w:left="36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Она направлена на решение задач, связанных с развитием свободного общения и освоением всех компонентов устной речи, освоением культуры общения и этикета, воспитание толерантности, подготовки к обучению грамоте. В сетке организованной образовательной деятельности она занимает отдельное место, при этом она включается во все виды детской деятельности.</w:t>
      </w:r>
    </w:p>
    <w:p w:rsidR="00A230F3" w:rsidRPr="00C364FB" w:rsidRDefault="00B15712" w:rsidP="00C364FB">
      <w:pPr>
        <w:pStyle w:val="a3"/>
        <w:numPr>
          <w:ilvl w:val="0"/>
          <w:numId w:val="22"/>
        </w:numPr>
        <w:suppressAutoHyphens/>
        <w:spacing w:after="0"/>
        <w:ind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A230F3" w:rsidRPr="00C364FB">
        <w:rPr>
          <w:rFonts w:ascii="Times New Roman" w:eastAsia="Times New Roman" w:hAnsi="Times New Roman" w:cs="Times New Roman"/>
          <w:b/>
          <w:sz w:val="24"/>
          <w:szCs w:val="24"/>
        </w:rPr>
        <w:t>Познавательно –</w:t>
      </w:r>
      <w:r w:rsidR="0065245C" w:rsidRPr="00C364FB">
        <w:rPr>
          <w:rFonts w:ascii="Times New Roman" w:eastAsia="Times New Roman" w:hAnsi="Times New Roman" w:cs="Times New Roman"/>
          <w:b/>
          <w:sz w:val="24"/>
          <w:szCs w:val="24"/>
        </w:rPr>
        <w:t xml:space="preserve"> исследовательская деятельность</w:t>
      </w:r>
    </w:p>
    <w:p w:rsidR="00A230F3" w:rsidRPr="00C364FB" w:rsidRDefault="00A230F3" w:rsidP="00C364FB">
      <w:pPr>
        <w:suppressAutoHyphens/>
        <w:spacing w:after="0"/>
        <w:ind w:left="36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Включает в себя познание детьми объектов живой  и неживой природы, предметного, социального мира</w:t>
      </w:r>
      <w:r w:rsidR="00B12590" w:rsidRPr="00C364FB">
        <w:rPr>
          <w:rFonts w:ascii="Times New Roman" w:eastAsia="Times New Roman" w:hAnsi="Times New Roman" w:cs="Times New Roman"/>
          <w:sz w:val="24"/>
          <w:szCs w:val="24"/>
        </w:rPr>
        <w:t>, безопасного поведения, освоение средств и способов познания (моделирование, экспериментирование), сенсорное и математическое развитие детей.</w:t>
      </w:r>
    </w:p>
    <w:p w:rsidR="00B12590" w:rsidRPr="00C364FB" w:rsidRDefault="00B15712" w:rsidP="00C364FB">
      <w:pPr>
        <w:pStyle w:val="a3"/>
        <w:numPr>
          <w:ilvl w:val="0"/>
          <w:numId w:val="22"/>
        </w:numPr>
        <w:suppressAutoHyphens/>
        <w:spacing w:after="0"/>
        <w:ind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B12590" w:rsidRPr="00C364FB">
        <w:rPr>
          <w:rFonts w:ascii="Times New Roman" w:eastAsia="Times New Roman" w:hAnsi="Times New Roman" w:cs="Times New Roman"/>
          <w:b/>
          <w:sz w:val="24"/>
          <w:szCs w:val="24"/>
        </w:rPr>
        <w:t>Восприятие художе</w:t>
      </w:r>
      <w:r w:rsidR="0065245C" w:rsidRPr="00C364FB">
        <w:rPr>
          <w:rFonts w:ascii="Times New Roman" w:eastAsia="Times New Roman" w:hAnsi="Times New Roman" w:cs="Times New Roman"/>
          <w:b/>
          <w:sz w:val="24"/>
          <w:szCs w:val="24"/>
        </w:rPr>
        <w:t>ственной литературы и фольклора</w:t>
      </w:r>
    </w:p>
    <w:p w:rsidR="00B12590" w:rsidRPr="00C364FB" w:rsidRDefault="00B15712" w:rsidP="00C364FB">
      <w:pPr>
        <w:pStyle w:val="a3"/>
        <w:numPr>
          <w:ilvl w:val="0"/>
          <w:numId w:val="22"/>
        </w:numPr>
        <w:suppressAutoHyphens/>
        <w:spacing w:after="0"/>
        <w:ind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B12590" w:rsidRPr="00C364FB">
        <w:rPr>
          <w:rFonts w:ascii="Times New Roman" w:eastAsia="Times New Roman" w:hAnsi="Times New Roman" w:cs="Times New Roman"/>
          <w:b/>
          <w:sz w:val="24"/>
          <w:szCs w:val="24"/>
        </w:rPr>
        <w:t>Конструирование</w:t>
      </w:r>
      <w:r w:rsidR="0065245C" w:rsidRPr="00C364FB">
        <w:rPr>
          <w:rFonts w:ascii="Times New Roman" w:eastAsia="Times New Roman" w:hAnsi="Times New Roman" w:cs="Times New Roman"/>
          <w:b/>
          <w:sz w:val="24"/>
          <w:szCs w:val="24"/>
        </w:rPr>
        <w:t xml:space="preserve"> и изобразительная деятельность</w:t>
      </w:r>
    </w:p>
    <w:p w:rsidR="00B12590" w:rsidRPr="00C364FB" w:rsidRDefault="00B12590" w:rsidP="00C364FB">
      <w:pPr>
        <w:suppressAutoHyphens/>
        <w:spacing w:after="0"/>
        <w:ind w:left="36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Она представлена разными видами художественно – творческой деятельности (рисование, лепка, аппликация)</w:t>
      </w:r>
    </w:p>
    <w:p w:rsidR="00B12590" w:rsidRPr="00C364FB" w:rsidRDefault="00B15712" w:rsidP="00C364FB">
      <w:pPr>
        <w:pStyle w:val="a3"/>
        <w:numPr>
          <w:ilvl w:val="0"/>
          <w:numId w:val="22"/>
        </w:numPr>
        <w:suppressAutoHyphens/>
        <w:spacing w:after="0"/>
        <w:ind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65245C" w:rsidRPr="00C364FB">
        <w:rPr>
          <w:rFonts w:ascii="Times New Roman" w:eastAsia="Times New Roman" w:hAnsi="Times New Roman" w:cs="Times New Roman"/>
          <w:b/>
          <w:sz w:val="24"/>
          <w:szCs w:val="24"/>
        </w:rPr>
        <w:t>Музыкальная деятельность</w:t>
      </w:r>
    </w:p>
    <w:p w:rsidR="00B12590" w:rsidRPr="00C364FB" w:rsidRDefault="00B12590" w:rsidP="00C364FB">
      <w:pPr>
        <w:suppressAutoHyphens/>
        <w:spacing w:after="0"/>
        <w:ind w:left="36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Она организуется в процессе музыкальных занятий, которые проводятс</w:t>
      </w:r>
      <w:r w:rsidR="0065245C" w:rsidRPr="00C364FB">
        <w:rPr>
          <w:rFonts w:ascii="Times New Roman" w:eastAsia="Times New Roman" w:hAnsi="Times New Roman" w:cs="Times New Roman"/>
          <w:sz w:val="24"/>
          <w:szCs w:val="24"/>
        </w:rPr>
        <w:t>я музыкальным руководителем дошкольного учреждения в специально оборудованном помещении.</w:t>
      </w:r>
    </w:p>
    <w:p w:rsidR="00B12590" w:rsidRPr="00C364FB" w:rsidRDefault="00B15712" w:rsidP="00C364FB">
      <w:pPr>
        <w:pStyle w:val="a3"/>
        <w:numPr>
          <w:ilvl w:val="0"/>
          <w:numId w:val="22"/>
        </w:numPr>
        <w:suppressAutoHyphens/>
        <w:spacing w:after="0"/>
        <w:ind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65245C" w:rsidRPr="00C364FB">
        <w:rPr>
          <w:rFonts w:ascii="Times New Roman" w:eastAsia="Times New Roman" w:hAnsi="Times New Roman" w:cs="Times New Roman"/>
          <w:b/>
          <w:sz w:val="24"/>
          <w:szCs w:val="24"/>
        </w:rPr>
        <w:t>Двигательная деятельность</w:t>
      </w:r>
    </w:p>
    <w:p w:rsidR="005522C6" w:rsidRPr="00783ADA" w:rsidRDefault="00B12590" w:rsidP="00783ADA">
      <w:pPr>
        <w:suppressAutoHyphens/>
        <w:spacing w:after="0"/>
        <w:ind w:left="36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lastRenderedPageBreak/>
        <w:t>Она организуется в процессе специальных занятий физической культурой, требования к проведению которой согласуются дошкольной организацией с положениями действующего СанПин.</w:t>
      </w:r>
    </w:p>
    <w:p w:rsidR="0065245C" w:rsidRPr="00C364FB" w:rsidRDefault="00644936"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65245C" w:rsidRPr="00C364FB">
        <w:rPr>
          <w:rFonts w:ascii="Times New Roman" w:hAnsi="Times New Roman" w:cs="Times New Roman"/>
          <w:sz w:val="24"/>
          <w:szCs w:val="24"/>
        </w:rPr>
        <w:t>Образовательная деятельность, осуществляемая в ходе режимных моментов требует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w:t>
      </w:r>
    </w:p>
    <w:p w:rsidR="0065245C" w:rsidRPr="00C364FB" w:rsidRDefault="0065245C" w:rsidP="00C364FB">
      <w:pPr>
        <w:jc w:val="both"/>
        <w:rPr>
          <w:rFonts w:ascii="Times New Roman" w:hAnsi="Times New Roman" w:cs="Times New Roman"/>
          <w:b/>
          <w:sz w:val="24"/>
          <w:szCs w:val="24"/>
        </w:rPr>
      </w:pPr>
      <w:r w:rsidRPr="00C364FB">
        <w:rPr>
          <w:rFonts w:ascii="Times New Roman" w:hAnsi="Times New Roman" w:cs="Times New Roman"/>
          <w:b/>
          <w:sz w:val="24"/>
          <w:szCs w:val="24"/>
        </w:rPr>
        <w:t>Образовательная деятельность, осуществляемая в утренний отрезок времени включает:</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индивидуальные игры и игры с небольшими подгруппами детей (дидактические, развивающие, сюжетные, музыкальные, подвижные и пр.);</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создание практических, игровых, проблемных ситуаций и ситуаций общения, сотрудничества, гуманных проявлений,   проявлений эмоциональной отзывчивости к взрослым и сверстникам;</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трудовые поручения (сервировка столов к завтраку, уход за комнатными растениями и пр.);</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беседы и разговоры с детьми по их интересам;</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рассматривание дидактических картинок, иллюстраций, просмотр видеоматериалов разнообразного содержания;</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индивидуальную работу с детьми в соответствии с задачами разных образовательных областей;</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двигательную деятельность детей, активность которой зависит от  содержания организованной образовательной деятельности в первой половине дня;</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наблюдения - в уголке природы; за деятельностью взрослых;</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самостоятельную деятельность; совместная деятельность педагога с детьми;</w:t>
      </w:r>
    </w:p>
    <w:p w:rsidR="0065245C" w:rsidRPr="00C364FB"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экспериментирование, поисково – исследовательская деятельность;</w:t>
      </w:r>
    </w:p>
    <w:p w:rsidR="00644936" w:rsidRDefault="0065245C" w:rsidP="00C364FB">
      <w:pPr>
        <w:pStyle w:val="a3"/>
        <w:numPr>
          <w:ilvl w:val="0"/>
          <w:numId w:val="61"/>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работу по воспитанию у детей культурно-гигиенических навыков и культуры здоровья.</w:t>
      </w:r>
    </w:p>
    <w:p w:rsidR="00783ADA" w:rsidRPr="00783ADA" w:rsidRDefault="00783ADA" w:rsidP="00783ADA">
      <w:pPr>
        <w:pStyle w:val="a3"/>
        <w:spacing w:after="0"/>
        <w:ind w:left="502"/>
        <w:jc w:val="both"/>
        <w:rPr>
          <w:rFonts w:ascii="Times New Roman" w:hAnsi="Times New Roman" w:cs="Times New Roman"/>
          <w:sz w:val="24"/>
          <w:szCs w:val="24"/>
        </w:rPr>
      </w:pPr>
    </w:p>
    <w:p w:rsidR="0065245C" w:rsidRPr="00C364FB" w:rsidRDefault="0065245C" w:rsidP="00C364FB">
      <w:pPr>
        <w:jc w:val="both"/>
        <w:rPr>
          <w:rFonts w:ascii="Times New Roman" w:hAnsi="Times New Roman" w:cs="Times New Roman"/>
          <w:b/>
          <w:sz w:val="24"/>
          <w:szCs w:val="24"/>
        </w:rPr>
      </w:pPr>
      <w:r w:rsidRPr="00C364FB">
        <w:rPr>
          <w:rFonts w:ascii="Times New Roman" w:hAnsi="Times New Roman" w:cs="Times New Roman"/>
          <w:b/>
          <w:sz w:val="24"/>
          <w:szCs w:val="24"/>
        </w:rPr>
        <w:t>Образовательная деятельность, осуществляемая во время прогулки включает:</w:t>
      </w:r>
    </w:p>
    <w:p w:rsidR="0065245C" w:rsidRPr="00C364FB" w:rsidRDefault="0065245C" w:rsidP="00C364FB">
      <w:pPr>
        <w:pStyle w:val="a3"/>
        <w:numPr>
          <w:ilvl w:val="0"/>
          <w:numId w:val="6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подвижные игры и упражнения, направленные на оптимизацию режима двигательной активности и укрепление здоровья детей;</w:t>
      </w:r>
    </w:p>
    <w:p w:rsidR="0065245C" w:rsidRPr="00C364FB" w:rsidRDefault="0065245C" w:rsidP="00C364FB">
      <w:pPr>
        <w:pStyle w:val="a3"/>
        <w:numPr>
          <w:ilvl w:val="0"/>
          <w:numId w:val="6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наблюдения за объектами и явлениями природы, направленное на установление разнообразных связей и зависимостей в природе, воспитание отношения к ней;</w:t>
      </w:r>
    </w:p>
    <w:p w:rsidR="0065245C" w:rsidRPr="00C364FB" w:rsidRDefault="0065245C" w:rsidP="00C364FB">
      <w:pPr>
        <w:pStyle w:val="a3"/>
        <w:numPr>
          <w:ilvl w:val="0"/>
          <w:numId w:val="6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экспериментирование с объектами неживой природы;</w:t>
      </w:r>
    </w:p>
    <w:p w:rsidR="0065245C" w:rsidRPr="00C364FB" w:rsidRDefault="0065245C" w:rsidP="00C364FB">
      <w:pPr>
        <w:pStyle w:val="a3"/>
        <w:numPr>
          <w:ilvl w:val="0"/>
          <w:numId w:val="6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сюжетно-ролевые и конструктивные игры (с песком, со снегом, с природным материалом);</w:t>
      </w:r>
    </w:p>
    <w:p w:rsidR="0065245C" w:rsidRPr="00C364FB" w:rsidRDefault="0065245C" w:rsidP="00C364FB">
      <w:pPr>
        <w:pStyle w:val="a3"/>
        <w:numPr>
          <w:ilvl w:val="0"/>
          <w:numId w:val="6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элементарную трудовую деятельность детей на участке детского сада;</w:t>
      </w:r>
    </w:p>
    <w:p w:rsidR="0065245C" w:rsidRPr="00C364FB" w:rsidRDefault="0065245C" w:rsidP="00C364FB">
      <w:pPr>
        <w:pStyle w:val="a3"/>
        <w:numPr>
          <w:ilvl w:val="0"/>
          <w:numId w:val="62"/>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свободное общение воспитателя с детьми.</w:t>
      </w:r>
    </w:p>
    <w:p w:rsidR="00B12590" w:rsidRPr="00C364FB" w:rsidRDefault="00B12590" w:rsidP="00C364FB">
      <w:pPr>
        <w:suppressAutoHyphens/>
        <w:spacing w:after="0"/>
        <w:jc w:val="both"/>
        <w:rPr>
          <w:rFonts w:ascii="Times New Roman" w:eastAsia="Times New Roman" w:hAnsi="Times New Roman" w:cs="Times New Roman"/>
          <w:b/>
          <w:sz w:val="24"/>
          <w:szCs w:val="24"/>
        </w:rPr>
      </w:pPr>
    </w:p>
    <w:p w:rsidR="00B12590" w:rsidRPr="00C364FB" w:rsidRDefault="00644936" w:rsidP="00C364FB">
      <w:pPr>
        <w:suppressAutoHyphens/>
        <w:spacing w:after="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          </w:t>
      </w:r>
      <w:r w:rsidR="00B12590" w:rsidRPr="00C364FB">
        <w:rPr>
          <w:rFonts w:ascii="Times New Roman" w:eastAsia="Times New Roman" w:hAnsi="Times New Roman" w:cs="Times New Roman"/>
          <w:sz w:val="24"/>
          <w:szCs w:val="24"/>
        </w:rPr>
        <w:t xml:space="preserve">Во второй половине дня в дошкольном учреждении организуются разнообразные культурные практики, ориентированные на проявление детьми самостоятельности и творчества в разных видах деятельности. В культурных практиках воспитателем создается </w:t>
      </w:r>
      <w:r w:rsidR="00B12590" w:rsidRPr="00C364FB">
        <w:rPr>
          <w:rFonts w:ascii="Times New Roman" w:eastAsia="Times New Roman" w:hAnsi="Times New Roman" w:cs="Times New Roman"/>
          <w:sz w:val="24"/>
          <w:szCs w:val="24"/>
        </w:rPr>
        <w:lastRenderedPageBreak/>
        <w:t xml:space="preserve">атмосфера свободы выбора, творческого обмена и самовыражения, сотрудничества взрослого и детей. </w:t>
      </w:r>
    </w:p>
    <w:p w:rsidR="00B12590" w:rsidRPr="00C364FB" w:rsidRDefault="00B12590" w:rsidP="00C364FB">
      <w:pPr>
        <w:suppressAutoHyphens/>
        <w:spacing w:after="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Организация культурных практик носит преимущественно подгрупповой характер.</w:t>
      </w:r>
    </w:p>
    <w:p w:rsidR="00771B21" w:rsidRPr="00C364FB" w:rsidRDefault="00771B2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Культурные умения реализуются в образовательном процессе через разные виды совместной образовательной деятельности ребенка и взрослого, группы детей.</w:t>
      </w:r>
    </w:p>
    <w:p w:rsidR="00644936" w:rsidRPr="00C364FB" w:rsidRDefault="00644936" w:rsidP="00C364FB">
      <w:pPr>
        <w:spacing w:after="0"/>
        <w:jc w:val="both"/>
        <w:rPr>
          <w:rFonts w:ascii="Times New Roman" w:hAnsi="Times New Roman" w:cs="Times New Roman"/>
          <w:sz w:val="24"/>
          <w:szCs w:val="24"/>
        </w:rPr>
      </w:pPr>
    </w:p>
    <w:p w:rsidR="00193045" w:rsidRPr="00C364FB" w:rsidRDefault="00193045"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Виды совместной образовательной деятельности</w:t>
      </w:r>
    </w:p>
    <w:p w:rsidR="00193045" w:rsidRPr="00C364FB" w:rsidRDefault="00193045" w:rsidP="00C364FB">
      <w:pPr>
        <w:pStyle w:val="a3"/>
        <w:numPr>
          <w:ilvl w:val="0"/>
          <w:numId w:val="23"/>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Совместная игра воспитателя и детей (сюжетно – ролевая, режиссерская, игра – драматизация, строительно – конструктивные игры)</w:t>
      </w:r>
    </w:p>
    <w:p w:rsidR="00193045" w:rsidRPr="00C364FB" w:rsidRDefault="00193045" w:rsidP="00C364FB">
      <w:pPr>
        <w:pStyle w:val="a3"/>
        <w:numPr>
          <w:ilvl w:val="0"/>
          <w:numId w:val="23"/>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Ситуации общения и накопления положительного социально – эмоционального опыта. Они носят проблемный характер и заключают в себе жизненную проблему, близкую детям, в разрешении которой  они принимают непосредственное участие.</w:t>
      </w:r>
    </w:p>
    <w:p w:rsidR="00193045" w:rsidRPr="00C364FB" w:rsidRDefault="00193045" w:rsidP="00C364FB">
      <w:pPr>
        <w:pStyle w:val="a3"/>
        <w:numPr>
          <w:ilvl w:val="0"/>
          <w:numId w:val="23"/>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Творческая мастерская.</w:t>
      </w:r>
    </w:p>
    <w:p w:rsidR="00193045" w:rsidRPr="00C364FB" w:rsidRDefault="00193045" w:rsidP="00C364FB">
      <w:pPr>
        <w:pStyle w:val="a3"/>
        <w:numPr>
          <w:ilvl w:val="0"/>
          <w:numId w:val="23"/>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Музыкально – театральная и литературная гостиная (детская студия)</w:t>
      </w:r>
    </w:p>
    <w:p w:rsidR="00193045" w:rsidRPr="00C364FB" w:rsidRDefault="00193045" w:rsidP="00C364FB">
      <w:pPr>
        <w:pStyle w:val="a3"/>
        <w:numPr>
          <w:ilvl w:val="0"/>
          <w:numId w:val="23"/>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Сенсорный и интеллектуальный тренинг.</w:t>
      </w:r>
    </w:p>
    <w:p w:rsidR="00193045" w:rsidRPr="00C364FB" w:rsidRDefault="00193045" w:rsidP="00C364FB">
      <w:pPr>
        <w:pStyle w:val="a3"/>
        <w:spacing w:after="0"/>
        <w:jc w:val="both"/>
        <w:rPr>
          <w:rFonts w:ascii="Times New Roman" w:hAnsi="Times New Roman" w:cs="Times New Roman"/>
          <w:sz w:val="24"/>
          <w:szCs w:val="24"/>
        </w:rPr>
      </w:pPr>
      <w:r w:rsidRPr="00C364FB">
        <w:rPr>
          <w:rFonts w:ascii="Times New Roman" w:hAnsi="Times New Roman" w:cs="Times New Roman"/>
          <w:sz w:val="24"/>
          <w:szCs w:val="24"/>
        </w:rPr>
        <w:t>Это система заданий игрового характера, обеспечивающая  становление системы сенсорных эталонов (цвет, форма, размер, пространственные отношения), способов интеллектуальной деятельности (умение сравнивать, классифицировать, систематизировать), развивающие игры, логические упражнения, занимательные задачи.</w:t>
      </w:r>
    </w:p>
    <w:p w:rsidR="00193045" w:rsidRPr="00C364FB" w:rsidRDefault="00193045" w:rsidP="00C364FB">
      <w:pPr>
        <w:pStyle w:val="a3"/>
        <w:numPr>
          <w:ilvl w:val="0"/>
          <w:numId w:val="23"/>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Детский досуг.</w:t>
      </w:r>
    </w:p>
    <w:p w:rsidR="004138AA" w:rsidRPr="00C364FB" w:rsidRDefault="004138AA" w:rsidP="00C364FB">
      <w:pPr>
        <w:pStyle w:val="a3"/>
        <w:spacing w:after="0"/>
        <w:jc w:val="both"/>
        <w:rPr>
          <w:rFonts w:ascii="Times New Roman" w:hAnsi="Times New Roman" w:cs="Times New Roman"/>
          <w:sz w:val="24"/>
          <w:szCs w:val="24"/>
        </w:rPr>
      </w:pPr>
      <w:r w:rsidRPr="00C364FB">
        <w:rPr>
          <w:rFonts w:ascii="Times New Roman" w:hAnsi="Times New Roman" w:cs="Times New Roman"/>
          <w:sz w:val="24"/>
          <w:szCs w:val="24"/>
        </w:rPr>
        <w:t>Этот вид деятельности, организуемый взрослыми для игры, развлечения и отдыха.</w:t>
      </w:r>
    </w:p>
    <w:p w:rsidR="004138AA" w:rsidRPr="00C364FB" w:rsidRDefault="004138AA" w:rsidP="00C364FB">
      <w:pPr>
        <w:pStyle w:val="a3"/>
        <w:numPr>
          <w:ilvl w:val="0"/>
          <w:numId w:val="23"/>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Коллективная и индивидуальная трудовая деятельность.</w:t>
      </w:r>
    </w:p>
    <w:p w:rsidR="00193045" w:rsidRPr="00C364FB" w:rsidRDefault="00193045" w:rsidP="00C364FB">
      <w:pPr>
        <w:spacing w:after="0"/>
        <w:jc w:val="both"/>
        <w:rPr>
          <w:rFonts w:ascii="Times New Roman" w:hAnsi="Times New Roman" w:cs="Times New Roman"/>
          <w:sz w:val="24"/>
          <w:szCs w:val="24"/>
        </w:rPr>
      </w:pPr>
    </w:p>
    <w:p w:rsidR="00771B21" w:rsidRPr="00C364FB" w:rsidRDefault="00AA0A6C" w:rsidP="00C364FB">
      <w:pPr>
        <w:pStyle w:val="a3"/>
        <w:numPr>
          <w:ilvl w:val="1"/>
          <w:numId w:val="47"/>
        </w:numPr>
        <w:spacing w:after="0"/>
        <w:ind w:firstLine="0"/>
        <w:jc w:val="both"/>
        <w:rPr>
          <w:rFonts w:ascii="Times New Roman" w:hAnsi="Times New Roman" w:cs="Times New Roman"/>
          <w:b/>
          <w:sz w:val="24"/>
          <w:szCs w:val="24"/>
        </w:rPr>
      </w:pPr>
      <w:r w:rsidRPr="00C364FB">
        <w:rPr>
          <w:rFonts w:ascii="Times New Roman" w:hAnsi="Times New Roman" w:cs="Times New Roman"/>
          <w:b/>
          <w:sz w:val="24"/>
          <w:szCs w:val="24"/>
        </w:rPr>
        <w:t>С</w:t>
      </w:r>
      <w:r w:rsidR="004138AA" w:rsidRPr="00C364FB">
        <w:rPr>
          <w:rFonts w:ascii="Times New Roman" w:hAnsi="Times New Roman" w:cs="Times New Roman"/>
          <w:b/>
          <w:sz w:val="24"/>
          <w:szCs w:val="24"/>
        </w:rPr>
        <w:t>пособы и направления поддержки  детской инициативы</w:t>
      </w:r>
    </w:p>
    <w:p w:rsidR="00B1634D" w:rsidRPr="00C364FB" w:rsidRDefault="00783ADA" w:rsidP="00C364FB">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B1634D" w:rsidRPr="00C364FB">
        <w:rPr>
          <w:rFonts w:ascii="Times New Roman" w:hAnsi="Times New Roman" w:cs="Times New Roman"/>
          <w:b/>
          <w:sz w:val="24"/>
          <w:szCs w:val="24"/>
        </w:rPr>
        <w:t>Обязательная часть</w:t>
      </w:r>
    </w:p>
    <w:p w:rsidR="00644936" w:rsidRPr="00C364FB" w:rsidRDefault="00E32ABF"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           Программа обеспечивает полноценное развитие личности ребенка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на фоне их эмоционального благополучия и положительного отношения к миру, к себе и к другим людям.</w:t>
      </w:r>
    </w:p>
    <w:p w:rsidR="00E32ABF" w:rsidRPr="00C364FB" w:rsidRDefault="0064493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E32ABF" w:rsidRPr="00C364FB">
        <w:rPr>
          <w:rFonts w:ascii="Times New Roman" w:hAnsi="Times New Roman" w:cs="Times New Roman"/>
          <w:sz w:val="24"/>
          <w:szCs w:val="24"/>
        </w:rPr>
        <w:t xml:space="preserve">      </w:t>
      </w:r>
      <w:r w:rsidR="00E32ABF" w:rsidRPr="00C364FB">
        <w:rPr>
          <w:rFonts w:ascii="Times New Roman" w:hAnsi="Times New Roman" w:cs="Times New Roman"/>
          <w:b/>
          <w:bCs/>
          <w:sz w:val="24"/>
          <w:szCs w:val="24"/>
        </w:rPr>
        <w:t xml:space="preserve">Инициатива </w:t>
      </w:r>
      <w:r w:rsidR="00E32ABF" w:rsidRPr="00C364FB">
        <w:rPr>
          <w:rFonts w:ascii="Times New Roman" w:hAnsi="Times New Roman" w:cs="Times New Roman"/>
          <w:sz w:val="24"/>
          <w:szCs w:val="24"/>
        </w:rPr>
        <w:t xml:space="preserve">– внутренне побуждение к самостоятельной деятельности. Соответственно в данной части Программы мы обозначим, как происходит организация самостоятельной деятельности детей на основе их интересов и потребностей, развитие творчества. </w:t>
      </w:r>
      <w:r w:rsidRPr="00C364FB">
        <w:rPr>
          <w:rFonts w:ascii="Times New Roman" w:hAnsi="Times New Roman" w:cs="Times New Roman"/>
          <w:sz w:val="24"/>
          <w:szCs w:val="24"/>
        </w:rPr>
        <w:t xml:space="preserve">     </w:t>
      </w:r>
    </w:p>
    <w:p w:rsidR="00AC5973" w:rsidRPr="00C364FB" w:rsidRDefault="00E32ABF"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AC5973" w:rsidRPr="00C364FB">
        <w:rPr>
          <w:rFonts w:ascii="Times New Roman" w:hAnsi="Times New Roman" w:cs="Times New Roman"/>
          <w:sz w:val="24"/>
          <w:szCs w:val="24"/>
        </w:rPr>
        <w:t>Детская инициатива проявляется  в свободной самостоятельной деятельности детей по выбору и интересам. Самостоятельная деятельность детей протекает преимущественно в утренний отрезок времени и во второй половине дня.</w:t>
      </w:r>
    </w:p>
    <w:tbl>
      <w:tblPr>
        <w:tblW w:w="0" w:type="auto"/>
        <w:tblBorders>
          <w:top w:val="nil"/>
          <w:left w:val="nil"/>
          <w:bottom w:val="nil"/>
          <w:right w:val="nil"/>
        </w:tblBorders>
        <w:tblLayout w:type="fixed"/>
        <w:tblLook w:val="0000"/>
      </w:tblPr>
      <w:tblGrid>
        <w:gridCol w:w="9386"/>
      </w:tblGrid>
      <w:tr w:rsidR="00E32ABF" w:rsidRPr="00C364FB">
        <w:trPr>
          <w:trHeight w:val="247"/>
        </w:trPr>
        <w:tc>
          <w:tcPr>
            <w:tcW w:w="9386" w:type="dxa"/>
          </w:tcPr>
          <w:p w:rsidR="00E32ABF" w:rsidRPr="00C364FB" w:rsidRDefault="00E32ABF" w:rsidP="00C364FB">
            <w:pPr>
              <w:pStyle w:val="Default"/>
              <w:spacing w:line="276" w:lineRule="auto"/>
              <w:jc w:val="both"/>
              <w:rPr>
                <w:b/>
                <w:bCs/>
              </w:rPr>
            </w:pPr>
          </w:p>
          <w:p w:rsidR="00B1634D" w:rsidRPr="00C364FB" w:rsidRDefault="00E32ABF" w:rsidP="00C364FB">
            <w:pPr>
              <w:pStyle w:val="Default"/>
              <w:spacing w:line="276" w:lineRule="auto"/>
              <w:jc w:val="both"/>
              <w:rPr>
                <w:b/>
                <w:bCs/>
              </w:rPr>
            </w:pPr>
            <w:r w:rsidRPr="00C364FB">
              <w:rPr>
                <w:b/>
                <w:bCs/>
              </w:rPr>
              <w:t>Эффективные формы поддержки детской инициативы</w:t>
            </w:r>
          </w:p>
          <w:p w:rsidR="00E32ABF" w:rsidRPr="00C364FB" w:rsidRDefault="00E32ABF" w:rsidP="00C364FB">
            <w:pPr>
              <w:pStyle w:val="Default"/>
              <w:numPr>
                <w:ilvl w:val="0"/>
                <w:numId w:val="74"/>
              </w:numPr>
              <w:spacing w:line="276" w:lineRule="auto"/>
              <w:ind w:firstLine="0"/>
              <w:jc w:val="both"/>
            </w:pPr>
            <w:r w:rsidRPr="00C364FB">
              <w:t xml:space="preserve">Совместная деятельность взрослого с детьми, основанная на поиске вариантов решения проблемной ситуации, предложенной ребёнком. </w:t>
            </w:r>
          </w:p>
        </w:tc>
      </w:tr>
      <w:tr w:rsidR="00E32ABF" w:rsidRPr="00C364FB">
        <w:trPr>
          <w:trHeight w:val="109"/>
        </w:trPr>
        <w:tc>
          <w:tcPr>
            <w:tcW w:w="9386" w:type="dxa"/>
          </w:tcPr>
          <w:p w:rsidR="00E32ABF" w:rsidRPr="00C364FB" w:rsidRDefault="00E32ABF" w:rsidP="00C364FB">
            <w:pPr>
              <w:pStyle w:val="Default"/>
              <w:numPr>
                <w:ilvl w:val="0"/>
                <w:numId w:val="74"/>
              </w:numPr>
              <w:spacing w:line="276" w:lineRule="auto"/>
              <w:ind w:firstLine="0"/>
              <w:jc w:val="both"/>
            </w:pPr>
            <w:r w:rsidRPr="00C364FB">
              <w:t xml:space="preserve">Проектная деятельность. </w:t>
            </w:r>
          </w:p>
        </w:tc>
      </w:tr>
      <w:tr w:rsidR="00E32ABF" w:rsidRPr="00C364FB">
        <w:trPr>
          <w:trHeight w:val="247"/>
        </w:trPr>
        <w:tc>
          <w:tcPr>
            <w:tcW w:w="9386" w:type="dxa"/>
          </w:tcPr>
          <w:p w:rsidR="00E32ABF" w:rsidRPr="00C364FB" w:rsidRDefault="00E32ABF" w:rsidP="00C364FB">
            <w:pPr>
              <w:pStyle w:val="Default"/>
              <w:numPr>
                <w:ilvl w:val="0"/>
                <w:numId w:val="74"/>
              </w:numPr>
              <w:spacing w:line="276" w:lineRule="auto"/>
              <w:ind w:firstLine="0"/>
              <w:jc w:val="both"/>
            </w:pPr>
            <w:r w:rsidRPr="00C364FB">
              <w:t xml:space="preserve">Совместная познавательно - исследовательская деятельность взрослого и детей – опыты и экспериментирование. </w:t>
            </w:r>
          </w:p>
        </w:tc>
      </w:tr>
      <w:tr w:rsidR="00E32ABF" w:rsidRPr="00C364FB">
        <w:trPr>
          <w:trHeight w:val="109"/>
        </w:trPr>
        <w:tc>
          <w:tcPr>
            <w:tcW w:w="9386" w:type="dxa"/>
          </w:tcPr>
          <w:p w:rsidR="00E32ABF" w:rsidRPr="00C364FB" w:rsidRDefault="00E32ABF" w:rsidP="00C364FB">
            <w:pPr>
              <w:pStyle w:val="Default"/>
              <w:numPr>
                <w:ilvl w:val="0"/>
                <w:numId w:val="74"/>
              </w:numPr>
              <w:spacing w:line="276" w:lineRule="auto"/>
              <w:ind w:firstLine="0"/>
              <w:jc w:val="both"/>
            </w:pPr>
            <w:r w:rsidRPr="00C364FB">
              <w:lastRenderedPageBreak/>
              <w:t xml:space="preserve">Наблюдение и элементарный бытовой труд в центре экспериментирования. </w:t>
            </w:r>
          </w:p>
        </w:tc>
      </w:tr>
      <w:tr w:rsidR="00E32ABF" w:rsidRPr="00C364FB">
        <w:trPr>
          <w:trHeight w:val="247"/>
        </w:trPr>
        <w:tc>
          <w:tcPr>
            <w:tcW w:w="9386" w:type="dxa"/>
          </w:tcPr>
          <w:p w:rsidR="00E32ABF" w:rsidRPr="00C364FB" w:rsidRDefault="00E32ABF" w:rsidP="00C364FB">
            <w:pPr>
              <w:pStyle w:val="Default"/>
              <w:numPr>
                <w:ilvl w:val="0"/>
                <w:numId w:val="74"/>
              </w:numPr>
              <w:spacing w:line="276" w:lineRule="auto"/>
              <w:ind w:firstLine="0"/>
              <w:jc w:val="both"/>
            </w:pPr>
            <w:r w:rsidRPr="00C364FB">
              <w:t xml:space="preserve">Совместная деятельность взрослого и детей по преобразованию предметов рукотворного мира и живой природы. </w:t>
            </w:r>
          </w:p>
        </w:tc>
      </w:tr>
      <w:tr w:rsidR="00E32ABF" w:rsidRPr="00C364FB">
        <w:trPr>
          <w:trHeight w:val="256"/>
        </w:trPr>
        <w:tc>
          <w:tcPr>
            <w:tcW w:w="9386" w:type="dxa"/>
          </w:tcPr>
          <w:p w:rsidR="00E32ABF" w:rsidRPr="00C364FB" w:rsidRDefault="00E32ABF" w:rsidP="00C364FB">
            <w:pPr>
              <w:pStyle w:val="Default"/>
              <w:numPr>
                <w:ilvl w:val="0"/>
                <w:numId w:val="74"/>
              </w:numPr>
              <w:spacing w:line="276" w:lineRule="auto"/>
              <w:ind w:firstLine="0"/>
              <w:jc w:val="both"/>
            </w:pPr>
            <w:r w:rsidRPr="00C364FB">
              <w:t xml:space="preserve">Создание разнообразной инициирующей предметно игровой среды, обеспечивающей возможность ребёнку осуществлять выбор игры в соответствии с его интересами. </w:t>
            </w:r>
          </w:p>
        </w:tc>
      </w:tr>
      <w:tr w:rsidR="00E32ABF" w:rsidRPr="00C364FB">
        <w:trPr>
          <w:trHeight w:val="256"/>
        </w:trPr>
        <w:tc>
          <w:tcPr>
            <w:tcW w:w="9386" w:type="dxa"/>
          </w:tcPr>
          <w:p w:rsidR="00E32ABF" w:rsidRPr="00C364FB" w:rsidRDefault="00E32ABF" w:rsidP="00C364FB">
            <w:pPr>
              <w:pStyle w:val="Default"/>
              <w:numPr>
                <w:ilvl w:val="0"/>
                <w:numId w:val="74"/>
              </w:numPr>
              <w:spacing w:line="276" w:lineRule="auto"/>
              <w:ind w:firstLine="0"/>
              <w:jc w:val="both"/>
            </w:pPr>
            <w:r w:rsidRPr="00C364FB">
              <w:t xml:space="preserve">Создание условий для стимулирования самостоятельной двигательной активности воспитанников в спортивных центрах групп. </w:t>
            </w:r>
          </w:p>
        </w:tc>
      </w:tr>
      <w:tr w:rsidR="00E32ABF" w:rsidRPr="00C364FB">
        <w:trPr>
          <w:trHeight w:val="109"/>
        </w:trPr>
        <w:tc>
          <w:tcPr>
            <w:tcW w:w="9386" w:type="dxa"/>
          </w:tcPr>
          <w:p w:rsidR="00E32ABF" w:rsidRPr="00C364FB" w:rsidRDefault="00E32ABF" w:rsidP="00C364FB">
            <w:pPr>
              <w:pStyle w:val="Default"/>
              <w:numPr>
                <w:ilvl w:val="0"/>
                <w:numId w:val="74"/>
              </w:numPr>
              <w:spacing w:line="276" w:lineRule="auto"/>
              <w:ind w:firstLine="0"/>
              <w:jc w:val="both"/>
            </w:pPr>
            <w:r w:rsidRPr="00C364FB">
              <w:t xml:space="preserve">Привлечение детей к созданию интерактивной среды. </w:t>
            </w:r>
          </w:p>
        </w:tc>
      </w:tr>
    </w:tbl>
    <w:p w:rsidR="00E32ABF" w:rsidRPr="00C364FB" w:rsidRDefault="00E32ABF" w:rsidP="00C364FB">
      <w:pPr>
        <w:spacing w:after="0"/>
        <w:jc w:val="both"/>
        <w:rPr>
          <w:rFonts w:ascii="Times New Roman" w:hAnsi="Times New Roman" w:cs="Times New Roman"/>
          <w:sz w:val="24"/>
          <w:szCs w:val="24"/>
        </w:rPr>
      </w:pPr>
    </w:p>
    <w:p w:rsidR="00AC5973" w:rsidRPr="00C364FB" w:rsidRDefault="00AC5973" w:rsidP="00C364FB">
      <w:pPr>
        <w:pStyle w:val="Default"/>
        <w:spacing w:line="276" w:lineRule="auto"/>
        <w:jc w:val="both"/>
      </w:pPr>
      <w:r w:rsidRPr="00C364FB">
        <w:rPr>
          <w:b/>
          <w:i/>
        </w:rPr>
        <w:t xml:space="preserve">Приоритетной сферой проявления детской инициативы </w:t>
      </w:r>
      <w:r w:rsidRPr="00C364FB">
        <w:rPr>
          <w:b/>
          <w:bCs/>
          <w:i/>
        </w:rPr>
        <w:t xml:space="preserve">с 2-3 лет </w:t>
      </w:r>
      <w:r w:rsidRPr="00C364FB">
        <w:rPr>
          <w:b/>
          <w:i/>
        </w:rPr>
        <w:t>является</w:t>
      </w:r>
      <w:r w:rsidRPr="00C364FB">
        <w:t xml:space="preserve"> самостоятельная исследовательская деятельность с предметами, материалами, веществами; обогащение собственного сенсорного опыта восприятия окружающего мира. </w:t>
      </w:r>
    </w:p>
    <w:p w:rsidR="00AC5973" w:rsidRPr="00C364FB" w:rsidRDefault="00AC5973" w:rsidP="00C364FB">
      <w:pPr>
        <w:pStyle w:val="Default"/>
        <w:spacing w:line="276" w:lineRule="auto"/>
        <w:jc w:val="both"/>
      </w:pPr>
      <w:r w:rsidRPr="00C364FB">
        <w:rPr>
          <w:i/>
          <w:iCs/>
        </w:rPr>
        <w:t xml:space="preserve">Для поддержки детской инициативы необходимо: </w:t>
      </w:r>
    </w:p>
    <w:p w:rsidR="00AC5973" w:rsidRPr="00C364FB" w:rsidRDefault="00AC5973" w:rsidP="00C364FB">
      <w:pPr>
        <w:pStyle w:val="Default"/>
        <w:numPr>
          <w:ilvl w:val="0"/>
          <w:numId w:val="24"/>
        </w:numPr>
        <w:spacing w:after="55" w:line="276" w:lineRule="auto"/>
        <w:ind w:firstLine="0"/>
        <w:jc w:val="both"/>
      </w:pPr>
      <w:r w:rsidRPr="00C364FB">
        <w:t xml:space="preserve">Предоставлять детям самостоятельность во всѐм, что не представляет опасности для их жизни и здоровья, помогая им реализовывать собственные замыслы; </w:t>
      </w:r>
    </w:p>
    <w:p w:rsidR="00AC5973" w:rsidRPr="00C364FB" w:rsidRDefault="00AC5973" w:rsidP="00C364FB">
      <w:pPr>
        <w:pStyle w:val="Default"/>
        <w:numPr>
          <w:ilvl w:val="0"/>
          <w:numId w:val="24"/>
        </w:numPr>
        <w:spacing w:after="55" w:line="276" w:lineRule="auto"/>
        <w:ind w:firstLine="0"/>
        <w:jc w:val="both"/>
      </w:pPr>
      <w:r w:rsidRPr="00C364FB">
        <w:t xml:space="preserve">Отмечать и приветствовать даже минимальные успехи детей; </w:t>
      </w:r>
    </w:p>
    <w:p w:rsidR="00AC5973" w:rsidRPr="00C364FB" w:rsidRDefault="00AC5973" w:rsidP="00C364FB">
      <w:pPr>
        <w:pStyle w:val="Default"/>
        <w:numPr>
          <w:ilvl w:val="0"/>
          <w:numId w:val="24"/>
        </w:numPr>
        <w:spacing w:after="55" w:line="276" w:lineRule="auto"/>
        <w:ind w:firstLine="0"/>
        <w:jc w:val="both"/>
      </w:pPr>
      <w:r w:rsidRPr="00C364FB">
        <w:t xml:space="preserve">Не критиковать результаты деятельности ребѐнка и его самого как личность; </w:t>
      </w:r>
    </w:p>
    <w:p w:rsidR="00AC5973" w:rsidRPr="00C364FB" w:rsidRDefault="00AC5973" w:rsidP="00C364FB">
      <w:pPr>
        <w:pStyle w:val="Default"/>
        <w:numPr>
          <w:ilvl w:val="0"/>
          <w:numId w:val="24"/>
        </w:numPr>
        <w:spacing w:after="55" w:line="276" w:lineRule="auto"/>
        <w:ind w:firstLine="0"/>
        <w:jc w:val="both"/>
      </w:pPr>
      <w:r w:rsidRPr="00C364FB">
        <w:t xml:space="preserve">Формировать у детей привычку самостоятельно находить для себя интересные занятия; приучать свободно пользоваться игрушками и пособиями; знакомить детей с группой, другими помещениями и сотрудниками детского сада, территорией прогулочных участков с целью повышения самостоятельности; </w:t>
      </w:r>
    </w:p>
    <w:p w:rsidR="00AC5973" w:rsidRPr="00C364FB" w:rsidRDefault="00AC5973" w:rsidP="00C364FB">
      <w:pPr>
        <w:pStyle w:val="Default"/>
        <w:numPr>
          <w:ilvl w:val="0"/>
          <w:numId w:val="24"/>
        </w:numPr>
        <w:spacing w:after="55" w:line="276" w:lineRule="auto"/>
        <w:ind w:firstLine="0"/>
        <w:jc w:val="both"/>
      </w:pPr>
      <w:r w:rsidRPr="00C364FB">
        <w:t xml:space="preserve">Побуждать детей к разнообразным действиям с предметами, направленным на ознакомление с их качествами и свойствами (вкладывание и вынимание, разбирание на части, открывание и закрывание, подбор по форме и размеру; </w:t>
      </w:r>
    </w:p>
    <w:p w:rsidR="00AC5973" w:rsidRPr="00C364FB" w:rsidRDefault="00AC5973" w:rsidP="00C364FB">
      <w:pPr>
        <w:pStyle w:val="Default"/>
        <w:numPr>
          <w:ilvl w:val="0"/>
          <w:numId w:val="24"/>
        </w:numPr>
        <w:spacing w:after="55" w:line="276" w:lineRule="auto"/>
        <w:ind w:firstLine="0"/>
        <w:jc w:val="both"/>
      </w:pPr>
      <w:r w:rsidRPr="00C364FB">
        <w:t xml:space="preserve">Поддерживать интерес ребѐнка к тому, что он рассматривает и наблюдает в разные режимные моменты; </w:t>
      </w:r>
    </w:p>
    <w:p w:rsidR="00AC5973" w:rsidRPr="00C364FB" w:rsidRDefault="00AC5973" w:rsidP="00C364FB">
      <w:pPr>
        <w:pStyle w:val="Default"/>
        <w:numPr>
          <w:ilvl w:val="0"/>
          <w:numId w:val="24"/>
        </w:numPr>
        <w:spacing w:after="55" w:line="276" w:lineRule="auto"/>
        <w:ind w:firstLine="0"/>
        <w:jc w:val="both"/>
      </w:pPr>
      <w:r w:rsidRPr="00C364FB">
        <w:t>Устанавливать простые и пон</w:t>
      </w:r>
      <w:r w:rsidR="0095540B" w:rsidRPr="00C364FB">
        <w:t xml:space="preserve">ятные детям нормы жизни группы, </w:t>
      </w:r>
      <w:r w:rsidRPr="00C364FB">
        <w:t>чѐтко исполнять их и следить за их выполнением всеми детьми; взрослым эмоционально положительно настраиваться на день работы; переживать его как дар; радоваться совместности проживания этого дня с де</w:t>
      </w:r>
      <w:r w:rsidR="0095540B" w:rsidRPr="00C364FB">
        <w:t xml:space="preserve">тьми. Избегать ситуаций спешки и </w:t>
      </w:r>
      <w:r w:rsidRPr="00C364FB">
        <w:t xml:space="preserve">поторапливания детей; </w:t>
      </w:r>
    </w:p>
    <w:p w:rsidR="00AC5973" w:rsidRPr="00C364FB" w:rsidRDefault="00AC5973" w:rsidP="00C364FB">
      <w:pPr>
        <w:pStyle w:val="Default"/>
        <w:numPr>
          <w:ilvl w:val="0"/>
          <w:numId w:val="24"/>
        </w:numPr>
        <w:spacing w:after="55" w:line="276" w:lineRule="auto"/>
        <w:ind w:firstLine="0"/>
        <w:jc w:val="both"/>
      </w:pPr>
      <w:r w:rsidRPr="00C364FB">
        <w:t xml:space="preserve">Для поддержки инициативы в продуктивной творческой деятельности по указанию ребенка создавать для него изображения или лепку, другие изделия; </w:t>
      </w:r>
    </w:p>
    <w:p w:rsidR="00AC5973" w:rsidRPr="00C364FB" w:rsidRDefault="00AC5973" w:rsidP="00C364FB">
      <w:pPr>
        <w:pStyle w:val="Default"/>
        <w:numPr>
          <w:ilvl w:val="0"/>
          <w:numId w:val="24"/>
        </w:numPr>
        <w:spacing w:after="55" w:line="276" w:lineRule="auto"/>
        <w:ind w:firstLine="0"/>
        <w:jc w:val="both"/>
      </w:pPr>
      <w:r w:rsidRPr="00C364FB">
        <w:t xml:space="preserve">Содержать в открытом доступе изобразительные материалы; </w:t>
      </w:r>
    </w:p>
    <w:p w:rsidR="00AC5973" w:rsidRPr="00C364FB" w:rsidRDefault="00AC5973" w:rsidP="00C364FB">
      <w:pPr>
        <w:pStyle w:val="Default"/>
        <w:numPr>
          <w:ilvl w:val="0"/>
          <w:numId w:val="24"/>
        </w:numPr>
        <w:spacing w:line="276" w:lineRule="auto"/>
        <w:ind w:firstLine="0"/>
        <w:jc w:val="both"/>
      </w:pPr>
      <w:r w:rsidRPr="00C364FB">
        <w:t xml:space="preserve">Поощрять занятия изобразительной деятельностью, выражать одобрение любому результату труда ребенка. </w:t>
      </w:r>
    </w:p>
    <w:p w:rsidR="0095540B" w:rsidRPr="00C364FB" w:rsidRDefault="0095540B" w:rsidP="00C364FB">
      <w:pPr>
        <w:pStyle w:val="Default"/>
        <w:spacing w:line="276" w:lineRule="auto"/>
        <w:ind w:left="360"/>
        <w:jc w:val="both"/>
      </w:pPr>
    </w:p>
    <w:p w:rsidR="0095540B" w:rsidRPr="00C364FB" w:rsidRDefault="0095540B" w:rsidP="00C364FB">
      <w:pPr>
        <w:pStyle w:val="Default"/>
        <w:spacing w:line="276" w:lineRule="auto"/>
        <w:jc w:val="both"/>
      </w:pPr>
      <w:r w:rsidRPr="00C364FB">
        <w:rPr>
          <w:b/>
          <w:i/>
        </w:rPr>
        <w:t xml:space="preserve">Приоритетной сферой проявления детской инициативы у детей </w:t>
      </w:r>
      <w:r w:rsidRPr="00C364FB">
        <w:rPr>
          <w:b/>
          <w:bCs/>
          <w:i/>
        </w:rPr>
        <w:t xml:space="preserve">от 3-4 лет </w:t>
      </w:r>
      <w:r w:rsidRPr="00C364FB">
        <w:rPr>
          <w:b/>
          <w:i/>
        </w:rPr>
        <w:t>является</w:t>
      </w:r>
      <w:r w:rsidRPr="00C364FB">
        <w:t xml:space="preserve"> продуктивная деятельность. </w:t>
      </w:r>
    </w:p>
    <w:p w:rsidR="0095540B" w:rsidRPr="00C364FB" w:rsidRDefault="0095540B" w:rsidP="00C364FB">
      <w:pPr>
        <w:pStyle w:val="Default"/>
        <w:spacing w:line="276" w:lineRule="auto"/>
        <w:jc w:val="both"/>
      </w:pPr>
      <w:r w:rsidRPr="00C364FB">
        <w:rPr>
          <w:i/>
          <w:iCs/>
        </w:rPr>
        <w:t xml:space="preserve">Для поддержки детской инициативы необходимо: </w:t>
      </w:r>
    </w:p>
    <w:p w:rsidR="0095540B" w:rsidRPr="00C364FB" w:rsidRDefault="0095540B" w:rsidP="00C364FB">
      <w:pPr>
        <w:pStyle w:val="Default"/>
        <w:numPr>
          <w:ilvl w:val="0"/>
          <w:numId w:val="25"/>
        </w:numPr>
        <w:spacing w:after="57" w:line="276" w:lineRule="auto"/>
        <w:ind w:firstLine="0"/>
        <w:jc w:val="both"/>
      </w:pPr>
      <w:r w:rsidRPr="00C364FB">
        <w:t xml:space="preserve">Создавать условия для реализации собственных планов и замыслов каждого ребѐнка; </w:t>
      </w:r>
    </w:p>
    <w:p w:rsidR="0095540B" w:rsidRPr="00C364FB" w:rsidRDefault="0095540B" w:rsidP="00C364FB">
      <w:pPr>
        <w:pStyle w:val="Default"/>
        <w:numPr>
          <w:ilvl w:val="0"/>
          <w:numId w:val="25"/>
        </w:numPr>
        <w:spacing w:after="57" w:line="276" w:lineRule="auto"/>
        <w:ind w:firstLine="0"/>
        <w:jc w:val="both"/>
      </w:pPr>
      <w:r w:rsidRPr="00C364FB">
        <w:t xml:space="preserve">Рассказывать детям об их реальных, а также возможных в будущем достижениях; </w:t>
      </w:r>
    </w:p>
    <w:p w:rsidR="0095540B" w:rsidRPr="00C364FB" w:rsidRDefault="0095540B" w:rsidP="00C364FB">
      <w:pPr>
        <w:pStyle w:val="Default"/>
        <w:numPr>
          <w:ilvl w:val="0"/>
          <w:numId w:val="25"/>
        </w:numPr>
        <w:spacing w:after="57" w:line="276" w:lineRule="auto"/>
        <w:ind w:firstLine="0"/>
        <w:jc w:val="both"/>
      </w:pPr>
      <w:r w:rsidRPr="00C364FB">
        <w:t xml:space="preserve">Отмечать и публично поддерживать любые успехи детей; </w:t>
      </w:r>
    </w:p>
    <w:p w:rsidR="0095540B" w:rsidRPr="00C364FB" w:rsidRDefault="0095540B" w:rsidP="00C364FB">
      <w:pPr>
        <w:pStyle w:val="Default"/>
        <w:numPr>
          <w:ilvl w:val="0"/>
          <w:numId w:val="25"/>
        </w:numPr>
        <w:spacing w:after="57" w:line="276" w:lineRule="auto"/>
        <w:ind w:firstLine="0"/>
        <w:jc w:val="both"/>
      </w:pPr>
      <w:r w:rsidRPr="00C364FB">
        <w:lastRenderedPageBreak/>
        <w:t xml:space="preserve"> Всемерно поощрять самостоятельность детей и расширять еѐ сферу; </w:t>
      </w:r>
    </w:p>
    <w:p w:rsidR="0095540B" w:rsidRPr="00C364FB" w:rsidRDefault="0095540B" w:rsidP="00C364FB">
      <w:pPr>
        <w:pStyle w:val="Default"/>
        <w:numPr>
          <w:ilvl w:val="0"/>
          <w:numId w:val="25"/>
        </w:numPr>
        <w:spacing w:after="57" w:line="276" w:lineRule="auto"/>
        <w:ind w:firstLine="0"/>
        <w:jc w:val="both"/>
      </w:pPr>
      <w:r w:rsidRPr="00C364FB">
        <w:t xml:space="preserve">Помогать ребѐнку найти способ реализации собственных поставленных целей; </w:t>
      </w:r>
    </w:p>
    <w:p w:rsidR="0095540B" w:rsidRPr="00C364FB" w:rsidRDefault="0095540B" w:rsidP="00C364FB">
      <w:pPr>
        <w:pStyle w:val="Default"/>
        <w:numPr>
          <w:ilvl w:val="0"/>
          <w:numId w:val="25"/>
        </w:numPr>
        <w:spacing w:after="57" w:line="276" w:lineRule="auto"/>
        <w:ind w:firstLine="0"/>
        <w:jc w:val="both"/>
      </w:pPr>
      <w:r w:rsidRPr="00C364FB">
        <w:t xml:space="preserve">Способствовать стремлению научиться делать что-то и поддерживать радостное ощущение возрастающей умелости; </w:t>
      </w:r>
    </w:p>
    <w:p w:rsidR="0095540B" w:rsidRPr="00C364FB" w:rsidRDefault="0095540B" w:rsidP="00C364FB">
      <w:pPr>
        <w:pStyle w:val="Default"/>
        <w:numPr>
          <w:ilvl w:val="0"/>
          <w:numId w:val="25"/>
        </w:numPr>
        <w:spacing w:after="57" w:line="276" w:lineRule="auto"/>
        <w:ind w:firstLine="0"/>
        <w:jc w:val="both"/>
      </w:pPr>
      <w:r w:rsidRPr="00C364FB">
        <w:t xml:space="preserve">В ходе занятий и в повседневной жизни терпимо относится к затруднениям ребенка, позволять ему действовать в своем темпе; </w:t>
      </w:r>
    </w:p>
    <w:p w:rsidR="0095540B" w:rsidRPr="00C364FB" w:rsidRDefault="0095540B" w:rsidP="00C364FB">
      <w:pPr>
        <w:pStyle w:val="Default"/>
        <w:numPr>
          <w:ilvl w:val="0"/>
          <w:numId w:val="25"/>
        </w:numPr>
        <w:spacing w:after="57" w:line="276" w:lineRule="auto"/>
        <w:ind w:firstLine="0"/>
        <w:jc w:val="both"/>
      </w:pPr>
      <w:r w:rsidRPr="00C364FB">
        <w:t xml:space="preserve">Не критиковать результаты деятельности детей, а также их самих. Ограничить критику исключительно результатами продуктивной деятельности, используя в качестве субъекта критики игровые персонажи (детей критикует игрушка, а не педагог); </w:t>
      </w:r>
    </w:p>
    <w:p w:rsidR="0095540B" w:rsidRPr="00C364FB" w:rsidRDefault="0095540B" w:rsidP="00C364FB">
      <w:pPr>
        <w:pStyle w:val="Default"/>
        <w:numPr>
          <w:ilvl w:val="0"/>
          <w:numId w:val="25"/>
        </w:numPr>
        <w:spacing w:after="57" w:line="276" w:lineRule="auto"/>
        <w:ind w:firstLine="0"/>
        <w:jc w:val="both"/>
      </w:pPr>
      <w:r w:rsidRPr="00C364FB">
        <w:t xml:space="preserve">Учитывать индивидуальные особенности детей, стремиться найти подход к застенчивым, нерешительным, конфликтным, непопулярным детям; </w:t>
      </w:r>
    </w:p>
    <w:p w:rsidR="0095540B" w:rsidRPr="00C364FB" w:rsidRDefault="0095540B" w:rsidP="00C364FB">
      <w:pPr>
        <w:pStyle w:val="Default"/>
        <w:numPr>
          <w:ilvl w:val="0"/>
          <w:numId w:val="25"/>
        </w:numPr>
        <w:spacing w:after="57" w:line="276" w:lineRule="auto"/>
        <w:ind w:firstLine="0"/>
        <w:jc w:val="both"/>
      </w:pPr>
      <w:r w:rsidRPr="00C364FB">
        <w:t xml:space="preserve">Уважать и ценить каждого ребѐнка независимо от его достижений, достоинств и недостатков; </w:t>
      </w:r>
    </w:p>
    <w:p w:rsidR="0095540B" w:rsidRPr="00C364FB" w:rsidRDefault="0095540B" w:rsidP="00C364FB">
      <w:pPr>
        <w:pStyle w:val="Default"/>
        <w:numPr>
          <w:ilvl w:val="0"/>
          <w:numId w:val="25"/>
        </w:numPr>
        <w:spacing w:line="276" w:lineRule="auto"/>
        <w:ind w:firstLine="0"/>
        <w:jc w:val="both"/>
      </w:pPr>
      <w:r w:rsidRPr="00C364FB">
        <w:t xml:space="preserve">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тѐплое слово для выражения своего отношения к ребѐнку, проявлять деликатность и тактичность; всегда предоставлять детям возможности для реализации их замысла в творческой продуктивной деятельности. </w:t>
      </w:r>
    </w:p>
    <w:p w:rsidR="0095540B" w:rsidRPr="00C364FB" w:rsidRDefault="0095540B" w:rsidP="00C364FB">
      <w:pPr>
        <w:pStyle w:val="Default"/>
        <w:spacing w:line="276" w:lineRule="auto"/>
        <w:ind w:left="360"/>
        <w:jc w:val="both"/>
      </w:pPr>
    </w:p>
    <w:p w:rsidR="0095540B" w:rsidRPr="00C364FB" w:rsidRDefault="0095540B" w:rsidP="00C364FB">
      <w:pPr>
        <w:spacing w:after="0"/>
        <w:jc w:val="both"/>
        <w:rPr>
          <w:rFonts w:ascii="Times New Roman" w:hAnsi="Times New Roman" w:cs="Times New Roman"/>
          <w:sz w:val="24"/>
          <w:szCs w:val="24"/>
        </w:rPr>
      </w:pPr>
      <w:r w:rsidRPr="00C364FB">
        <w:rPr>
          <w:rFonts w:ascii="Times New Roman" w:hAnsi="Times New Roman" w:cs="Times New Roman"/>
          <w:b/>
          <w:i/>
          <w:sz w:val="24"/>
          <w:szCs w:val="24"/>
        </w:rPr>
        <w:t xml:space="preserve">Приоритетной сферой проявления детской инициативы </w:t>
      </w:r>
      <w:r w:rsidRPr="00C364FB">
        <w:rPr>
          <w:rFonts w:ascii="Times New Roman" w:hAnsi="Times New Roman" w:cs="Times New Roman"/>
          <w:b/>
          <w:bCs/>
          <w:i/>
          <w:sz w:val="24"/>
          <w:szCs w:val="24"/>
        </w:rPr>
        <w:t xml:space="preserve">у детей 4-5 лет </w:t>
      </w:r>
      <w:r w:rsidRPr="00C364FB">
        <w:rPr>
          <w:rFonts w:ascii="Times New Roman" w:hAnsi="Times New Roman" w:cs="Times New Roman"/>
          <w:b/>
          <w:i/>
          <w:sz w:val="24"/>
          <w:szCs w:val="24"/>
        </w:rPr>
        <w:t>является</w:t>
      </w:r>
      <w:r w:rsidRPr="00C364FB">
        <w:rPr>
          <w:rFonts w:ascii="Times New Roman" w:hAnsi="Times New Roman" w:cs="Times New Roman"/>
          <w:sz w:val="24"/>
          <w:szCs w:val="24"/>
        </w:rPr>
        <w:t xml:space="preserve"> познавательная деятельность, расширение информационного кругозора, игровая деятельность со сверстниками.</w:t>
      </w:r>
    </w:p>
    <w:p w:rsidR="0095540B" w:rsidRPr="00C364FB" w:rsidRDefault="0095540B" w:rsidP="00C364FB">
      <w:pPr>
        <w:spacing w:after="0"/>
        <w:jc w:val="both"/>
        <w:rPr>
          <w:rFonts w:ascii="Times New Roman" w:hAnsi="Times New Roman" w:cs="Times New Roman"/>
          <w:i/>
          <w:sz w:val="24"/>
          <w:szCs w:val="24"/>
        </w:rPr>
      </w:pPr>
      <w:r w:rsidRPr="00C364FB">
        <w:rPr>
          <w:rFonts w:ascii="Times New Roman" w:hAnsi="Times New Roman" w:cs="Times New Roman"/>
          <w:bCs/>
          <w:i/>
          <w:sz w:val="24"/>
          <w:szCs w:val="24"/>
        </w:rPr>
        <w:t>Для поддержки детской инициативы необходимо:</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Способствовать стремлению детей делать собственные умозаключения, относиться к таким попыткам внимательно, с уважением; </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Обеспечивать для детей возможности осуществления их желания переодеваться и наряжаться, примеривать на себя разные роли. Иметь в группе набор атрибутов и элементов костюмов для переодевания, а также технические средства, обеспечивающие стремление детей петь и двигаться под музыку;</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Создавать условия, обеспечивающие детям возможность строить дом, укрытия для сюжетных игр;</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При необходимости осуждать негативный поступок, действие ребёнка, но не допускать критики его личности, его качеств. Негативные оценки давать только поступкам ребёнка и только с глазу на глаз, а не перед всей группой;</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Не допускать диктата, навязывания в выборе детьми сюжета игры;</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Обязательно участвовать в играх детей по их приглашению (или при их добровольном согласии) в качестве партнёра, равноправного участника, но не руководителя игры; </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Привлекать детей к украшению группы к праздникам, обсуждая разные возможности и предложения;</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 xml:space="preserve">Побуждать детей формировать и выражать собственную эстетическую оценку воспринимаемого, не навязывая им мнения взрослых; </w:t>
      </w:r>
    </w:p>
    <w:p w:rsidR="0095540B" w:rsidRPr="00C364F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t>Привлекать детей к планированию жизни группы на день;</w:t>
      </w:r>
    </w:p>
    <w:p w:rsidR="0095540B" w:rsidRDefault="0095540B" w:rsidP="00783ADA">
      <w:pPr>
        <w:widowControl w:val="0"/>
        <w:numPr>
          <w:ilvl w:val="0"/>
          <w:numId w:val="28"/>
        </w:numPr>
        <w:tabs>
          <w:tab w:val="left" w:pos="851"/>
        </w:tabs>
        <w:suppressAutoHyphens/>
        <w:spacing w:after="0"/>
        <w:ind w:left="0" w:firstLine="567"/>
        <w:jc w:val="both"/>
        <w:rPr>
          <w:rFonts w:ascii="Times New Roman" w:hAnsi="Times New Roman" w:cs="Times New Roman"/>
          <w:sz w:val="24"/>
          <w:szCs w:val="24"/>
        </w:rPr>
      </w:pPr>
      <w:r w:rsidRPr="00C364FB">
        <w:rPr>
          <w:rFonts w:ascii="Times New Roman" w:hAnsi="Times New Roman" w:cs="Times New Roman"/>
          <w:sz w:val="24"/>
          <w:szCs w:val="24"/>
        </w:rPr>
        <w:lastRenderedPageBreak/>
        <w:t>Читать и рассказывать детям по их просьбе, включать музыку.</w:t>
      </w:r>
    </w:p>
    <w:p w:rsidR="00B15712" w:rsidRPr="00783ADA" w:rsidRDefault="00B15712" w:rsidP="00B15712">
      <w:pPr>
        <w:widowControl w:val="0"/>
        <w:tabs>
          <w:tab w:val="left" w:pos="851"/>
        </w:tabs>
        <w:suppressAutoHyphens/>
        <w:spacing w:after="0"/>
        <w:ind w:left="567"/>
        <w:jc w:val="both"/>
        <w:rPr>
          <w:rFonts w:ascii="Times New Roman" w:hAnsi="Times New Roman" w:cs="Times New Roman"/>
          <w:sz w:val="24"/>
          <w:szCs w:val="24"/>
        </w:rPr>
      </w:pPr>
    </w:p>
    <w:p w:rsidR="0095540B" w:rsidRPr="00C364FB" w:rsidRDefault="0095540B" w:rsidP="00C364FB">
      <w:pPr>
        <w:spacing w:after="0"/>
        <w:jc w:val="both"/>
        <w:rPr>
          <w:rFonts w:ascii="Times New Roman" w:hAnsi="Times New Roman" w:cs="Times New Roman"/>
          <w:sz w:val="24"/>
          <w:szCs w:val="24"/>
        </w:rPr>
      </w:pPr>
      <w:r w:rsidRPr="00C364FB">
        <w:rPr>
          <w:rFonts w:ascii="Times New Roman" w:hAnsi="Times New Roman" w:cs="Times New Roman"/>
          <w:b/>
          <w:i/>
          <w:sz w:val="24"/>
          <w:szCs w:val="24"/>
        </w:rPr>
        <w:t xml:space="preserve">Приоритетной сферой проявления детской инициативы у детей </w:t>
      </w:r>
      <w:r w:rsidRPr="00C364FB">
        <w:rPr>
          <w:rFonts w:ascii="Times New Roman" w:hAnsi="Times New Roman" w:cs="Times New Roman"/>
          <w:b/>
          <w:bCs/>
          <w:i/>
          <w:sz w:val="24"/>
          <w:szCs w:val="24"/>
        </w:rPr>
        <w:t>5-6 лет</w:t>
      </w:r>
      <w:r w:rsidRPr="00C364FB">
        <w:rPr>
          <w:rFonts w:ascii="Times New Roman" w:hAnsi="Times New Roman" w:cs="Times New Roman"/>
          <w:b/>
          <w:i/>
          <w:sz w:val="24"/>
          <w:szCs w:val="24"/>
        </w:rPr>
        <w:t xml:space="preserve"> является </w:t>
      </w:r>
      <w:r w:rsidRPr="00C364FB">
        <w:rPr>
          <w:rFonts w:ascii="Times New Roman" w:hAnsi="Times New Roman" w:cs="Times New Roman"/>
          <w:sz w:val="24"/>
          <w:szCs w:val="24"/>
        </w:rPr>
        <w:t xml:space="preserve">внеситуативно - личностное общение со взрослыми и сверстниками, а также информационная познавательная инициатива. </w:t>
      </w:r>
    </w:p>
    <w:p w:rsidR="0095540B" w:rsidRPr="00C364FB" w:rsidRDefault="0095540B" w:rsidP="00C364FB">
      <w:pPr>
        <w:spacing w:after="0"/>
        <w:jc w:val="both"/>
        <w:rPr>
          <w:rFonts w:ascii="Times New Roman" w:hAnsi="Times New Roman" w:cs="Times New Roman"/>
          <w:i/>
          <w:sz w:val="24"/>
          <w:szCs w:val="24"/>
        </w:rPr>
      </w:pPr>
      <w:r w:rsidRPr="00C364FB">
        <w:rPr>
          <w:rFonts w:ascii="Times New Roman" w:hAnsi="Times New Roman" w:cs="Times New Roman"/>
          <w:bCs/>
          <w:i/>
          <w:sz w:val="24"/>
          <w:szCs w:val="24"/>
        </w:rPr>
        <w:t>Для поддержки детской инициативы необходимо:</w:t>
      </w:r>
    </w:p>
    <w:p w:rsidR="0095540B" w:rsidRPr="00C364FB" w:rsidRDefault="0095540B" w:rsidP="00C364FB">
      <w:pPr>
        <w:widowControl w:val="0"/>
        <w:numPr>
          <w:ilvl w:val="0"/>
          <w:numId w:val="27"/>
        </w:numPr>
        <w:suppressAutoHyphens/>
        <w:spacing w:after="0"/>
        <w:ind w:left="720" w:firstLine="0"/>
        <w:jc w:val="both"/>
        <w:rPr>
          <w:rFonts w:ascii="Times New Roman" w:hAnsi="Times New Roman" w:cs="Times New Roman"/>
          <w:sz w:val="24"/>
          <w:szCs w:val="24"/>
        </w:rPr>
      </w:pPr>
      <w:r w:rsidRPr="00C364FB">
        <w:rPr>
          <w:rFonts w:ascii="Times New Roman" w:hAnsi="Times New Roman" w:cs="Times New Roman"/>
          <w:sz w:val="24"/>
          <w:szCs w:val="24"/>
        </w:rPr>
        <w:t>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теплое слово для выражения своего отношения к ребенку;</w:t>
      </w:r>
    </w:p>
    <w:p w:rsidR="0095540B" w:rsidRPr="00C364FB" w:rsidRDefault="0095540B" w:rsidP="00C364FB">
      <w:pPr>
        <w:widowControl w:val="0"/>
        <w:numPr>
          <w:ilvl w:val="0"/>
          <w:numId w:val="27"/>
        </w:numPr>
        <w:suppressAutoHyphens/>
        <w:spacing w:after="0"/>
        <w:ind w:left="720" w:firstLine="0"/>
        <w:jc w:val="both"/>
        <w:rPr>
          <w:rFonts w:ascii="Times New Roman" w:hAnsi="Times New Roman" w:cs="Times New Roman"/>
          <w:sz w:val="24"/>
          <w:szCs w:val="24"/>
        </w:rPr>
      </w:pPr>
      <w:r w:rsidRPr="00C364FB">
        <w:rPr>
          <w:rFonts w:ascii="Times New Roman" w:hAnsi="Times New Roman" w:cs="Times New Roman"/>
          <w:sz w:val="24"/>
          <w:szCs w:val="24"/>
        </w:rPr>
        <w:t>Уважать индивидуальные вкусы и привычки ребенка;</w:t>
      </w:r>
    </w:p>
    <w:p w:rsidR="0095540B" w:rsidRPr="00C364FB" w:rsidRDefault="0095540B" w:rsidP="00C364FB">
      <w:pPr>
        <w:widowControl w:val="0"/>
        <w:numPr>
          <w:ilvl w:val="0"/>
          <w:numId w:val="27"/>
        </w:numPr>
        <w:suppressAutoHyphens/>
        <w:spacing w:after="0"/>
        <w:ind w:left="720" w:firstLine="0"/>
        <w:jc w:val="both"/>
        <w:rPr>
          <w:rFonts w:ascii="Times New Roman" w:hAnsi="Times New Roman" w:cs="Times New Roman"/>
          <w:sz w:val="24"/>
          <w:szCs w:val="24"/>
        </w:rPr>
      </w:pPr>
      <w:r w:rsidRPr="00C364FB">
        <w:rPr>
          <w:rFonts w:ascii="Times New Roman" w:hAnsi="Times New Roman" w:cs="Times New Roman"/>
          <w:sz w:val="24"/>
          <w:szCs w:val="24"/>
        </w:rPr>
        <w:t>Поощрять желание создавать что-либо по собственному замыслу; обращать внимание детей на полезность будущего продукта для других или ту радость, которую он доставит кому-то (маме, бабушке, папе, другу);</w:t>
      </w:r>
    </w:p>
    <w:p w:rsidR="0095540B" w:rsidRPr="00C364FB" w:rsidRDefault="0095540B" w:rsidP="00C364FB">
      <w:pPr>
        <w:widowControl w:val="0"/>
        <w:numPr>
          <w:ilvl w:val="0"/>
          <w:numId w:val="27"/>
        </w:numPr>
        <w:suppressAutoHyphens/>
        <w:spacing w:after="0"/>
        <w:ind w:left="720" w:firstLine="0"/>
        <w:jc w:val="both"/>
        <w:rPr>
          <w:rFonts w:ascii="Times New Roman" w:hAnsi="Times New Roman" w:cs="Times New Roman"/>
          <w:sz w:val="24"/>
          <w:szCs w:val="24"/>
        </w:rPr>
      </w:pPr>
      <w:r w:rsidRPr="00C364FB">
        <w:rPr>
          <w:rFonts w:ascii="Times New Roman" w:hAnsi="Times New Roman" w:cs="Times New Roman"/>
          <w:sz w:val="24"/>
          <w:szCs w:val="24"/>
        </w:rPr>
        <w:t>Создавать условия для разнообразной самостоятельной творческой деятельности детей;</w:t>
      </w:r>
    </w:p>
    <w:p w:rsidR="0095540B" w:rsidRPr="00C364FB" w:rsidRDefault="0095540B" w:rsidP="00C364FB">
      <w:pPr>
        <w:widowControl w:val="0"/>
        <w:numPr>
          <w:ilvl w:val="0"/>
          <w:numId w:val="27"/>
        </w:numPr>
        <w:suppressAutoHyphens/>
        <w:spacing w:after="0"/>
        <w:ind w:left="720" w:firstLine="0"/>
        <w:jc w:val="both"/>
        <w:rPr>
          <w:rFonts w:ascii="Times New Roman" w:hAnsi="Times New Roman" w:cs="Times New Roman"/>
          <w:sz w:val="24"/>
          <w:szCs w:val="24"/>
        </w:rPr>
      </w:pPr>
      <w:r w:rsidRPr="00C364FB">
        <w:rPr>
          <w:rFonts w:ascii="Times New Roman" w:hAnsi="Times New Roman" w:cs="Times New Roman"/>
          <w:sz w:val="24"/>
          <w:szCs w:val="24"/>
        </w:rPr>
        <w:t>При необходимости помогать детям в решении проблем организации игры;</w:t>
      </w:r>
    </w:p>
    <w:p w:rsidR="0095540B" w:rsidRPr="00C364FB" w:rsidRDefault="0095540B" w:rsidP="00C364FB">
      <w:pPr>
        <w:widowControl w:val="0"/>
        <w:numPr>
          <w:ilvl w:val="0"/>
          <w:numId w:val="27"/>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Привлекать детей к планированию жизни группы на день и на более отдалённую перспективу. Обсуждать выбор спектакля для постановки, песни, танца и т. п.;</w:t>
      </w:r>
    </w:p>
    <w:p w:rsidR="0095540B" w:rsidRDefault="0095540B" w:rsidP="00C364FB">
      <w:pPr>
        <w:widowControl w:val="0"/>
        <w:numPr>
          <w:ilvl w:val="0"/>
          <w:numId w:val="27"/>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Создавать условия и выделять время для самостоятельной творческой или познавательной деятельности детей по интересам.</w:t>
      </w:r>
    </w:p>
    <w:p w:rsidR="00783ADA" w:rsidRPr="00C364FB" w:rsidRDefault="00783ADA" w:rsidP="00783ADA">
      <w:pPr>
        <w:widowControl w:val="0"/>
        <w:suppressAutoHyphens/>
        <w:spacing w:after="0" w:line="240" w:lineRule="auto"/>
        <w:ind w:left="720"/>
        <w:jc w:val="both"/>
        <w:rPr>
          <w:rFonts w:ascii="Times New Roman" w:hAnsi="Times New Roman" w:cs="Times New Roman"/>
          <w:sz w:val="24"/>
          <w:szCs w:val="24"/>
        </w:rPr>
      </w:pPr>
    </w:p>
    <w:p w:rsidR="0095540B" w:rsidRPr="00C364FB" w:rsidRDefault="0095540B" w:rsidP="00C364FB">
      <w:pPr>
        <w:spacing w:after="0"/>
        <w:jc w:val="both"/>
        <w:rPr>
          <w:rFonts w:ascii="Times New Roman" w:hAnsi="Times New Roman" w:cs="Times New Roman"/>
          <w:sz w:val="24"/>
          <w:szCs w:val="24"/>
        </w:rPr>
      </w:pPr>
    </w:p>
    <w:p w:rsidR="0095540B" w:rsidRPr="00C364FB" w:rsidRDefault="0095540B" w:rsidP="00C364FB">
      <w:pPr>
        <w:spacing w:after="0"/>
        <w:jc w:val="both"/>
        <w:rPr>
          <w:rFonts w:ascii="Times New Roman" w:hAnsi="Times New Roman" w:cs="Times New Roman"/>
          <w:i/>
          <w:sz w:val="24"/>
          <w:szCs w:val="24"/>
        </w:rPr>
      </w:pPr>
      <w:r w:rsidRPr="00C364FB">
        <w:rPr>
          <w:rFonts w:ascii="Times New Roman" w:hAnsi="Times New Roman" w:cs="Times New Roman"/>
          <w:b/>
          <w:i/>
          <w:sz w:val="24"/>
          <w:szCs w:val="24"/>
        </w:rPr>
        <w:t xml:space="preserve">Для поддержки детской инициативы необходимо у детей </w:t>
      </w:r>
      <w:r w:rsidRPr="00C364FB">
        <w:rPr>
          <w:rFonts w:ascii="Times New Roman" w:hAnsi="Times New Roman" w:cs="Times New Roman"/>
          <w:b/>
          <w:bCs/>
          <w:i/>
          <w:sz w:val="24"/>
          <w:szCs w:val="24"/>
        </w:rPr>
        <w:t>6-</w:t>
      </w:r>
      <w:r w:rsidR="00783ADA">
        <w:rPr>
          <w:rFonts w:ascii="Times New Roman" w:hAnsi="Times New Roman" w:cs="Times New Roman"/>
          <w:b/>
          <w:bCs/>
          <w:i/>
          <w:sz w:val="24"/>
          <w:szCs w:val="24"/>
        </w:rPr>
        <w:t>7</w:t>
      </w:r>
      <w:r w:rsidRPr="00C364FB">
        <w:rPr>
          <w:rFonts w:ascii="Times New Roman" w:hAnsi="Times New Roman" w:cs="Times New Roman"/>
          <w:b/>
          <w:bCs/>
          <w:i/>
          <w:sz w:val="24"/>
          <w:szCs w:val="24"/>
        </w:rPr>
        <w:t xml:space="preserve"> лет:</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Вводить адекватную оценку результата деятельности ребёнка с одновременным признанием его усилий и указанием возможных путей и способов совершенствования продукта деятельности;</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Спокойно реагировать на неуспех ребёнка и предлагать несколько вариантов исправления работы: повторное исполнение спустя некоторое время, доделывание, совершенствование деталей и т. п. Рассказывать детям о трудностях, которые педагоги испытывали при обучении новым видам деятельности;</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 xml:space="preserve">Создавать ситуации, позволяющие ребёнку реализовывать свою компетентность, обретая уважение и признание взрослых и сверстников; </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Обращаться к детям с просьбой, показать воспитателю те индивидуальные достижения, которые есть у каждого, и научить его добиваться таких же результатов;</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Поддерживать чувство гордости за свой труд и удовлетворение его результатами;</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Создавать условия для разнообразной самостоятельной творческой деятельности детей;</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При необходимости помогать детям в решении проблем при организации игры;</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Привлекать детей к планированию жизни группы на день, неделю, месяц. Учитывать и реализовать их пожелания и предложения;</w:t>
      </w:r>
    </w:p>
    <w:p w:rsidR="0095540B" w:rsidRPr="00C364FB" w:rsidRDefault="0095540B" w:rsidP="00C364FB">
      <w:pPr>
        <w:widowControl w:val="0"/>
        <w:numPr>
          <w:ilvl w:val="0"/>
          <w:numId w:val="26"/>
        </w:numPr>
        <w:suppressAutoHyphens/>
        <w:spacing w:after="0" w:line="240" w:lineRule="auto"/>
        <w:ind w:left="720" w:firstLine="0"/>
        <w:jc w:val="both"/>
        <w:rPr>
          <w:rFonts w:ascii="Times New Roman" w:hAnsi="Times New Roman" w:cs="Times New Roman"/>
          <w:sz w:val="24"/>
          <w:szCs w:val="24"/>
        </w:rPr>
      </w:pPr>
      <w:r w:rsidRPr="00C364FB">
        <w:rPr>
          <w:rFonts w:ascii="Times New Roman" w:hAnsi="Times New Roman" w:cs="Times New Roman"/>
          <w:sz w:val="24"/>
          <w:szCs w:val="24"/>
        </w:rPr>
        <w:t>Создавать условия и выделять время для самостоятельной творческой или познавательной деятельности детей по интересам; устраивать выставки и красиво оформлять постоянную экспозицию работ;</w:t>
      </w:r>
    </w:p>
    <w:p w:rsidR="0095540B" w:rsidRPr="00C364FB" w:rsidRDefault="00047B83" w:rsidP="00C364FB">
      <w:pPr>
        <w:widowControl w:val="0"/>
        <w:numPr>
          <w:ilvl w:val="0"/>
          <w:numId w:val="26"/>
        </w:numPr>
        <w:suppressAutoHyphens/>
        <w:spacing w:after="0" w:line="240" w:lineRule="auto"/>
        <w:ind w:left="720" w:firstLine="0"/>
        <w:jc w:val="both"/>
        <w:rPr>
          <w:rFonts w:ascii="Times New Roman" w:hAnsi="Times New Roman" w:cs="Times New Roman"/>
          <w:b/>
          <w:sz w:val="24"/>
          <w:szCs w:val="24"/>
        </w:rPr>
      </w:pPr>
      <w:r w:rsidRPr="00C364FB">
        <w:rPr>
          <w:rFonts w:ascii="Times New Roman" w:hAnsi="Times New Roman" w:cs="Times New Roman"/>
          <w:sz w:val="24"/>
          <w:szCs w:val="24"/>
        </w:rPr>
        <w:t>О</w:t>
      </w:r>
      <w:r w:rsidR="0095540B" w:rsidRPr="00C364FB">
        <w:rPr>
          <w:rFonts w:ascii="Times New Roman" w:hAnsi="Times New Roman" w:cs="Times New Roman"/>
          <w:sz w:val="24"/>
          <w:szCs w:val="24"/>
        </w:rPr>
        <w:t>рганизовывать концерты для выступления детей и взрослых.</w:t>
      </w:r>
    </w:p>
    <w:p w:rsidR="00047B83" w:rsidRDefault="00047B83" w:rsidP="00C364FB">
      <w:pPr>
        <w:widowControl w:val="0"/>
        <w:suppressAutoHyphens/>
        <w:spacing w:after="0" w:line="240" w:lineRule="auto"/>
        <w:jc w:val="both"/>
        <w:rPr>
          <w:rFonts w:ascii="Times New Roman" w:hAnsi="Times New Roman" w:cs="Times New Roman"/>
          <w:sz w:val="24"/>
          <w:szCs w:val="24"/>
        </w:rPr>
      </w:pPr>
    </w:p>
    <w:p w:rsidR="00B15712" w:rsidRDefault="00B15712" w:rsidP="00C364FB">
      <w:pPr>
        <w:widowControl w:val="0"/>
        <w:suppressAutoHyphens/>
        <w:spacing w:after="0" w:line="240" w:lineRule="auto"/>
        <w:jc w:val="both"/>
        <w:rPr>
          <w:rFonts w:ascii="Times New Roman" w:hAnsi="Times New Roman" w:cs="Times New Roman"/>
          <w:sz w:val="24"/>
          <w:szCs w:val="24"/>
        </w:rPr>
      </w:pPr>
    </w:p>
    <w:p w:rsidR="00B15712" w:rsidRDefault="00B15712" w:rsidP="00C364FB">
      <w:pPr>
        <w:widowControl w:val="0"/>
        <w:suppressAutoHyphens/>
        <w:spacing w:after="0" w:line="240" w:lineRule="auto"/>
        <w:jc w:val="both"/>
        <w:rPr>
          <w:rFonts w:ascii="Times New Roman" w:hAnsi="Times New Roman" w:cs="Times New Roman"/>
          <w:sz w:val="24"/>
          <w:szCs w:val="24"/>
        </w:rPr>
      </w:pPr>
    </w:p>
    <w:p w:rsidR="00B15712" w:rsidRPr="00C364FB" w:rsidRDefault="00B15712" w:rsidP="00C364FB">
      <w:pPr>
        <w:widowControl w:val="0"/>
        <w:suppressAutoHyphens/>
        <w:spacing w:after="0" w:line="240" w:lineRule="auto"/>
        <w:jc w:val="both"/>
        <w:rPr>
          <w:rFonts w:ascii="Times New Roman" w:hAnsi="Times New Roman" w:cs="Times New Roman"/>
          <w:sz w:val="24"/>
          <w:szCs w:val="24"/>
        </w:rPr>
      </w:pPr>
    </w:p>
    <w:p w:rsidR="00047B83" w:rsidRPr="00C364FB" w:rsidRDefault="00AA0A6C" w:rsidP="00C364FB">
      <w:pPr>
        <w:widowControl w:val="0"/>
        <w:suppressAutoHyphens/>
        <w:spacing w:after="0" w:line="240" w:lineRule="auto"/>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2.6</w:t>
      </w:r>
      <w:r w:rsidR="00047B83" w:rsidRPr="00C364FB">
        <w:rPr>
          <w:rFonts w:ascii="Times New Roman" w:hAnsi="Times New Roman" w:cs="Times New Roman"/>
          <w:b/>
          <w:sz w:val="24"/>
          <w:szCs w:val="24"/>
        </w:rPr>
        <w:t>. Особенности взаимодействия коллектива с семьями воспитанников</w:t>
      </w:r>
    </w:p>
    <w:p w:rsidR="00081E1D" w:rsidRPr="00C364FB" w:rsidRDefault="00E068FD" w:rsidP="00C364FB">
      <w:pPr>
        <w:spacing w:after="0" w:line="269"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081E1D" w:rsidRPr="00C364FB">
        <w:rPr>
          <w:rFonts w:ascii="Times New Roman" w:hAnsi="Times New Roman" w:cs="Times New Roman"/>
          <w:b/>
          <w:sz w:val="24"/>
          <w:szCs w:val="24"/>
        </w:rPr>
        <w:t>Обязательная часть</w:t>
      </w:r>
    </w:p>
    <w:p w:rsidR="00047B83" w:rsidRPr="00C364FB" w:rsidRDefault="001A79F3" w:rsidP="00C364FB">
      <w:pPr>
        <w:spacing w:line="269" w:lineRule="auto"/>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047B83" w:rsidRPr="00C364FB">
        <w:rPr>
          <w:rFonts w:ascii="Times New Roman" w:hAnsi="Times New Roman" w:cs="Times New Roman"/>
          <w:sz w:val="24"/>
          <w:szCs w:val="24"/>
        </w:rPr>
        <w:t xml:space="preserve">В современных  условиях дошкольное образовательное учреждение является единственным общественным институтом, регулярно и неформально взаимодействующим с семьей,  то есть  имеющим возможность оказывать  на неё  определенное влияние. </w:t>
      </w:r>
    </w:p>
    <w:p w:rsidR="00047B83" w:rsidRPr="00C364FB" w:rsidRDefault="00B132F5" w:rsidP="00C364FB">
      <w:pPr>
        <w:pStyle w:val="14"/>
        <w:jc w:val="both"/>
        <w:rPr>
          <w:rFonts w:ascii="Times New Roman" w:hAnsi="Times New Roman" w:cs="Times New Roman"/>
          <w:sz w:val="24"/>
        </w:rPr>
      </w:pPr>
      <w:r w:rsidRPr="00C364FB">
        <w:rPr>
          <w:rFonts w:ascii="Times New Roman" w:hAnsi="Times New Roman" w:cs="Times New Roman"/>
          <w:sz w:val="24"/>
        </w:rPr>
        <w:t>В о</w:t>
      </w:r>
      <w:r w:rsidR="00047B83" w:rsidRPr="00C364FB">
        <w:rPr>
          <w:rFonts w:ascii="Times New Roman" w:hAnsi="Times New Roman" w:cs="Times New Roman"/>
          <w:sz w:val="24"/>
        </w:rPr>
        <w:t>снову совместной деятельности семьи и дошкольного учреждения заложены следующие принципы:</w:t>
      </w:r>
    </w:p>
    <w:p w:rsidR="00B132F5" w:rsidRPr="00C364FB" w:rsidRDefault="00B132F5" w:rsidP="00E068FD">
      <w:pPr>
        <w:numPr>
          <w:ilvl w:val="0"/>
          <w:numId w:val="63"/>
        </w:numPr>
        <w:tabs>
          <w:tab w:val="clear" w:pos="720"/>
          <w:tab w:val="num" w:pos="851"/>
        </w:tabs>
        <w:spacing w:after="0" w:line="240" w:lineRule="auto"/>
        <w:ind w:left="0" w:firstLine="567"/>
        <w:jc w:val="both"/>
        <w:rPr>
          <w:rFonts w:ascii="Times New Roman" w:hAnsi="Times New Roman" w:cs="Times New Roman"/>
          <w:color w:val="000000"/>
          <w:sz w:val="24"/>
          <w:szCs w:val="24"/>
        </w:rPr>
      </w:pPr>
      <w:r w:rsidRPr="00C364FB">
        <w:rPr>
          <w:rFonts w:ascii="Times New Roman" w:hAnsi="Times New Roman" w:cs="Times New Roman"/>
          <w:b/>
          <w:bCs/>
          <w:i/>
          <w:iCs/>
          <w:color w:val="000000"/>
          <w:sz w:val="24"/>
          <w:szCs w:val="24"/>
        </w:rPr>
        <w:t>Принцип активности и сознательности</w:t>
      </w:r>
      <w:r w:rsidRPr="00C364FB">
        <w:rPr>
          <w:rFonts w:ascii="Times New Roman" w:hAnsi="Times New Roman" w:cs="Times New Roman"/>
          <w:color w:val="000000"/>
          <w:sz w:val="24"/>
          <w:szCs w:val="24"/>
        </w:rPr>
        <w:t> – участие всего коллектива ДОУ и родителей в поиске современных форм и методов сотрудничества с семьей;</w:t>
      </w:r>
    </w:p>
    <w:p w:rsidR="00B132F5" w:rsidRPr="00C364FB" w:rsidRDefault="00B132F5" w:rsidP="00E068FD">
      <w:pPr>
        <w:numPr>
          <w:ilvl w:val="0"/>
          <w:numId w:val="63"/>
        </w:numPr>
        <w:tabs>
          <w:tab w:val="clear" w:pos="720"/>
          <w:tab w:val="num" w:pos="851"/>
        </w:tabs>
        <w:spacing w:after="0" w:line="240" w:lineRule="auto"/>
        <w:ind w:left="0" w:firstLine="567"/>
        <w:jc w:val="both"/>
        <w:rPr>
          <w:rFonts w:ascii="Times New Roman" w:hAnsi="Times New Roman" w:cs="Times New Roman"/>
          <w:color w:val="000000"/>
          <w:sz w:val="24"/>
          <w:szCs w:val="24"/>
        </w:rPr>
      </w:pPr>
      <w:r w:rsidRPr="00C364FB">
        <w:rPr>
          <w:rFonts w:ascii="Times New Roman" w:hAnsi="Times New Roman" w:cs="Times New Roman"/>
          <w:b/>
          <w:bCs/>
          <w:i/>
          <w:iCs/>
          <w:color w:val="000000"/>
          <w:sz w:val="24"/>
          <w:szCs w:val="24"/>
        </w:rPr>
        <w:t>Принцип открытости и доверия </w:t>
      </w:r>
      <w:r w:rsidRPr="00C364FB">
        <w:rPr>
          <w:rFonts w:ascii="Times New Roman" w:hAnsi="Times New Roman" w:cs="Times New Roman"/>
          <w:b/>
          <w:bCs/>
          <w:color w:val="000000"/>
          <w:sz w:val="24"/>
          <w:szCs w:val="24"/>
        </w:rPr>
        <w:t>– </w:t>
      </w:r>
      <w:r w:rsidRPr="00C364FB">
        <w:rPr>
          <w:rFonts w:ascii="Times New Roman" w:hAnsi="Times New Roman" w:cs="Times New Roman"/>
          <w:color w:val="000000"/>
          <w:sz w:val="24"/>
          <w:szCs w:val="24"/>
        </w:rPr>
        <w:t>предоставление каждому родителю возможности знать и видеть, как развиваются и живут дети в детском саду;</w:t>
      </w:r>
    </w:p>
    <w:p w:rsidR="00B132F5" w:rsidRPr="00C364FB" w:rsidRDefault="00B132F5" w:rsidP="00E068FD">
      <w:pPr>
        <w:numPr>
          <w:ilvl w:val="0"/>
          <w:numId w:val="63"/>
        </w:numPr>
        <w:tabs>
          <w:tab w:val="clear" w:pos="720"/>
          <w:tab w:val="num" w:pos="851"/>
        </w:tabs>
        <w:spacing w:after="0" w:line="240" w:lineRule="auto"/>
        <w:ind w:left="0" w:firstLine="567"/>
        <w:jc w:val="both"/>
        <w:rPr>
          <w:rFonts w:ascii="Times New Roman" w:hAnsi="Times New Roman" w:cs="Times New Roman"/>
          <w:color w:val="000000"/>
          <w:sz w:val="24"/>
          <w:szCs w:val="24"/>
        </w:rPr>
      </w:pPr>
      <w:r w:rsidRPr="00C364FB">
        <w:rPr>
          <w:rFonts w:ascii="Times New Roman" w:hAnsi="Times New Roman" w:cs="Times New Roman"/>
          <w:b/>
          <w:bCs/>
          <w:i/>
          <w:iCs/>
          <w:color w:val="000000"/>
          <w:sz w:val="24"/>
          <w:szCs w:val="24"/>
        </w:rPr>
        <w:t>Принцип сотрудничества </w:t>
      </w:r>
      <w:r w:rsidRPr="00C364FB">
        <w:rPr>
          <w:rFonts w:ascii="Times New Roman" w:hAnsi="Times New Roman" w:cs="Times New Roman"/>
          <w:color w:val="000000"/>
          <w:sz w:val="24"/>
          <w:szCs w:val="24"/>
        </w:rPr>
        <w:t>- общение «на равных»; совместная деятельность, которая осуществляется на основании социальной перцепции и с помощью общения;</w:t>
      </w:r>
    </w:p>
    <w:p w:rsidR="00B132F5" w:rsidRPr="00C364FB" w:rsidRDefault="00B132F5" w:rsidP="00E068FD">
      <w:pPr>
        <w:numPr>
          <w:ilvl w:val="0"/>
          <w:numId w:val="63"/>
        </w:numPr>
        <w:tabs>
          <w:tab w:val="clear" w:pos="720"/>
          <w:tab w:val="num" w:pos="851"/>
        </w:tabs>
        <w:spacing w:after="0" w:line="240" w:lineRule="auto"/>
        <w:ind w:left="0" w:firstLine="567"/>
        <w:jc w:val="both"/>
        <w:rPr>
          <w:rFonts w:ascii="Times New Roman" w:hAnsi="Times New Roman" w:cs="Times New Roman"/>
          <w:color w:val="000000"/>
          <w:sz w:val="24"/>
          <w:szCs w:val="24"/>
        </w:rPr>
      </w:pPr>
      <w:r w:rsidRPr="00C364FB">
        <w:rPr>
          <w:rFonts w:ascii="Times New Roman" w:hAnsi="Times New Roman" w:cs="Times New Roman"/>
          <w:b/>
          <w:bCs/>
          <w:i/>
          <w:iCs/>
          <w:color w:val="000000"/>
          <w:sz w:val="24"/>
          <w:szCs w:val="24"/>
        </w:rPr>
        <w:t>Принцип согласованного взаимодействия </w:t>
      </w:r>
      <w:r w:rsidRPr="00C364FB">
        <w:rPr>
          <w:rFonts w:ascii="Times New Roman" w:hAnsi="Times New Roman" w:cs="Times New Roman"/>
          <w:i/>
          <w:iCs/>
          <w:color w:val="000000"/>
          <w:sz w:val="24"/>
          <w:szCs w:val="24"/>
        </w:rPr>
        <w:t>-</w:t>
      </w:r>
      <w:r w:rsidRPr="00C364FB">
        <w:rPr>
          <w:rFonts w:ascii="Times New Roman" w:hAnsi="Times New Roman" w:cs="Times New Roman"/>
          <w:color w:val="000000"/>
          <w:sz w:val="24"/>
          <w:szCs w:val="24"/>
        </w:rPr>
        <w:t> возможность высказывать друг другу свои соображения о тех или иных проблемах воспитания;</w:t>
      </w:r>
    </w:p>
    <w:p w:rsidR="00B132F5" w:rsidRPr="00C364FB" w:rsidRDefault="00B132F5" w:rsidP="00E068FD">
      <w:pPr>
        <w:numPr>
          <w:ilvl w:val="0"/>
          <w:numId w:val="63"/>
        </w:numPr>
        <w:tabs>
          <w:tab w:val="clear" w:pos="720"/>
          <w:tab w:val="num" w:pos="851"/>
        </w:tabs>
        <w:spacing w:after="0" w:line="240" w:lineRule="auto"/>
        <w:ind w:left="0" w:firstLine="567"/>
        <w:jc w:val="both"/>
        <w:rPr>
          <w:rFonts w:ascii="Times New Roman" w:hAnsi="Times New Roman" w:cs="Times New Roman"/>
          <w:color w:val="000000"/>
          <w:sz w:val="24"/>
          <w:szCs w:val="24"/>
        </w:rPr>
      </w:pPr>
      <w:r w:rsidRPr="00C364FB">
        <w:rPr>
          <w:rFonts w:ascii="Times New Roman" w:hAnsi="Times New Roman" w:cs="Times New Roman"/>
          <w:b/>
          <w:bCs/>
          <w:i/>
          <w:iCs/>
          <w:color w:val="000000"/>
          <w:sz w:val="24"/>
          <w:szCs w:val="24"/>
        </w:rPr>
        <w:t>Принцип воздействия на семью через ребенка –</w:t>
      </w:r>
      <w:r w:rsidRPr="00C364FB">
        <w:rPr>
          <w:rFonts w:ascii="Times New Roman" w:hAnsi="Times New Roman" w:cs="Times New Roman"/>
          <w:color w:val="000000"/>
          <w:sz w:val="24"/>
          <w:szCs w:val="24"/>
        </w:rPr>
        <w:t> если жизнь в группе эмоционально насыщена, комфортна, содержательна, то ребенок обязательно поделится впечатлениями с родителями.</w:t>
      </w:r>
    </w:p>
    <w:p w:rsidR="00047B83" w:rsidRPr="00C364FB" w:rsidRDefault="00047B83" w:rsidP="00C364FB">
      <w:pPr>
        <w:pStyle w:val="14"/>
        <w:jc w:val="both"/>
        <w:rPr>
          <w:rFonts w:ascii="Times New Roman" w:hAnsi="Times New Roman" w:cs="Times New Roman"/>
          <w:color w:val="000000"/>
          <w:sz w:val="24"/>
        </w:rPr>
      </w:pPr>
    </w:p>
    <w:p w:rsidR="00047B83" w:rsidRPr="00C364FB" w:rsidRDefault="00047B83" w:rsidP="00C364FB">
      <w:pPr>
        <w:pStyle w:val="14"/>
        <w:jc w:val="both"/>
        <w:rPr>
          <w:rFonts w:ascii="Times New Roman" w:hAnsi="Times New Roman" w:cs="Times New Roman"/>
          <w:color w:val="000000"/>
          <w:sz w:val="24"/>
        </w:rPr>
      </w:pPr>
      <w:r w:rsidRPr="00C364FB">
        <w:rPr>
          <w:rFonts w:ascii="Times New Roman" w:hAnsi="Times New Roman" w:cs="Times New Roman"/>
          <w:color w:val="000000"/>
          <w:sz w:val="24"/>
        </w:rPr>
        <w:t>На сегодняшний день в ДОУ  осуществляется интеграция общественного и семейного воспитания дошкольников со следующими категориями родителей:</w:t>
      </w:r>
    </w:p>
    <w:p w:rsidR="00047B83" w:rsidRPr="00C364FB" w:rsidRDefault="00047B83" w:rsidP="00C364FB">
      <w:pPr>
        <w:pStyle w:val="14"/>
        <w:jc w:val="both"/>
        <w:rPr>
          <w:rFonts w:ascii="Times New Roman" w:hAnsi="Times New Roman" w:cs="Times New Roman"/>
          <w:color w:val="000000"/>
          <w:sz w:val="24"/>
        </w:rPr>
      </w:pPr>
      <w:r w:rsidRPr="00C364FB">
        <w:rPr>
          <w:rFonts w:ascii="Times New Roman" w:hAnsi="Times New Roman" w:cs="Times New Roman"/>
          <w:color w:val="000000"/>
          <w:sz w:val="24"/>
        </w:rPr>
        <w:t>- с семьями воспитанников;</w:t>
      </w:r>
    </w:p>
    <w:p w:rsidR="00047B83" w:rsidRPr="00C364FB" w:rsidRDefault="00047B83" w:rsidP="00C364FB">
      <w:pPr>
        <w:pStyle w:val="14"/>
        <w:jc w:val="both"/>
        <w:rPr>
          <w:rFonts w:ascii="Times New Roman" w:hAnsi="Times New Roman" w:cs="Times New Roman"/>
          <w:i/>
          <w:color w:val="000000"/>
          <w:sz w:val="24"/>
        </w:rPr>
      </w:pPr>
      <w:r w:rsidRPr="00C364FB">
        <w:rPr>
          <w:rFonts w:ascii="Times New Roman" w:hAnsi="Times New Roman" w:cs="Times New Roman"/>
          <w:color w:val="000000"/>
          <w:sz w:val="24"/>
        </w:rPr>
        <w:t xml:space="preserve">- с  семьями будущих воспитанников. </w:t>
      </w:r>
    </w:p>
    <w:p w:rsidR="00B132F5" w:rsidRPr="00C364FB" w:rsidRDefault="00B132F5" w:rsidP="00C364FB">
      <w:pPr>
        <w:spacing w:after="0"/>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 xml:space="preserve">Цель взаимодействия ДОУ с семьей – </w:t>
      </w:r>
      <w:r w:rsidRPr="00C364FB">
        <w:rPr>
          <w:rFonts w:ascii="Times New Roman" w:hAnsi="Times New Roman" w:cs="Times New Roman"/>
          <w:color w:val="000000"/>
          <w:sz w:val="24"/>
          <w:szCs w:val="24"/>
        </w:rPr>
        <w:t>это установление партнерских отношений с родителями в процессе развития и воспитания детей раннего и дошкольного возраста в условиях ДОУ и семьи; создание единого образовательного пространства.</w:t>
      </w:r>
    </w:p>
    <w:p w:rsidR="00B132F5" w:rsidRPr="00C364FB" w:rsidRDefault="00B132F5" w:rsidP="00C364FB">
      <w:pPr>
        <w:jc w:val="both"/>
        <w:rPr>
          <w:rFonts w:ascii="Times New Roman" w:hAnsi="Times New Roman" w:cs="Times New Roman"/>
          <w:sz w:val="24"/>
          <w:szCs w:val="24"/>
        </w:rPr>
      </w:pPr>
      <w:r w:rsidRPr="00C364FB">
        <w:rPr>
          <w:rFonts w:ascii="Times New Roman" w:hAnsi="Times New Roman" w:cs="Times New Roman"/>
          <w:b/>
          <w:sz w:val="24"/>
          <w:szCs w:val="24"/>
        </w:rPr>
        <w:t>Задачи взаимодействия педагога с семьями воспитанников по возрастам</w:t>
      </w:r>
    </w:p>
    <w:tbl>
      <w:tblPr>
        <w:tblW w:w="10405" w:type="dxa"/>
        <w:jc w:val="center"/>
        <w:tblInd w:w="-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67"/>
        <w:gridCol w:w="2693"/>
        <w:gridCol w:w="2693"/>
        <w:gridCol w:w="2552"/>
      </w:tblGrid>
      <w:tr w:rsidR="00B132F5" w:rsidRPr="00C364FB" w:rsidTr="00783ADA">
        <w:trPr>
          <w:trHeight w:val="792"/>
          <w:jc w:val="center"/>
        </w:trPr>
        <w:tc>
          <w:tcPr>
            <w:tcW w:w="2467" w:type="dxa"/>
            <w:tcBorders>
              <w:top w:val="single" w:sz="4" w:space="0" w:color="000000"/>
              <w:left w:val="single" w:sz="4" w:space="0" w:color="000000"/>
              <w:bottom w:val="single" w:sz="4" w:space="0" w:color="000000"/>
              <w:right w:val="single" w:sz="4" w:space="0" w:color="000000"/>
            </w:tcBorders>
          </w:tcPr>
          <w:p w:rsidR="00B132F5" w:rsidRPr="00C364FB" w:rsidRDefault="00B132F5" w:rsidP="00C364FB">
            <w:pPr>
              <w:jc w:val="both"/>
              <w:rPr>
                <w:rFonts w:ascii="Times New Roman" w:hAnsi="Times New Roman" w:cs="Times New Roman"/>
                <w:b/>
                <w:sz w:val="24"/>
                <w:szCs w:val="24"/>
              </w:rPr>
            </w:pPr>
            <w:r w:rsidRPr="00C364FB">
              <w:rPr>
                <w:rFonts w:ascii="Times New Roman" w:hAnsi="Times New Roman" w:cs="Times New Roman"/>
                <w:b/>
                <w:sz w:val="24"/>
                <w:szCs w:val="24"/>
              </w:rPr>
              <w:t>Младшие группы</w:t>
            </w:r>
          </w:p>
          <w:p w:rsidR="00B132F5" w:rsidRPr="00783ADA" w:rsidRDefault="00B132F5" w:rsidP="00C364FB">
            <w:pPr>
              <w:jc w:val="both"/>
              <w:rPr>
                <w:rFonts w:ascii="Times New Roman" w:hAnsi="Times New Roman" w:cs="Times New Roman"/>
                <w:b/>
                <w:sz w:val="24"/>
                <w:szCs w:val="24"/>
              </w:rPr>
            </w:pPr>
            <w:r w:rsidRPr="00C364FB">
              <w:rPr>
                <w:rFonts w:ascii="Times New Roman" w:hAnsi="Times New Roman" w:cs="Times New Roman"/>
                <w:b/>
                <w:sz w:val="24"/>
                <w:szCs w:val="24"/>
              </w:rPr>
              <w:t>(от 1 до 4 лет)</w:t>
            </w:r>
          </w:p>
        </w:tc>
        <w:tc>
          <w:tcPr>
            <w:tcW w:w="2693" w:type="dxa"/>
            <w:tcBorders>
              <w:top w:val="single" w:sz="4" w:space="0" w:color="000000"/>
              <w:left w:val="single" w:sz="4" w:space="0" w:color="000000"/>
              <w:bottom w:val="single" w:sz="4" w:space="0" w:color="000000"/>
              <w:right w:val="single" w:sz="4" w:space="0" w:color="000000"/>
            </w:tcBorders>
          </w:tcPr>
          <w:p w:rsidR="00B132F5" w:rsidRPr="00C364FB" w:rsidRDefault="00B132F5" w:rsidP="00C364FB">
            <w:pPr>
              <w:jc w:val="both"/>
              <w:rPr>
                <w:rFonts w:ascii="Times New Roman" w:hAnsi="Times New Roman" w:cs="Times New Roman"/>
                <w:b/>
                <w:sz w:val="24"/>
                <w:szCs w:val="24"/>
              </w:rPr>
            </w:pPr>
            <w:r w:rsidRPr="00C364FB">
              <w:rPr>
                <w:rFonts w:ascii="Times New Roman" w:hAnsi="Times New Roman" w:cs="Times New Roman"/>
                <w:b/>
                <w:sz w:val="24"/>
                <w:szCs w:val="24"/>
              </w:rPr>
              <w:t xml:space="preserve">Средняя группа </w:t>
            </w:r>
          </w:p>
          <w:p w:rsidR="00B132F5" w:rsidRPr="00783ADA" w:rsidRDefault="00B132F5" w:rsidP="00C364FB">
            <w:pPr>
              <w:jc w:val="both"/>
              <w:rPr>
                <w:rFonts w:ascii="Times New Roman" w:hAnsi="Times New Roman" w:cs="Times New Roman"/>
                <w:b/>
                <w:sz w:val="24"/>
                <w:szCs w:val="24"/>
              </w:rPr>
            </w:pPr>
            <w:r w:rsidRPr="00C364FB">
              <w:rPr>
                <w:rFonts w:ascii="Times New Roman" w:hAnsi="Times New Roman" w:cs="Times New Roman"/>
                <w:b/>
                <w:sz w:val="24"/>
                <w:szCs w:val="24"/>
              </w:rPr>
              <w:t>(от 4 до 5 лет)</w:t>
            </w:r>
          </w:p>
        </w:tc>
        <w:tc>
          <w:tcPr>
            <w:tcW w:w="2693" w:type="dxa"/>
            <w:tcBorders>
              <w:top w:val="single" w:sz="4" w:space="0" w:color="000000"/>
              <w:left w:val="single" w:sz="4" w:space="0" w:color="000000"/>
              <w:bottom w:val="single" w:sz="4" w:space="0" w:color="000000"/>
              <w:right w:val="single" w:sz="4" w:space="0" w:color="000000"/>
            </w:tcBorders>
          </w:tcPr>
          <w:p w:rsidR="00B132F5" w:rsidRPr="00E068FD" w:rsidRDefault="00B132F5" w:rsidP="00C364FB">
            <w:pPr>
              <w:jc w:val="both"/>
              <w:rPr>
                <w:rFonts w:ascii="Times New Roman" w:hAnsi="Times New Roman" w:cs="Times New Roman"/>
                <w:b/>
                <w:sz w:val="24"/>
                <w:szCs w:val="24"/>
              </w:rPr>
            </w:pPr>
            <w:r w:rsidRPr="00C364FB">
              <w:rPr>
                <w:rFonts w:ascii="Times New Roman" w:hAnsi="Times New Roman" w:cs="Times New Roman"/>
                <w:b/>
                <w:sz w:val="24"/>
                <w:szCs w:val="24"/>
              </w:rPr>
              <w:t>Старшая группа (от 5 до 6 лет)</w:t>
            </w:r>
          </w:p>
        </w:tc>
        <w:tc>
          <w:tcPr>
            <w:tcW w:w="2552" w:type="dxa"/>
            <w:tcBorders>
              <w:top w:val="single" w:sz="4" w:space="0" w:color="000000"/>
              <w:left w:val="single" w:sz="4" w:space="0" w:color="000000"/>
              <w:bottom w:val="single" w:sz="4" w:space="0" w:color="000000"/>
              <w:right w:val="single" w:sz="4" w:space="0" w:color="000000"/>
            </w:tcBorders>
            <w:hideMark/>
          </w:tcPr>
          <w:p w:rsidR="00B132F5" w:rsidRPr="00C364FB" w:rsidRDefault="00B132F5" w:rsidP="00C364FB">
            <w:pPr>
              <w:jc w:val="both"/>
              <w:rPr>
                <w:rFonts w:ascii="Times New Roman" w:hAnsi="Times New Roman" w:cs="Times New Roman"/>
                <w:b/>
                <w:sz w:val="24"/>
                <w:szCs w:val="24"/>
              </w:rPr>
            </w:pPr>
            <w:r w:rsidRPr="00C364FB">
              <w:rPr>
                <w:rFonts w:ascii="Times New Roman" w:hAnsi="Times New Roman" w:cs="Times New Roman"/>
                <w:b/>
                <w:sz w:val="24"/>
                <w:szCs w:val="24"/>
              </w:rPr>
              <w:t>Подготовительная к школе группа (от 6 до 7 лет)</w:t>
            </w:r>
          </w:p>
        </w:tc>
      </w:tr>
      <w:tr w:rsidR="00B132F5" w:rsidRPr="00C364FB" w:rsidTr="00783ADA">
        <w:trPr>
          <w:jc w:val="center"/>
        </w:trPr>
        <w:tc>
          <w:tcPr>
            <w:tcW w:w="2467" w:type="dxa"/>
            <w:tcBorders>
              <w:top w:val="single" w:sz="4" w:space="0" w:color="000000"/>
              <w:left w:val="single" w:sz="4" w:space="0" w:color="000000"/>
              <w:bottom w:val="single" w:sz="4" w:space="0" w:color="000000"/>
              <w:right w:val="single" w:sz="4" w:space="0" w:color="000000"/>
            </w:tcBorders>
          </w:tcPr>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1.</w:t>
            </w:r>
            <w:r w:rsidR="00783ADA">
              <w:rPr>
                <w:rFonts w:ascii="Times New Roman" w:hAnsi="Times New Roman" w:cs="Times New Roman"/>
                <w:sz w:val="24"/>
                <w:szCs w:val="24"/>
              </w:rPr>
              <w:t xml:space="preserve"> </w:t>
            </w:r>
            <w:r w:rsidRPr="00C364FB">
              <w:rPr>
                <w:rFonts w:ascii="Times New Roman" w:hAnsi="Times New Roman" w:cs="Times New Roman"/>
                <w:sz w:val="24"/>
                <w:szCs w:val="24"/>
              </w:rPr>
              <w:t xml:space="preserve">Познакомить родителей с особенностями физического, социально - личностного, познавательного и художественного развития детей младшего дошкольного возраста и адаптации их к условиям ДОО. </w:t>
            </w:r>
          </w:p>
          <w:p w:rsidR="00B132F5" w:rsidRPr="00C364FB" w:rsidRDefault="00E068FD" w:rsidP="00783ADA">
            <w:pPr>
              <w:tabs>
                <w:tab w:val="left" w:pos="312"/>
              </w:tabs>
              <w:jc w:val="both"/>
              <w:rPr>
                <w:rFonts w:ascii="Times New Roman" w:hAnsi="Times New Roman" w:cs="Times New Roman"/>
                <w:sz w:val="24"/>
                <w:szCs w:val="24"/>
              </w:rPr>
            </w:pPr>
            <w:r>
              <w:rPr>
                <w:rFonts w:ascii="Times New Roman" w:hAnsi="Times New Roman" w:cs="Times New Roman"/>
                <w:sz w:val="24"/>
                <w:szCs w:val="24"/>
              </w:rPr>
              <w:t xml:space="preserve">2. </w:t>
            </w:r>
            <w:r w:rsidR="00B132F5" w:rsidRPr="00C364FB">
              <w:rPr>
                <w:rFonts w:ascii="Times New Roman" w:hAnsi="Times New Roman" w:cs="Times New Roman"/>
                <w:sz w:val="24"/>
                <w:szCs w:val="24"/>
              </w:rPr>
              <w:t xml:space="preserve">Помочь родителям в освоении методики </w:t>
            </w:r>
            <w:r w:rsidR="00B132F5" w:rsidRPr="00C364FB">
              <w:rPr>
                <w:rFonts w:ascii="Times New Roman" w:hAnsi="Times New Roman" w:cs="Times New Roman"/>
                <w:sz w:val="24"/>
                <w:szCs w:val="24"/>
              </w:rPr>
              <w:lastRenderedPageBreak/>
              <w:t>укрепления здоровья ребенка в семье, способствовать его полноценному физическому развитию, освоению культурно- гигиенических навыков, правил безопасного поведения дома и на улице.</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3. Познакомить родителей с особой ролью семьи, близких в социально - личностном развитии дошкольников. Совместно с родителями развивать доброжелательное отношение ребенка ко взрослым и сверстникам, эмоциональную отзывчивость к близким, уверенность в своих силах.</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4. Совместно с родителями способствовать развитию детской самостоятельности, простейших навыков самообслуживания, предложить родителям создать условия для развития самостоятельности дошкольника дома.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5. Помочь родителям в обогащении </w:t>
            </w:r>
            <w:r w:rsidRPr="00C364FB">
              <w:rPr>
                <w:rFonts w:ascii="Times New Roman" w:hAnsi="Times New Roman" w:cs="Times New Roman"/>
                <w:sz w:val="24"/>
                <w:szCs w:val="24"/>
              </w:rPr>
              <w:lastRenderedPageBreak/>
              <w:t xml:space="preserve">сенсорного опыта ребенка, развитии его любознательности, накоплении первых представлений о предметном, природном и социальном мире. </w:t>
            </w:r>
          </w:p>
          <w:p w:rsidR="00B132F5" w:rsidRPr="00C364FB" w:rsidRDefault="00B132F5" w:rsidP="00783ADA">
            <w:pPr>
              <w:tabs>
                <w:tab w:val="left" w:pos="312"/>
              </w:tabs>
              <w:jc w:val="both"/>
              <w:rPr>
                <w:rFonts w:ascii="Times New Roman" w:hAnsi="Times New Roman" w:cs="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lastRenderedPageBreak/>
              <w:t>1. Познакомить родителей с особенностями развития ребенка пятого года жизни, приоритетными задачами его физического и психического развития.</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2. Поддерживать интерес родителей к развитию собственного ребенка, умения оценить особенности его социального, </w:t>
            </w:r>
            <w:r w:rsidRPr="00C364FB">
              <w:rPr>
                <w:rFonts w:ascii="Times New Roman" w:hAnsi="Times New Roman" w:cs="Times New Roman"/>
                <w:sz w:val="24"/>
                <w:szCs w:val="24"/>
              </w:rPr>
              <w:lastRenderedPageBreak/>
              <w:t xml:space="preserve">познавательного развития, видеть его индивидуальность.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3. Ориентировать родителей на совместное с педагогом приобщение ребенка к здоровому образу жизни, развитие умений выполнять правила безопасного поведения дома, на улице, на природе.</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4. Побуждать родителей развивать доброжелательные отношения ребенка ко взрослым и сверстникам, заботу, внимание, эмоциональную отзывчивость по отношению к близким, культуру поведения и общения.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5. Показать родителям возможности речевого развития ребенка в семье (игры, темы разговоров, детских рассказов), развития умения сравнивать, группировать, развития его кругозора.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6. Включать родителей в игровое общение с ребенком, помочь им построить партнерские отношения с ребенком в игре, создать игровую среду для дошкольника дома. Помочь родителям развивать </w:t>
            </w:r>
            <w:r w:rsidRPr="00C364FB">
              <w:rPr>
                <w:rFonts w:ascii="Times New Roman" w:hAnsi="Times New Roman" w:cs="Times New Roman"/>
                <w:sz w:val="24"/>
                <w:szCs w:val="24"/>
              </w:rPr>
              <w:lastRenderedPageBreak/>
              <w:t xml:space="preserve">детское воображение и творчество в игровой, речевой, художественной деятельности. </w:t>
            </w:r>
          </w:p>
          <w:p w:rsidR="00B132F5" w:rsidRPr="00C364FB" w:rsidRDefault="00B132F5" w:rsidP="00783ADA">
            <w:pPr>
              <w:tabs>
                <w:tab w:val="left" w:pos="312"/>
              </w:tabs>
              <w:jc w:val="both"/>
              <w:rPr>
                <w:rFonts w:ascii="Times New Roman" w:hAnsi="Times New Roman" w:cs="Times New Roman"/>
                <w:b/>
                <w:sz w:val="24"/>
                <w:szCs w:val="24"/>
              </w:rPr>
            </w:pPr>
            <w:r w:rsidRPr="00C364FB">
              <w:rPr>
                <w:rFonts w:ascii="Times New Roman" w:hAnsi="Times New Roman" w:cs="Times New Roman"/>
                <w:sz w:val="24"/>
                <w:szCs w:val="24"/>
              </w:rPr>
              <w:t>7. Совместно с родителями развивать положительное отношение ребенка к себе, уверенность в своих силах, стремление к самостоятельности.</w:t>
            </w:r>
          </w:p>
        </w:tc>
        <w:tc>
          <w:tcPr>
            <w:tcW w:w="2693" w:type="dxa"/>
            <w:tcBorders>
              <w:top w:val="single" w:sz="4" w:space="0" w:color="000000"/>
              <w:left w:val="single" w:sz="4" w:space="0" w:color="000000"/>
              <w:bottom w:val="single" w:sz="4" w:space="0" w:color="000000"/>
              <w:right w:val="single" w:sz="4" w:space="0" w:color="000000"/>
            </w:tcBorders>
          </w:tcPr>
          <w:p w:rsidR="00B132F5" w:rsidRPr="00C364FB" w:rsidRDefault="00783ADA" w:rsidP="00783ADA">
            <w:pPr>
              <w:tabs>
                <w:tab w:val="left" w:pos="312"/>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B132F5" w:rsidRPr="00C364FB">
              <w:rPr>
                <w:rFonts w:ascii="Times New Roman" w:hAnsi="Times New Roman" w:cs="Times New Roman"/>
                <w:sz w:val="24"/>
                <w:szCs w:val="24"/>
              </w:rPr>
              <w:t>Ориен</w:t>
            </w:r>
            <w:r>
              <w:rPr>
                <w:rFonts w:ascii="Times New Roman" w:hAnsi="Times New Roman" w:cs="Times New Roman"/>
                <w:sz w:val="24"/>
                <w:szCs w:val="24"/>
              </w:rPr>
              <w:t>тировать родителей на измененияв</w:t>
            </w:r>
            <w:r w:rsidR="00B132F5" w:rsidRPr="00C364FB">
              <w:rPr>
                <w:rFonts w:ascii="Times New Roman" w:hAnsi="Times New Roman" w:cs="Times New Roman"/>
                <w:sz w:val="24"/>
                <w:szCs w:val="24"/>
              </w:rPr>
              <w:t xml:space="preserve">личностном </w:t>
            </w:r>
            <w:r>
              <w:rPr>
                <w:rFonts w:ascii="Times New Roman" w:hAnsi="Times New Roman" w:cs="Times New Roman"/>
                <w:sz w:val="24"/>
                <w:szCs w:val="24"/>
              </w:rPr>
              <w:t>развитии старших дошкольников - развитие</w:t>
            </w:r>
            <w:r w:rsidR="00B132F5" w:rsidRPr="00C364FB">
              <w:rPr>
                <w:rFonts w:ascii="Times New Roman" w:hAnsi="Times New Roman" w:cs="Times New Roman"/>
                <w:sz w:val="24"/>
                <w:szCs w:val="24"/>
              </w:rPr>
              <w:t xml:space="preserve">любознательности, самостоятельности, инициативы и творчества в детских видах деятельности. Помочь родителям учитывать эти изменения в своей педагогической практике.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2. Способствовать укреплению физического здоровья дошкольников в семье, обогащению совместного с детьми физкультурного досуга (занятия в бассейне, коньки, лыжи, туристические походы), развитию у детей умений безопасного поведения дома, на улице, в лесу, у водоема.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3. Побуждать родителей к развитию гуманистической направленности отношения детей к окружающим людям, природе, предметам рукотворного мира, поддерживать стремление детей проявить внимание, заботу о взрослых и сверстниках.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4. Познакомить роди</w:t>
            </w:r>
            <w:r w:rsidR="00783ADA">
              <w:rPr>
                <w:rFonts w:ascii="Times New Roman" w:hAnsi="Times New Roman" w:cs="Times New Roman"/>
                <w:sz w:val="24"/>
                <w:szCs w:val="24"/>
              </w:rPr>
              <w:t>телей с условиями развития</w:t>
            </w:r>
            <w:r w:rsidRPr="00C364FB">
              <w:rPr>
                <w:rFonts w:ascii="Times New Roman" w:hAnsi="Times New Roman" w:cs="Times New Roman"/>
                <w:sz w:val="24"/>
                <w:szCs w:val="24"/>
              </w:rPr>
              <w:t xml:space="preserve">познавательных интересов, интеллектуальных способностей дошкольников в семье. Поддерживать стремление родителей развивать интерес детей к школе, желание занять позицию школьника.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5. Включать родителей в совместную с педагогом де</w:t>
            </w:r>
            <w:r w:rsidR="00783ADA">
              <w:rPr>
                <w:rFonts w:ascii="Times New Roman" w:hAnsi="Times New Roman" w:cs="Times New Roman"/>
                <w:sz w:val="24"/>
                <w:szCs w:val="24"/>
              </w:rPr>
              <w:t xml:space="preserve">ятельность </w:t>
            </w:r>
            <w:r w:rsidR="00783ADA">
              <w:rPr>
                <w:rFonts w:ascii="Times New Roman" w:hAnsi="Times New Roman" w:cs="Times New Roman"/>
                <w:sz w:val="24"/>
                <w:szCs w:val="24"/>
              </w:rPr>
              <w:lastRenderedPageBreak/>
              <w:t>поразвитию</w:t>
            </w:r>
            <w:r w:rsidRPr="00C364FB">
              <w:rPr>
                <w:rFonts w:ascii="Times New Roman" w:hAnsi="Times New Roman" w:cs="Times New Roman"/>
                <w:sz w:val="24"/>
                <w:szCs w:val="24"/>
              </w:rPr>
              <w:t xml:space="preserve">субъектных проявлений ребенка в элементарной трудовой деятельности, труд по приготовлению пищи, труд в природе), развитию желания трудиться, ответственности, стремления довести начатое дело до конца.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6. Помочь родителям создать условия для развития эстетических чувств старших дошкольников, приобщения детей в семье к разным видам искусства (архитектуре, музыке, театральному, изобразительному искусству) и худ</w:t>
            </w:r>
            <w:r w:rsidR="00783ADA">
              <w:rPr>
                <w:rFonts w:ascii="Times New Roman" w:hAnsi="Times New Roman" w:cs="Times New Roman"/>
                <w:sz w:val="24"/>
                <w:szCs w:val="24"/>
              </w:rPr>
              <w:t xml:space="preserve">. </w:t>
            </w:r>
            <w:r w:rsidRPr="00C364FB">
              <w:rPr>
                <w:rFonts w:ascii="Times New Roman" w:hAnsi="Times New Roman" w:cs="Times New Roman"/>
                <w:sz w:val="24"/>
                <w:szCs w:val="24"/>
              </w:rPr>
              <w:t>литературе.</w:t>
            </w:r>
          </w:p>
        </w:tc>
        <w:tc>
          <w:tcPr>
            <w:tcW w:w="2552" w:type="dxa"/>
            <w:tcBorders>
              <w:top w:val="single" w:sz="4" w:space="0" w:color="000000"/>
              <w:left w:val="single" w:sz="4" w:space="0" w:color="000000"/>
              <w:bottom w:val="single" w:sz="4" w:space="0" w:color="000000"/>
              <w:right w:val="single" w:sz="4" w:space="0" w:color="000000"/>
            </w:tcBorders>
            <w:hideMark/>
          </w:tcPr>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1. Познакомить родителей с особенностями физического и психического развития ребенка, развития самостоятельности, навыков безопасного поведения, умения оказать элементарную помощь в угрожающих здоровью ситуациях.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2. Познакомить </w:t>
            </w:r>
            <w:r w:rsidRPr="00C364FB">
              <w:rPr>
                <w:rFonts w:ascii="Times New Roman" w:hAnsi="Times New Roman" w:cs="Times New Roman"/>
                <w:sz w:val="24"/>
                <w:szCs w:val="24"/>
              </w:rPr>
              <w:lastRenderedPageBreak/>
              <w:t xml:space="preserve">родителей с особенностями подготовки ребенка к школе, развивать позитивное отношение к будущей школьной жизни ребенка.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3. Ориентировать родителей на развитие познавательной деятельности ребенка, обогащение его кругозора, развитие произвольных психических процессов, элементов логического мышления в ходе игр, общения со взрослыми и самостоятельной детской деятельности.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4. Помочь родителям создать условия для развития организованности, ответственности дошкольника, умений взаимодействия со взрослыми и детьми, способствовать развитию начал социальной активности в совместной с родителями деятельности. </w:t>
            </w:r>
          </w:p>
          <w:p w:rsidR="00B132F5" w:rsidRPr="00C364FB" w:rsidRDefault="00B132F5" w:rsidP="00783ADA">
            <w:pPr>
              <w:tabs>
                <w:tab w:val="left" w:pos="312"/>
              </w:tabs>
              <w:jc w:val="both"/>
              <w:rPr>
                <w:rFonts w:ascii="Times New Roman" w:hAnsi="Times New Roman" w:cs="Times New Roman"/>
                <w:sz w:val="24"/>
                <w:szCs w:val="24"/>
              </w:rPr>
            </w:pPr>
            <w:r w:rsidRPr="00C364FB">
              <w:rPr>
                <w:rFonts w:ascii="Times New Roman" w:hAnsi="Times New Roman" w:cs="Times New Roman"/>
                <w:sz w:val="24"/>
                <w:szCs w:val="24"/>
              </w:rPr>
              <w:t xml:space="preserve">5. Способствовать развитию партнерской позиции родителей в общении с ребенком, развитию положительной </w:t>
            </w:r>
            <w:r w:rsidRPr="00C364FB">
              <w:rPr>
                <w:rFonts w:ascii="Times New Roman" w:hAnsi="Times New Roman" w:cs="Times New Roman"/>
                <w:sz w:val="24"/>
                <w:szCs w:val="24"/>
              </w:rPr>
              <w:lastRenderedPageBreak/>
              <w:t xml:space="preserve">самооценки, уверенности в себе, познакомить родителей со способами развития самоконтроля и воспитания ответственности за свои действия и поступки. </w:t>
            </w:r>
          </w:p>
          <w:p w:rsidR="00B132F5" w:rsidRPr="00C364FB" w:rsidRDefault="00B132F5" w:rsidP="00783ADA">
            <w:pPr>
              <w:tabs>
                <w:tab w:val="left" w:pos="312"/>
              </w:tabs>
              <w:jc w:val="both"/>
              <w:rPr>
                <w:rFonts w:ascii="Times New Roman" w:hAnsi="Times New Roman" w:cs="Times New Roman"/>
                <w:b/>
                <w:sz w:val="24"/>
                <w:szCs w:val="24"/>
              </w:rPr>
            </w:pPr>
          </w:p>
        </w:tc>
      </w:tr>
    </w:tbl>
    <w:p w:rsidR="00B132F5" w:rsidRPr="00C364FB" w:rsidRDefault="00B132F5" w:rsidP="00C364FB">
      <w:pPr>
        <w:spacing w:after="0"/>
        <w:jc w:val="both"/>
        <w:rPr>
          <w:rFonts w:ascii="Times New Roman" w:hAnsi="Times New Roman" w:cs="Times New Roman"/>
          <w:color w:val="000000"/>
          <w:sz w:val="24"/>
          <w:szCs w:val="24"/>
        </w:rPr>
      </w:pPr>
    </w:p>
    <w:p w:rsidR="00F07AAF" w:rsidRPr="00C364FB" w:rsidRDefault="00F07AAF" w:rsidP="00C364FB">
      <w:pPr>
        <w:spacing w:after="0" w:line="240" w:lineRule="atLeast"/>
        <w:ind w:right="354"/>
        <w:jc w:val="both"/>
        <w:rPr>
          <w:rFonts w:ascii="Times New Roman" w:eastAsia="Times New Roman" w:hAnsi="Times New Roman" w:cs="Times New Roman"/>
          <w:b/>
          <w:bCs/>
          <w:sz w:val="24"/>
          <w:szCs w:val="24"/>
        </w:rPr>
      </w:pPr>
      <w:r w:rsidRPr="00C364FB">
        <w:rPr>
          <w:rFonts w:ascii="Times New Roman" w:eastAsia="Times New Roman" w:hAnsi="Times New Roman" w:cs="Times New Roman"/>
          <w:b/>
          <w:bCs/>
          <w:sz w:val="24"/>
          <w:szCs w:val="24"/>
        </w:rPr>
        <w:t xml:space="preserve">Формы взаимодействия   с семьями воспитанников </w:t>
      </w:r>
    </w:p>
    <w:p w:rsidR="00F07AAF" w:rsidRPr="00C364FB" w:rsidRDefault="00F07AAF" w:rsidP="00C364FB">
      <w:pPr>
        <w:spacing w:after="0" w:line="240" w:lineRule="atLeast"/>
        <w:ind w:right="354"/>
        <w:jc w:val="both"/>
        <w:rPr>
          <w:rFonts w:ascii="Times New Roman" w:eastAsia="Times New Roman" w:hAnsi="Times New Roman" w:cs="Times New Roman"/>
          <w:b/>
          <w:bCs/>
          <w:sz w:val="24"/>
          <w:szCs w:val="24"/>
        </w:rPr>
      </w:pPr>
    </w:p>
    <w:tbl>
      <w:tblPr>
        <w:tblStyle w:val="af4"/>
        <w:tblW w:w="10065" w:type="dxa"/>
        <w:jc w:val="center"/>
        <w:tblInd w:w="-176" w:type="dxa"/>
        <w:tblLook w:val="04A0"/>
      </w:tblPr>
      <w:tblGrid>
        <w:gridCol w:w="3134"/>
        <w:gridCol w:w="6931"/>
      </w:tblGrid>
      <w:tr w:rsidR="00F07AAF" w:rsidRPr="00C364FB" w:rsidTr="000C6E72">
        <w:trPr>
          <w:jc w:val="center"/>
        </w:trPr>
        <w:tc>
          <w:tcPr>
            <w:tcW w:w="10065" w:type="dxa"/>
            <w:gridSpan w:val="2"/>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Информационно-аналитические формы</w:t>
            </w:r>
          </w:p>
        </w:tc>
      </w:tr>
      <w:tr w:rsidR="00F07AAF" w:rsidRPr="00C364FB" w:rsidTr="000C6E72">
        <w:trPr>
          <w:jc w:val="center"/>
        </w:trPr>
        <w:tc>
          <w:tcPr>
            <w:tcW w:w="10065" w:type="dxa"/>
            <w:gridSpan w:val="2"/>
          </w:tcPr>
          <w:p w:rsidR="00F07AAF" w:rsidRPr="00C364FB" w:rsidRDefault="00F07AAF" w:rsidP="00C364FB">
            <w:pPr>
              <w:spacing w:line="240" w:lineRule="atLeast"/>
              <w:ind w:right="354"/>
              <w:jc w:val="both"/>
              <w:rPr>
                <w:rFonts w:ascii="Times New Roman" w:eastAsia="Times New Roman" w:hAnsi="Times New Roman" w:cs="Times New Roman"/>
                <w:bCs/>
                <w:sz w:val="24"/>
                <w:szCs w:val="24"/>
              </w:rPr>
            </w:pPr>
            <w:r w:rsidRPr="00C364FB">
              <w:rPr>
                <w:rFonts w:ascii="Times New Roman" w:eastAsia="Times New Roman" w:hAnsi="Times New Roman" w:cs="Times New Roman"/>
                <w:b/>
                <w:bCs/>
                <w:sz w:val="24"/>
                <w:szCs w:val="24"/>
              </w:rPr>
              <w:t>Цель:</w:t>
            </w:r>
            <w:r w:rsidRPr="00C364FB">
              <w:rPr>
                <w:rFonts w:ascii="Times New Roman" w:eastAsia="Times New Roman" w:hAnsi="Times New Roman" w:cs="Times New Roman"/>
                <w:bCs/>
                <w:sz w:val="24"/>
                <w:szCs w:val="24"/>
              </w:rPr>
              <w:t xml:space="preserve"> сбор обработка и использование данных о семье каждого воспитанника, об общекультурном уровне родителей, о наличии у них необходимых педагогических знаний, об отношении в семье к ребенку, о запросах, интересах и потребностях родителей в психолого-педагогической информации.  </w:t>
            </w:r>
          </w:p>
          <w:p w:rsidR="00F07AAF" w:rsidRPr="00C364FB" w:rsidRDefault="00F07AAF" w:rsidP="00C364FB">
            <w:pPr>
              <w:spacing w:line="240" w:lineRule="atLeast"/>
              <w:ind w:right="35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 xml:space="preserve">Только на аналитической основе возможно осуществление индивидуального, личностно-ориентированного подхода к ребенку в условиях дошкольного учреждения, повышение эффективности образовательной работы с детьми и построение грамотного общения с их родителями. </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Анкетирование</w:t>
            </w:r>
          </w:p>
        </w:tc>
        <w:tc>
          <w:tcPr>
            <w:tcW w:w="6931" w:type="dxa"/>
          </w:tcPr>
          <w:p w:rsidR="00F07AAF" w:rsidRPr="00C364FB" w:rsidRDefault="00F07AAF" w:rsidP="00C364FB">
            <w:pPr>
              <w:spacing w:line="240" w:lineRule="atLeast"/>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Используется с целью изучения семьи, выяснения образовательных потребностей родителей, установления контакта с ее членами, для согласования воспитательных воздействий на ребенка</w:t>
            </w:r>
          </w:p>
        </w:tc>
      </w:tr>
      <w:tr w:rsidR="00F07AAF" w:rsidRPr="00C364FB" w:rsidTr="00E068FD">
        <w:trPr>
          <w:jc w:val="center"/>
        </w:trPr>
        <w:tc>
          <w:tcPr>
            <w:tcW w:w="3134" w:type="dxa"/>
          </w:tcPr>
          <w:p w:rsidR="00F07AAF" w:rsidRPr="00C364FB" w:rsidRDefault="00F07AAF" w:rsidP="00C364FB">
            <w:pPr>
              <w:spacing w:line="240" w:lineRule="atLeast"/>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 xml:space="preserve">Опрос </w:t>
            </w:r>
          </w:p>
        </w:tc>
        <w:tc>
          <w:tcPr>
            <w:tcW w:w="6931" w:type="dxa"/>
          </w:tcPr>
          <w:p w:rsidR="00F07AAF" w:rsidRPr="00C364FB" w:rsidRDefault="00F07AAF" w:rsidP="00C364FB">
            <w:pPr>
              <w:spacing w:line="240" w:lineRule="atLeast"/>
              <w:ind w:right="35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Метод сбора первичной информации, основанный на непосредственном (беседа, интервью) или опосредованном (анкета) социально-психологическом взаимодействии исследователя и опрашиваемого. Источником информации в данном случае служит словесное или письменное суждение человека.</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Интервью и беседа</w:t>
            </w:r>
          </w:p>
        </w:tc>
        <w:tc>
          <w:tcPr>
            <w:tcW w:w="6931" w:type="dxa"/>
          </w:tcPr>
          <w:p w:rsidR="00F07AAF" w:rsidRPr="00C364FB" w:rsidRDefault="00F07AAF" w:rsidP="00C364FB">
            <w:pPr>
              <w:spacing w:line="240" w:lineRule="atLeast"/>
              <w:ind w:right="35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 xml:space="preserve">Позволяют получить исследователю ту информацию, которая заложена в словесных сообщениях опрашиваемых. Это, с </w:t>
            </w:r>
            <w:r w:rsidRPr="00C364FB">
              <w:rPr>
                <w:rFonts w:ascii="Times New Roman" w:eastAsia="Times New Roman" w:hAnsi="Times New Roman" w:cs="Times New Roman"/>
                <w:bCs/>
                <w:sz w:val="24"/>
                <w:szCs w:val="24"/>
              </w:rPr>
              <w:lastRenderedPageBreak/>
              <w:t>одной стороны, позволяет изучать мотивы поведения, намерения, мнения и т.п. (все то, что неподвластно изучению другими методами), с другой – делает эт</w:t>
            </w:r>
            <w:r w:rsidR="00783ADA">
              <w:rPr>
                <w:rFonts w:ascii="Times New Roman" w:eastAsia="Times New Roman" w:hAnsi="Times New Roman" w:cs="Times New Roman"/>
                <w:bCs/>
                <w:sz w:val="24"/>
                <w:szCs w:val="24"/>
              </w:rPr>
              <w:t>у группу методов субъективной (</w:t>
            </w:r>
            <w:r w:rsidRPr="00C364FB">
              <w:rPr>
                <w:rFonts w:ascii="Times New Roman" w:eastAsia="Times New Roman" w:hAnsi="Times New Roman" w:cs="Times New Roman"/>
                <w:bCs/>
                <w:sz w:val="24"/>
                <w:szCs w:val="24"/>
              </w:rPr>
              <w:t>не случайно у некоторых социологов существует мнение, что даже самая совершенная методика опроса никогда не может гарантировать полной достоверности информации).</w:t>
            </w:r>
          </w:p>
        </w:tc>
      </w:tr>
      <w:tr w:rsidR="00F07AAF" w:rsidRPr="00C364FB" w:rsidTr="000C6E72">
        <w:trPr>
          <w:jc w:val="center"/>
        </w:trPr>
        <w:tc>
          <w:tcPr>
            <w:tcW w:w="10065" w:type="dxa"/>
            <w:gridSpan w:val="2"/>
          </w:tcPr>
          <w:p w:rsidR="00F07AAF" w:rsidRPr="00C364FB" w:rsidRDefault="00F07AAF" w:rsidP="00C364FB">
            <w:pPr>
              <w:spacing w:line="240" w:lineRule="atLeast"/>
              <w:ind w:right="354"/>
              <w:jc w:val="both"/>
              <w:rPr>
                <w:rFonts w:ascii="Times New Roman" w:eastAsia="Times New Roman" w:hAnsi="Times New Roman" w:cs="Times New Roman"/>
                <w:b/>
                <w:bCs/>
                <w:sz w:val="24"/>
                <w:szCs w:val="24"/>
              </w:rPr>
            </w:pPr>
            <w:r w:rsidRPr="00C364FB">
              <w:rPr>
                <w:rFonts w:ascii="Times New Roman" w:eastAsia="Times New Roman" w:hAnsi="Times New Roman" w:cs="Times New Roman"/>
                <w:b/>
                <w:bCs/>
                <w:i/>
                <w:sz w:val="24"/>
                <w:szCs w:val="24"/>
              </w:rPr>
              <w:lastRenderedPageBreak/>
              <w:t>Познавательные формы</w:t>
            </w:r>
          </w:p>
        </w:tc>
      </w:tr>
      <w:tr w:rsidR="00F07AAF" w:rsidRPr="00C364FB" w:rsidTr="000C6E72">
        <w:trPr>
          <w:jc w:val="center"/>
        </w:trPr>
        <w:tc>
          <w:tcPr>
            <w:tcW w:w="10065" w:type="dxa"/>
            <w:gridSpan w:val="2"/>
          </w:tcPr>
          <w:p w:rsidR="00F07AAF" w:rsidRPr="00C364FB" w:rsidRDefault="00F07AAF" w:rsidP="00C364FB">
            <w:pPr>
              <w:spacing w:line="240" w:lineRule="atLeast"/>
              <w:ind w:right="354"/>
              <w:jc w:val="both"/>
              <w:rPr>
                <w:rFonts w:ascii="Times New Roman" w:eastAsia="Times New Roman" w:hAnsi="Times New Roman" w:cs="Times New Roman"/>
                <w:bCs/>
                <w:sz w:val="24"/>
                <w:szCs w:val="24"/>
              </w:rPr>
            </w:pPr>
            <w:r w:rsidRPr="00C364FB">
              <w:rPr>
                <w:rFonts w:ascii="Times New Roman" w:eastAsia="Times New Roman" w:hAnsi="Times New Roman" w:cs="Times New Roman"/>
                <w:b/>
                <w:bCs/>
                <w:sz w:val="24"/>
                <w:szCs w:val="24"/>
              </w:rPr>
              <w:t>Цель:</w:t>
            </w:r>
            <w:r w:rsidRPr="00C364FB">
              <w:rPr>
                <w:rFonts w:ascii="Times New Roman" w:eastAsia="Times New Roman" w:hAnsi="Times New Roman" w:cs="Times New Roman"/>
                <w:bCs/>
                <w:sz w:val="24"/>
                <w:szCs w:val="24"/>
              </w:rPr>
              <w:t xml:space="preserve"> повышение психолого-педагогической культуры родителей. А значит, способствуют изменению взглядов родителей на воспитание ребенка в условиях семьи, развивают рефлексию. Кроме того, данные формы взаимодействия позволяют знакомить родителей с особенностями возрастного и психологического развития детей, рациональными методами и приемами воспитания для формирования их практических навыков.</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Практикум</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Форма выработки у родителей педагогических умений по воспитанию детей, эффективному решению возникающих педагогических ситуаций, своеобразная тренировка педагогического мышления родителей-воспитателей</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Дискуссия</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Обмен мнениями по проблемам воспитания. Это одна из интересных для родителей форм повышения уровня педагогической культуры, позволяющая включить их в обсуждение актуальных проблем, способствующая формированию умения всесторонне анализировать факты и явления, опираясь на накопленный опыт, стимулирующий активное педагогическое мышление</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Педагогический совет с участием родителей</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Главной целью совета является привлечение родителей к активному осмыслению проблем воспитания ребенка в семье на основе учета его индивидуальных потребностей</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Общие родительские собрания, групповые родительские собрания</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Главной целью собрания является координация действий родительской общественности и педагогического коллектива по вопросам образования, воспитания, оздоровления и развития детей</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Эпизодические посещения</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Предполагают постановку конкретных педагогических задач перед родителями: наблюдение за играми. Непосредственно образовательной деятельностью, поведением ребенка, его взаимоотношениями со сверстниками, а также за деятельностью педагога и ознакомление с режимом жизни детского сада; у родителей появляется возможность увидеть своего ребенка в обстановке, отличной от домашней</w:t>
            </w:r>
          </w:p>
        </w:tc>
      </w:tr>
      <w:tr w:rsidR="00F07AAF" w:rsidRPr="00C364FB" w:rsidTr="000C6E72">
        <w:trPr>
          <w:jc w:val="center"/>
        </w:trPr>
        <w:tc>
          <w:tcPr>
            <w:tcW w:w="10065" w:type="dxa"/>
            <w:gridSpan w:val="2"/>
          </w:tcPr>
          <w:p w:rsidR="00F07AAF" w:rsidRPr="00C364FB" w:rsidRDefault="00F07AAF" w:rsidP="00C364FB">
            <w:pPr>
              <w:spacing w:line="240" w:lineRule="atLeast"/>
              <w:ind w:right="3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Досуговые формы</w:t>
            </w:r>
          </w:p>
        </w:tc>
      </w:tr>
      <w:tr w:rsidR="00F07AAF" w:rsidRPr="00C364FB" w:rsidTr="000C6E72">
        <w:trPr>
          <w:jc w:val="center"/>
        </w:trPr>
        <w:tc>
          <w:tcPr>
            <w:tcW w:w="10065" w:type="dxa"/>
            <w:gridSpan w:val="2"/>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
                <w:bCs/>
                <w:sz w:val="24"/>
                <w:szCs w:val="24"/>
              </w:rPr>
              <w:t xml:space="preserve">Цель: </w:t>
            </w:r>
            <w:r w:rsidRPr="00C364FB">
              <w:rPr>
                <w:rFonts w:ascii="Times New Roman" w:eastAsia="Times New Roman" w:hAnsi="Times New Roman" w:cs="Times New Roman"/>
                <w:bCs/>
                <w:sz w:val="24"/>
                <w:szCs w:val="24"/>
              </w:rPr>
              <w:t>установление теплых неформальных отношений между педагогами и родителями, а также более доверительных отношений между родителями и детьми</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Праздники, утренники, мероприятия (концерты, соревнования)</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Помогают создать эмоциональный комфорт в группе, сблизить участников педагогического процесса</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Выставки работ родителей и детей, семейные вернисажи</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Демонстрируют результаты совместной деятельности родителей и детей</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Совместные походы и экскурсии</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Укрепляют детско-родительские отношения</w:t>
            </w:r>
          </w:p>
        </w:tc>
      </w:tr>
      <w:tr w:rsidR="00F07AAF" w:rsidRPr="00C364FB" w:rsidTr="000C6E72">
        <w:trPr>
          <w:jc w:val="center"/>
        </w:trPr>
        <w:tc>
          <w:tcPr>
            <w:tcW w:w="10065" w:type="dxa"/>
            <w:gridSpan w:val="2"/>
          </w:tcPr>
          <w:p w:rsidR="00F07AAF" w:rsidRPr="00C364FB" w:rsidRDefault="00F07AAF" w:rsidP="00C364FB">
            <w:pPr>
              <w:spacing w:line="240" w:lineRule="atLeast"/>
              <w:ind w:right="3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 xml:space="preserve">Наглядно-информационные формы </w:t>
            </w:r>
          </w:p>
        </w:tc>
      </w:tr>
      <w:tr w:rsidR="00F07AAF" w:rsidRPr="00C364FB" w:rsidTr="000C6E72">
        <w:trPr>
          <w:jc w:val="center"/>
        </w:trPr>
        <w:tc>
          <w:tcPr>
            <w:tcW w:w="10065" w:type="dxa"/>
            <w:gridSpan w:val="2"/>
          </w:tcPr>
          <w:p w:rsidR="00F07AAF" w:rsidRPr="00C364FB" w:rsidRDefault="00F07AAF" w:rsidP="00C364FB">
            <w:pPr>
              <w:spacing w:line="240" w:lineRule="atLeast"/>
              <w:ind w:right="34"/>
              <w:jc w:val="both"/>
              <w:rPr>
                <w:rFonts w:ascii="Times New Roman" w:eastAsia="Times New Roman" w:hAnsi="Times New Roman" w:cs="Times New Roman"/>
                <w:b/>
                <w:bCs/>
                <w:sz w:val="24"/>
                <w:szCs w:val="24"/>
              </w:rPr>
            </w:pPr>
            <w:r w:rsidRPr="00C364FB">
              <w:rPr>
                <w:rFonts w:ascii="Times New Roman" w:eastAsia="Times New Roman" w:hAnsi="Times New Roman" w:cs="Times New Roman"/>
                <w:b/>
                <w:bCs/>
                <w:sz w:val="24"/>
                <w:szCs w:val="24"/>
              </w:rPr>
              <w:t xml:space="preserve">Цель: </w:t>
            </w:r>
            <w:r w:rsidRPr="00C364FB">
              <w:rPr>
                <w:rFonts w:ascii="Times New Roman" w:eastAsia="Times New Roman" w:hAnsi="Times New Roman" w:cs="Times New Roman"/>
                <w:bCs/>
                <w:sz w:val="24"/>
                <w:szCs w:val="24"/>
              </w:rPr>
              <w:t xml:space="preserve">ознакомление родителей с условиями, содержанием и методами воспитании детей в </w:t>
            </w:r>
            <w:r w:rsidRPr="00C364FB">
              <w:rPr>
                <w:rFonts w:ascii="Times New Roman" w:eastAsia="Times New Roman" w:hAnsi="Times New Roman" w:cs="Times New Roman"/>
                <w:bCs/>
                <w:sz w:val="24"/>
                <w:szCs w:val="24"/>
              </w:rPr>
              <w:lastRenderedPageBreak/>
              <w:t>условиях ДОУ. Позволяют правильно оценить деятельность педагогов, пересмотреть методы и приемы домашнего воспитания, объективно увидеть деятельность воспитателя</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lastRenderedPageBreak/>
              <w:t>Информационно-ознакомительные</w:t>
            </w:r>
          </w:p>
        </w:tc>
        <w:tc>
          <w:tcPr>
            <w:tcW w:w="6931" w:type="dxa"/>
          </w:tcPr>
          <w:p w:rsidR="00F07AAF" w:rsidRPr="00C364FB" w:rsidRDefault="00F07AAF" w:rsidP="00C364FB">
            <w:pPr>
              <w:tabs>
                <w:tab w:val="left" w:pos="4275"/>
              </w:tabs>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 xml:space="preserve">Направлены на ознакомление родителей с дошкольным учреждением, особенностями его работы, с педагогами, занимающимися воспитанием детей, через </w:t>
            </w:r>
            <w:r w:rsidRPr="00C364FB">
              <w:rPr>
                <w:rFonts w:ascii="Times New Roman" w:eastAsia="Times New Roman" w:hAnsi="Times New Roman" w:cs="Times New Roman"/>
                <w:b/>
                <w:bCs/>
                <w:i/>
                <w:sz w:val="24"/>
                <w:szCs w:val="24"/>
              </w:rPr>
              <w:t>сайт в Интернете, выставки детских работ фотовыставки,  информационные проспекты, видеофильмы</w:t>
            </w:r>
          </w:p>
        </w:tc>
      </w:tr>
      <w:tr w:rsidR="00F07AAF" w:rsidRPr="00C364FB" w:rsidTr="00E068FD">
        <w:trPr>
          <w:jc w:val="center"/>
        </w:trPr>
        <w:tc>
          <w:tcPr>
            <w:tcW w:w="3134" w:type="dxa"/>
          </w:tcPr>
          <w:p w:rsidR="00F07AAF" w:rsidRPr="00C364FB" w:rsidRDefault="00F07AAF" w:rsidP="00C364FB">
            <w:pPr>
              <w:spacing w:line="240" w:lineRule="atLeast"/>
              <w:ind w:right="354"/>
              <w:jc w:val="both"/>
              <w:rPr>
                <w:rFonts w:ascii="Times New Roman" w:eastAsia="Times New Roman" w:hAnsi="Times New Roman" w:cs="Times New Roman"/>
                <w:b/>
                <w:bCs/>
                <w:i/>
                <w:sz w:val="24"/>
                <w:szCs w:val="24"/>
              </w:rPr>
            </w:pPr>
            <w:r w:rsidRPr="00C364FB">
              <w:rPr>
                <w:rFonts w:ascii="Times New Roman" w:eastAsia="Times New Roman" w:hAnsi="Times New Roman" w:cs="Times New Roman"/>
                <w:b/>
                <w:bCs/>
                <w:i/>
                <w:sz w:val="24"/>
                <w:szCs w:val="24"/>
              </w:rPr>
              <w:t>Информационно-просветительские</w:t>
            </w:r>
          </w:p>
        </w:tc>
        <w:tc>
          <w:tcPr>
            <w:tcW w:w="6931" w:type="dxa"/>
          </w:tcPr>
          <w:p w:rsidR="00F07AAF" w:rsidRPr="00C364FB" w:rsidRDefault="00F07AAF" w:rsidP="00C364FB">
            <w:pPr>
              <w:spacing w:line="240" w:lineRule="atLeast"/>
              <w:ind w:right="34"/>
              <w:jc w:val="both"/>
              <w:rPr>
                <w:rFonts w:ascii="Times New Roman" w:eastAsia="Times New Roman" w:hAnsi="Times New Roman" w:cs="Times New Roman"/>
                <w:bCs/>
                <w:sz w:val="24"/>
                <w:szCs w:val="24"/>
              </w:rPr>
            </w:pPr>
            <w:r w:rsidRPr="00C364FB">
              <w:rPr>
                <w:rFonts w:ascii="Times New Roman" w:eastAsia="Times New Roman" w:hAnsi="Times New Roman" w:cs="Times New Roman"/>
                <w:bCs/>
                <w:sz w:val="24"/>
                <w:szCs w:val="24"/>
              </w:rPr>
              <w:t xml:space="preserve">Направлены на обогащение знаний родителей об особенностях развития и воспитания детей дошкольного возраста; их специфика заключается в том, что общение педагогов с родителями здесь не прямое, а опосредованное – через </w:t>
            </w:r>
            <w:r w:rsidRPr="00C364FB">
              <w:rPr>
                <w:rFonts w:ascii="Times New Roman" w:eastAsia="Times New Roman" w:hAnsi="Times New Roman" w:cs="Times New Roman"/>
                <w:b/>
                <w:bCs/>
                <w:i/>
                <w:sz w:val="24"/>
                <w:szCs w:val="24"/>
              </w:rPr>
              <w:t>газеты, организацию тематических выставок; информационные стенд; записи видеофрагментов организации различных видов деятельности, режимных моментов; фотографии, выставки детских работ, ширмы, папки-передвижки</w:t>
            </w:r>
          </w:p>
        </w:tc>
      </w:tr>
    </w:tbl>
    <w:p w:rsidR="00047B83" w:rsidRPr="00C364FB" w:rsidRDefault="00047B83" w:rsidP="00C364FB">
      <w:pPr>
        <w:jc w:val="both"/>
        <w:rPr>
          <w:rFonts w:ascii="Times New Roman" w:hAnsi="Times New Roman" w:cs="Times New Roman"/>
          <w:b/>
          <w:bCs/>
          <w:color w:val="000000"/>
          <w:sz w:val="24"/>
          <w:szCs w:val="24"/>
        </w:rPr>
      </w:pPr>
      <w:r w:rsidRPr="00C364FB">
        <w:rPr>
          <w:rFonts w:ascii="Times New Roman" w:hAnsi="Times New Roman" w:cs="Times New Roman"/>
          <w:b/>
          <w:color w:val="000000"/>
          <w:sz w:val="24"/>
          <w:szCs w:val="24"/>
        </w:rPr>
        <w:t>Модель сотрудничества  детского сада и семьи</w:t>
      </w:r>
    </w:p>
    <w:tbl>
      <w:tblPr>
        <w:tblW w:w="10191" w:type="dxa"/>
        <w:jc w:val="center"/>
        <w:tblLayout w:type="fixed"/>
        <w:tblCellMar>
          <w:left w:w="113" w:type="dxa"/>
        </w:tblCellMar>
        <w:tblLook w:val="0000"/>
      </w:tblPr>
      <w:tblGrid>
        <w:gridCol w:w="3197"/>
        <w:gridCol w:w="4221"/>
        <w:gridCol w:w="2773"/>
      </w:tblGrid>
      <w:tr w:rsidR="00047B83" w:rsidRPr="00C364FB" w:rsidTr="00E068FD">
        <w:trPr>
          <w:jc w:val="center"/>
        </w:trPr>
        <w:tc>
          <w:tcPr>
            <w:tcW w:w="3197"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Реальное участие родителей</w:t>
            </w:r>
          </w:p>
          <w:p w:rsidR="00047B83" w:rsidRPr="00C364FB" w:rsidRDefault="00047B83"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в жизни ДОУ</w:t>
            </w:r>
          </w:p>
        </w:tc>
        <w:tc>
          <w:tcPr>
            <w:tcW w:w="4221"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Формы участия</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Pr>
          <w:p w:rsidR="00047B83" w:rsidRPr="00C364FB" w:rsidRDefault="00047B83" w:rsidP="00C364FB">
            <w:pPr>
              <w:spacing w:after="0"/>
              <w:jc w:val="both"/>
              <w:rPr>
                <w:rFonts w:ascii="Times New Roman" w:hAnsi="Times New Roman" w:cs="Times New Roman"/>
                <w:bCs/>
                <w:color w:val="000000"/>
                <w:sz w:val="24"/>
                <w:szCs w:val="24"/>
              </w:rPr>
            </w:pPr>
            <w:r w:rsidRPr="00C364FB">
              <w:rPr>
                <w:rFonts w:ascii="Times New Roman" w:hAnsi="Times New Roman" w:cs="Times New Roman"/>
                <w:bCs/>
                <w:color w:val="000000"/>
                <w:sz w:val="24"/>
                <w:szCs w:val="24"/>
              </w:rPr>
              <w:t>Периодичность</w:t>
            </w:r>
          </w:p>
          <w:p w:rsidR="00047B83" w:rsidRPr="00C364FB" w:rsidRDefault="00047B83" w:rsidP="00C364FB">
            <w:pPr>
              <w:spacing w:after="0"/>
              <w:jc w:val="both"/>
              <w:rPr>
                <w:rFonts w:ascii="Times New Roman" w:hAnsi="Times New Roman" w:cs="Times New Roman"/>
                <w:color w:val="000000"/>
                <w:sz w:val="24"/>
                <w:szCs w:val="24"/>
              </w:rPr>
            </w:pPr>
            <w:r w:rsidRPr="00C364FB">
              <w:rPr>
                <w:rFonts w:ascii="Times New Roman" w:hAnsi="Times New Roman" w:cs="Times New Roman"/>
                <w:bCs/>
                <w:color w:val="000000"/>
                <w:sz w:val="24"/>
                <w:szCs w:val="24"/>
              </w:rPr>
              <w:t>сотрудничества</w:t>
            </w:r>
          </w:p>
        </w:tc>
      </w:tr>
      <w:tr w:rsidR="00047B83" w:rsidRPr="00C364FB" w:rsidTr="00E068FD">
        <w:trPr>
          <w:trHeight w:val="936"/>
          <w:jc w:val="center"/>
        </w:trPr>
        <w:tc>
          <w:tcPr>
            <w:tcW w:w="3197"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w:t>
            </w:r>
            <w:r w:rsidR="002D0551" w:rsidRPr="00C364FB">
              <w:rPr>
                <w:rFonts w:ascii="Times New Roman" w:hAnsi="Times New Roman" w:cs="Times New Roman"/>
                <w:color w:val="000000"/>
                <w:sz w:val="24"/>
                <w:szCs w:val="24"/>
              </w:rPr>
              <w:t xml:space="preserve"> п</w:t>
            </w:r>
            <w:r w:rsidRPr="00C364FB">
              <w:rPr>
                <w:rFonts w:ascii="Times New Roman" w:hAnsi="Times New Roman" w:cs="Times New Roman"/>
                <w:color w:val="000000"/>
                <w:sz w:val="24"/>
                <w:szCs w:val="24"/>
              </w:rPr>
              <w:t>роведении мониторинговых исследований</w:t>
            </w:r>
          </w:p>
        </w:tc>
        <w:tc>
          <w:tcPr>
            <w:tcW w:w="4221"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Анкетирование.</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Социологический опрос.</w:t>
            </w:r>
          </w:p>
          <w:p w:rsidR="00047B83" w:rsidRPr="00C364FB" w:rsidRDefault="00A678B8"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Форма обратной связи на сайте ДОУ</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Pr>
          <w:p w:rsidR="00E068FD" w:rsidRDefault="00A678B8" w:rsidP="00E068FD">
            <w:pPr>
              <w:spacing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1-2 раза в год</w:t>
            </w:r>
          </w:p>
          <w:p w:rsidR="00047B83" w:rsidRPr="00C364FB" w:rsidRDefault="00047B83" w:rsidP="00E068FD">
            <w:pPr>
              <w:spacing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 мере необходимости</w:t>
            </w:r>
          </w:p>
        </w:tc>
      </w:tr>
      <w:tr w:rsidR="00047B83" w:rsidRPr="00C364FB" w:rsidTr="00E068FD">
        <w:trPr>
          <w:jc w:val="center"/>
        </w:trPr>
        <w:tc>
          <w:tcPr>
            <w:tcW w:w="3197"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 создании условий</w:t>
            </w:r>
          </w:p>
          <w:p w:rsidR="00047B83" w:rsidRPr="00C364FB" w:rsidRDefault="00047B83" w:rsidP="00C364FB">
            <w:pPr>
              <w:jc w:val="both"/>
              <w:rPr>
                <w:rFonts w:ascii="Times New Roman" w:hAnsi="Times New Roman" w:cs="Times New Roman"/>
                <w:color w:val="000000"/>
                <w:sz w:val="24"/>
                <w:szCs w:val="24"/>
              </w:rPr>
            </w:pPr>
          </w:p>
        </w:tc>
        <w:tc>
          <w:tcPr>
            <w:tcW w:w="4221"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Участие в субботниках по благоустройству территории.</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Помощь в создании РППС.</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Оказание помощи в ремонтных работах.</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 раза в год</w:t>
            </w:r>
          </w:p>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 мере необходимости</w:t>
            </w:r>
          </w:p>
        </w:tc>
      </w:tr>
      <w:tr w:rsidR="00047B83" w:rsidRPr="00C364FB" w:rsidTr="00E068FD">
        <w:trPr>
          <w:jc w:val="center"/>
        </w:trPr>
        <w:tc>
          <w:tcPr>
            <w:tcW w:w="3197"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 управлении ДО</w:t>
            </w:r>
            <w:r w:rsidR="002D0551" w:rsidRPr="00C364FB">
              <w:rPr>
                <w:rFonts w:ascii="Times New Roman" w:hAnsi="Times New Roman" w:cs="Times New Roman"/>
                <w:color w:val="000000"/>
                <w:sz w:val="24"/>
                <w:szCs w:val="24"/>
              </w:rPr>
              <w:t>У</w:t>
            </w:r>
          </w:p>
        </w:tc>
        <w:tc>
          <w:tcPr>
            <w:tcW w:w="4221"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Участие в работе  Совета родителей; педагогических советах</w:t>
            </w:r>
            <w:r w:rsidR="00A678B8" w:rsidRPr="00C364FB">
              <w:rPr>
                <w:rFonts w:ascii="Times New Roman" w:hAnsi="Times New Roman" w:cs="Times New Roman"/>
                <w:color w:val="000000"/>
                <w:sz w:val="24"/>
                <w:szCs w:val="24"/>
              </w:rPr>
              <w:t>.</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 плану</w:t>
            </w:r>
          </w:p>
        </w:tc>
      </w:tr>
      <w:tr w:rsidR="00047B83" w:rsidRPr="00C364FB" w:rsidTr="00E068FD">
        <w:trPr>
          <w:trHeight w:val="1124"/>
          <w:jc w:val="center"/>
        </w:trPr>
        <w:tc>
          <w:tcPr>
            <w:tcW w:w="3197" w:type="dxa"/>
            <w:tcBorders>
              <w:top w:val="single" w:sz="4" w:space="0" w:color="000000"/>
              <w:left w:val="single" w:sz="4" w:space="0" w:color="000000"/>
              <w:bottom w:val="single" w:sz="4" w:space="0" w:color="000000"/>
            </w:tcBorders>
            <w:shd w:val="clear" w:color="auto" w:fill="FFFFFF"/>
          </w:tcPr>
          <w:p w:rsidR="00047B83" w:rsidRPr="00C364FB" w:rsidRDefault="002D0551"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w:t>
            </w:r>
            <w:r w:rsidR="00047B83" w:rsidRPr="00C364FB">
              <w:rPr>
                <w:rFonts w:ascii="Times New Roman" w:hAnsi="Times New Roman" w:cs="Times New Roman"/>
                <w:color w:val="000000"/>
                <w:sz w:val="24"/>
                <w:szCs w:val="24"/>
              </w:rPr>
              <w:t xml:space="preserve"> просветительской деятельности, направленной на  повышение педагогической культуры, расширение информационного поля родителей</w:t>
            </w:r>
          </w:p>
        </w:tc>
        <w:tc>
          <w:tcPr>
            <w:tcW w:w="4221"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Наглядная информация (стенды, папки</w:t>
            </w:r>
            <w:r w:rsidR="002D0551" w:rsidRPr="00C364FB">
              <w:rPr>
                <w:rFonts w:ascii="Times New Roman" w:hAnsi="Times New Roman" w:cs="Times New Roman"/>
                <w:color w:val="000000"/>
                <w:sz w:val="24"/>
                <w:szCs w:val="24"/>
              </w:rPr>
              <w:t xml:space="preserve"> </w:t>
            </w:r>
            <w:r w:rsidRPr="00C364FB">
              <w:rPr>
                <w:rFonts w:ascii="Times New Roman" w:hAnsi="Times New Roman" w:cs="Times New Roman"/>
                <w:color w:val="000000"/>
                <w:sz w:val="24"/>
                <w:szCs w:val="24"/>
              </w:rPr>
              <w:t>-передвижки, семейные и групповые фотоальбомы, фоторепортажи «Из жизни группы», «Копилка добрых дел», «Мы благодарим», памятки</w:t>
            </w:r>
            <w:r w:rsidR="002D0551" w:rsidRPr="00C364FB">
              <w:rPr>
                <w:rFonts w:ascii="Times New Roman" w:hAnsi="Times New Roman" w:cs="Times New Roman"/>
                <w:color w:val="000000"/>
                <w:sz w:val="24"/>
                <w:szCs w:val="24"/>
              </w:rPr>
              <w:t>)</w:t>
            </w:r>
          </w:p>
          <w:p w:rsidR="00047B83" w:rsidRPr="00C364FB" w:rsidRDefault="002D0551"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Создание странички на сайте ДОУ</w:t>
            </w:r>
            <w:r w:rsidR="00047B83" w:rsidRPr="00C364FB">
              <w:rPr>
                <w:rFonts w:ascii="Times New Roman" w:hAnsi="Times New Roman" w:cs="Times New Roman"/>
                <w:color w:val="000000"/>
                <w:sz w:val="24"/>
                <w:szCs w:val="24"/>
              </w:rPr>
              <w:t>.</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Консультации, семинары, семинары</w:t>
            </w:r>
            <w:r w:rsidR="002D0551" w:rsidRPr="00C364FB">
              <w:rPr>
                <w:rFonts w:ascii="Times New Roman" w:hAnsi="Times New Roman" w:cs="Times New Roman"/>
                <w:color w:val="000000"/>
                <w:sz w:val="24"/>
                <w:szCs w:val="24"/>
              </w:rPr>
              <w:t xml:space="preserve"> </w:t>
            </w:r>
            <w:r w:rsidRPr="00C364FB">
              <w:rPr>
                <w:rFonts w:ascii="Times New Roman" w:hAnsi="Times New Roman" w:cs="Times New Roman"/>
                <w:color w:val="000000"/>
                <w:sz w:val="24"/>
                <w:szCs w:val="24"/>
              </w:rPr>
              <w:t>-практикумы, конференции.</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Распространение опыта семейного воспитания.</w:t>
            </w:r>
          </w:p>
          <w:p w:rsidR="00047B83" w:rsidRPr="00C364FB" w:rsidRDefault="002D0551"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w:t>
            </w:r>
            <w:r w:rsidR="00047B83" w:rsidRPr="00C364FB">
              <w:rPr>
                <w:rFonts w:ascii="Times New Roman" w:hAnsi="Times New Roman" w:cs="Times New Roman"/>
                <w:color w:val="000000"/>
                <w:sz w:val="24"/>
                <w:szCs w:val="24"/>
              </w:rPr>
              <w:t>одительские собрания.</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Выпуск газеты для родителей </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1 раз в квартал</w:t>
            </w:r>
          </w:p>
          <w:p w:rsidR="00047B83" w:rsidRPr="00C364FB" w:rsidRDefault="00047B83" w:rsidP="00C364FB">
            <w:pPr>
              <w:jc w:val="both"/>
              <w:rPr>
                <w:rFonts w:ascii="Times New Roman" w:hAnsi="Times New Roman" w:cs="Times New Roman"/>
                <w:color w:val="000000"/>
                <w:sz w:val="24"/>
                <w:szCs w:val="24"/>
              </w:rPr>
            </w:pPr>
          </w:p>
          <w:p w:rsidR="002D0551" w:rsidRPr="00C364FB" w:rsidRDefault="002D0551" w:rsidP="00C364FB">
            <w:pPr>
              <w:jc w:val="both"/>
              <w:rPr>
                <w:rFonts w:ascii="Times New Roman" w:hAnsi="Times New Roman" w:cs="Times New Roman"/>
                <w:color w:val="000000"/>
                <w:sz w:val="24"/>
                <w:szCs w:val="24"/>
              </w:rPr>
            </w:pPr>
          </w:p>
          <w:p w:rsidR="00047B83" w:rsidRPr="00C364FB" w:rsidRDefault="002D0551"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Согласно г</w:t>
            </w:r>
            <w:r w:rsidR="00047B83" w:rsidRPr="00C364FB">
              <w:rPr>
                <w:rFonts w:ascii="Times New Roman" w:hAnsi="Times New Roman" w:cs="Times New Roman"/>
                <w:color w:val="000000"/>
                <w:sz w:val="24"/>
                <w:szCs w:val="24"/>
              </w:rPr>
              <w:t>одово</w:t>
            </w:r>
            <w:r w:rsidRPr="00C364FB">
              <w:rPr>
                <w:rFonts w:ascii="Times New Roman" w:hAnsi="Times New Roman" w:cs="Times New Roman"/>
                <w:color w:val="000000"/>
                <w:sz w:val="24"/>
                <w:szCs w:val="24"/>
              </w:rPr>
              <w:t>го</w:t>
            </w:r>
            <w:r w:rsidR="00047B83" w:rsidRPr="00C364FB">
              <w:rPr>
                <w:rFonts w:ascii="Times New Roman" w:hAnsi="Times New Roman" w:cs="Times New Roman"/>
                <w:color w:val="000000"/>
                <w:sz w:val="24"/>
                <w:szCs w:val="24"/>
              </w:rPr>
              <w:t xml:space="preserve"> план</w:t>
            </w:r>
            <w:r w:rsidRPr="00C364FB">
              <w:rPr>
                <w:rFonts w:ascii="Times New Roman" w:hAnsi="Times New Roman" w:cs="Times New Roman"/>
                <w:color w:val="000000"/>
                <w:sz w:val="24"/>
                <w:szCs w:val="24"/>
              </w:rPr>
              <w:t>а</w:t>
            </w:r>
          </w:p>
          <w:p w:rsidR="00047B83" w:rsidRPr="00C364FB" w:rsidRDefault="00047B83" w:rsidP="00C364FB">
            <w:pPr>
              <w:jc w:val="both"/>
              <w:rPr>
                <w:rFonts w:ascii="Times New Roman" w:hAnsi="Times New Roman" w:cs="Times New Roman"/>
                <w:color w:val="000000"/>
                <w:sz w:val="24"/>
                <w:szCs w:val="24"/>
              </w:rPr>
            </w:pPr>
          </w:p>
        </w:tc>
      </w:tr>
      <w:tr w:rsidR="00047B83" w:rsidRPr="00C364FB" w:rsidTr="00B15712">
        <w:trPr>
          <w:trHeight w:val="2967"/>
          <w:jc w:val="center"/>
        </w:trPr>
        <w:tc>
          <w:tcPr>
            <w:tcW w:w="3197"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lastRenderedPageBreak/>
              <w:t>В образовательном процессе ДОО, направленном на установление сотрудничества и партнерских отношений</w:t>
            </w:r>
            <w:r w:rsidR="002D0551" w:rsidRPr="00C364FB">
              <w:rPr>
                <w:rFonts w:ascii="Times New Roman" w:hAnsi="Times New Roman" w:cs="Times New Roman"/>
                <w:color w:val="000000"/>
                <w:sz w:val="24"/>
                <w:szCs w:val="24"/>
              </w:rPr>
              <w:t xml:space="preserve">, </w:t>
            </w:r>
            <w:r w:rsidRPr="00C364FB">
              <w:rPr>
                <w:rFonts w:ascii="Times New Roman" w:hAnsi="Times New Roman" w:cs="Times New Roman"/>
                <w:color w:val="000000"/>
                <w:sz w:val="24"/>
                <w:szCs w:val="24"/>
              </w:rPr>
              <w:t>с целью вовлечения родителей в единое образовательное пространство</w:t>
            </w:r>
          </w:p>
        </w:tc>
        <w:tc>
          <w:tcPr>
            <w:tcW w:w="4221" w:type="dxa"/>
            <w:tcBorders>
              <w:top w:val="single" w:sz="4" w:space="0" w:color="000000"/>
              <w:left w:val="single" w:sz="4" w:space="0" w:color="000000"/>
              <w:bottom w:val="single" w:sz="4" w:space="0" w:color="000000"/>
            </w:tcBorders>
            <w:shd w:val="clear" w:color="auto" w:fill="FFFFFF"/>
          </w:tcPr>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Дни открытых дверей.</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Дни здоровья.</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Совместные праздники, развлечения.</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Встречи с интересными людьми.</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Участие в творческих выставках, смотрах-конкурсах.</w:t>
            </w:r>
          </w:p>
          <w:p w:rsidR="00047B83" w:rsidRPr="00C364FB" w:rsidRDefault="00047B83" w:rsidP="00C364FB">
            <w:pPr>
              <w:widowControl w:val="0"/>
              <w:suppressAutoHyphens/>
              <w:spacing w:after="0" w:line="240" w:lineRule="auto"/>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Мероприятия с родителями в рамках проектной деятельности.</w:t>
            </w:r>
          </w:p>
        </w:tc>
        <w:tc>
          <w:tcPr>
            <w:tcW w:w="2773" w:type="dxa"/>
            <w:tcBorders>
              <w:top w:val="single" w:sz="4" w:space="0" w:color="000000"/>
              <w:left w:val="single" w:sz="4" w:space="0" w:color="000000"/>
              <w:bottom w:val="single" w:sz="4" w:space="0" w:color="000000"/>
              <w:right w:val="single" w:sz="4" w:space="0" w:color="000000"/>
            </w:tcBorders>
            <w:shd w:val="clear" w:color="auto" w:fill="FFFFFF"/>
          </w:tcPr>
          <w:p w:rsidR="00047B83" w:rsidRPr="00C364FB" w:rsidRDefault="00047B83"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 плану</w:t>
            </w:r>
          </w:p>
          <w:p w:rsidR="00047B83" w:rsidRPr="00C364FB" w:rsidRDefault="00047B83" w:rsidP="00C364FB">
            <w:pPr>
              <w:jc w:val="both"/>
              <w:rPr>
                <w:rFonts w:ascii="Times New Roman" w:hAnsi="Times New Roman" w:cs="Times New Roman"/>
                <w:color w:val="000000"/>
                <w:sz w:val="24"/>
                <w:szCs w:val="24"/>
              </w:rPr>
            </w:pPr>
          </w:p>
          <w:p w:rsidR="00047B83" w:rsidRPr="00C364FB" w:rsidRDefault="00047B83" w:rsidP="00C364FB">
            <w:pPr>
              <w:jc w:val="both"/>
              <w:rPr>
                <w:rFonts w:ascii="Times New Roman" w:hAnsi="Times New Roman" w:cs="Times New Roman"/>
                <w:color w:val="000000"/>
                <w:sz w:val="24"/>
                <w:szCs w:val="24"/>
              </w:rPr>
            </w:pPr>
          </w:p>
        </w:tc>
      </w:tr>
    </w:tbl>
    <w:p w:rsidR="007B0D23" w:rsidRPr="00C364FB" w:rsidRDefault="007B0D23" w:rsidP="00C364FB">
      <w:pPr>
        <w:widowControl w:val="0"/>
        <w:suppressAutoHyphens/>
        <w:spacing w:after="0" w:line="240" w:lineRule="auto"/>
        <w:jc w:val="both"/>
        <w:rPr>
          <w:rFonts w:ascii="Times New Roman" w:hAnsi="Times New Roman" w:cs="Times New Roman"/>
          <w:b/>
          <w:sz w:val="24"/>
          <w:szCs w:val="24"/>
        </w:rPr>
      </w:pPr>
    </w:p>
    <w:p w:rsidR="007B0D23" w:rsidRPr="00C364FB" w:rsidRDefault="007B0D23" w:rsidP="00C364FB">
      <w:pPr>
        <w:widowControl w:val="0"/>
        <w:suppressAutoHyphens/>
        <w:spacing w:after="0" w:line="240" w:lineRule="auto"/>
        <w:jc w:val="both"/>
        <w:rPr>
          <w:rFonts w:ascii="Times New Roman" w:hAnsi="Times New Roman" w:cs="Times New Roman"/>
          <w:b/>
          <w:sz w:val="24"/>
          <w:szCs w:val="24"/>
        </w:rPr>
      </w:pPr>
    </w:p>
    <w:p w:rsidR="002D0551" w:rsidRPr="00C364FB" w:rsidRDefault="002D0551" w:rsidP="00C364FB">
      <w:pPr>
        <w:widowControl w:val="0"/>
        <w:suppressAutoHyphens/>
        <w:spacing w:after="0" w:line="240" w:lineRule="auto"/>
        <w:jc w:val="both"/>
        <w:rPr>
          <w:rFonts w:ascii="Times New Roman" w:hAnsi="Times New Roman" w:cs="Times New Roman"/>
          <w:b/>
          <w:sz w:val="24"/>
          <w:szCs w:val="24"/>
        </w:rPr>
      </w:pPr>
      <w:r w:rsidRPr="00C364FB">
        <w:rPr>
          <w:rFonts w:ascii="Times New Roman" w:hAnsi="Times New Roman" w:cs="Times New Roman"/>
          <w:b/>
          <w:sz w:val="24"/>
          <w:szCs w:val="24"/>
        </w:rPr>
        <w:t xml:space="preserve">Модель сотрудничества специалистов ДОУ </w:t>
      </w:r>
      <w:r w:rsidR="00EC3E61" w:rsidRPr="00C364FB">
        <w:rPr>
          <w:rFonts w:ascii="Times New Roman" w:hAnsi="Times New Roman" w:cs="Times New Roman"/>
          <w:b/>
          <w:sz w:val="24"/>
          <w:szCs w:val="24"/>
        </w:rPr>
        <w:t>с</w:t>
      </w:r>
      <w:r w:rsidRPr="00C364FB">
        <w:rPr>
          <w:rFonts w:ascii="Times New Roman" w:hAnsi="Times New Roman" w:cs="Times New Roman"/>
          <w:b/>
          <w:sz w:val="24"/>
          <w:szCs w:val="24"/>
        </w:rPr>
        <w:t xml:space="preserve"> семь</w:t>
      </w:r>
      <w:r w:rsidR="00EC3E61" w:rsidRPr="00C364FB">
        <w:rPr>
          <w:rFonts w:ascii="Times New Roman" w:hAnsi="Times New Roman" w:cs="Times New Roman"/>
          <w:b/>
          <w:sz w:val="24"/>
          <w:szCs w:val="24"/>
        </w:rPr>
        <w:t>ями воспитанников</w:t>
      </w:r>
    </w:p>
    <w:p w:rsidR="009E178D" w:rsidRPr="00C364FB" w:rsidRDefault="009E178D" w:rsidP="00C364FB">
      <w:pPr>
        <w:pStyle w:val="Default"/>
        <w:ind w:left="720"/>
        <w:jc w:val="both"/>
      </w:pPr>
    </w:p>
    <w:p w:rsidR="00315FFE" w:rsidRPr="00C364FB" w:rsidRDefault="005420DD" w:rsidP="00C364FB">
      <w:pPr>
        <w:widowControl w:val="0"/>
        <w:suppressAutoHyphens/>
        <w:spacing w:after="0" w:line="240" w:lineRule="auto"/>
        <w:jc w:val="both"/>
        <w:rPr>
          <w:rFonts w:ascii="Times New Roman" w:hAnsi="Times New Roman" w:cs="Times New Roman"/>
          <w:sz w:val="24"/>
          <w:szCs w:val="24"/>
        </w:rPr>
      </w:pPr>
      <w:r w:rsidRPr="00C364FB">
        <w:rPr>
          <w:rFonts w:ascii="Times New Roman" w:hAnsi="Times New Roman" w:cs="Times New Roman"/>
          <w:noProof/>
          <w:sz w:val="24"/>
          <w:szCs w:val="24"/>
          <w:lang w:eastAsia="ru-RU"/>
        </w:rPr>
        <w:pict>
          <v:rect id="_x0000_s1029" style="position:absolute;left:0;text-align:left;margin-left:364.4pt;margin-top:.8pt;width:156.95pt;height:177.05pt;z-index:251661312" fillcolor="#fbd4b4 [1305]" strokecolor="#0f243e [1615]" strokeweight="1.5pt">
            <v:textbox>
              <w:txbxContent>
                <w:p w:rsidR="00E3407F" w:rsidRPr="009500EB" w:rsidRDefault="00E3407F" w:rsidP="009500EB">
                  <w:pPr>
                    <w:spacing w:after="0"/>
                    <w:jc w:val="center"/>
                    <w:rPr>
                      <w:rFonts w:ascii="Times New Roman" w:hAnsi="Times New Roman" w:cs="Times New Roman"/>
                      <w:b/>
                    </w:rPr>
                  </w:pPr>
                  <w:r w:rsidRPr="009500EB">
                    <w:rPr>
                      <w:rFonts w:ascii="Times New Roman" w:hAnsi="Times New Roman" w:cs="Times New Roman"/>
                      <w:b/>
                    </w:rPr>
                    <w:t>Воспитатель</w:t>
                  </w:r>
                </w:p>
                <w:p w:rsidR="00E3407F" w:rsidRPr="009500EB" w:rsidRDefault="00E3407F" w:rsidP="00535C59">
                  <w:pPr>
                    <w:spacing w:after="0"/>
                    <w:rPr>
                      <w:rFonts w:ascii="Times New Roman" w:hAnsi="Times New Roman" w:cs="Times New Roman"/>
                    </w:rPr>
                  </w:pPr>
                  <w:r w:rsidRPr="009500EB">
                    <w:rPr>
                      <w:rFonts w:ascii="Times New Roman" w:hAnsi="Times New Roman" w:cs="Times New Roman"/>
                    </w:rPr>
                    <w:t>Консультирование</w:t>
                  </w:r>
                </w:p>
                <w:p w:rsidR="00E3407F" w:rsidRPr="002D5D7C" w:rsidRDefault="00E3407F" w:rsidP="00535C59">
                  <w:pPr>
                    <w:spacing w:after="0"/>
                    <w:rPr>
                      <w:rFonts w:ascii="Times New Roman" w:hAnsi="Times New Roman" w:cs="Times New Roman"/>
                    </w:rPr>
                  </w:pPr>
                  <w:r w:rsidRPr="009500EB">
                    <w:rPr>
                      <w:rFonts w:ascii="Times New Roman" w:hAnsi="Times New Roman" w:cs="Times New Roman"/>
                    </w:rPr>
                    <w:t>Родительские собрания</w:t>
                  </w:r>
                </w:p>
                <w:p w:rsidR="00E3407F" w:rsidRPr="009500EB" w:rsidRDefault="00E3407F" w:rsidP="00535C59">
                  <w:pPr>
                    <w:spacing w:after="0"/>
                    <w:rPr>
                      <w:rFonts w:ascii="Times New Roman" w:hAnsi="Times New Roman" w:cs="Times New Roman"/>
                    </w:rPr>
                  </w:pPr>
                  <w:r w:rsidRPr="009500EB">
                    <w:rPr>
                      <w:rFonts w:ascii="Times New Roman" w:hAnsi="Times New Roman" w:cs="Times New Roman"/>
                    </w:rPr>
                    <w:t>Совместные мероприятия в группе</w:t>
                  </w:r>
                </w:p>
                <w:p w:rsidR="00E3407F" w:rsidRPr="009500EB" w:rsidRDefault="00E3407F" w:rsidP="00535C59">
                  <w:pPr>
                    <w:spacing w:after="0"/>
                    <w:rPr>
                      <w:rFonts w:ascii="Times New Roman" w:hAnsi="Times New Roman" w:cs="Times New Roman"/>
                    </w:rPr>
                  </w:pPr>
                  <w:r w:rsidRPr="009500EB">
                    <w:rPr>
                      <w:rFonts w:ascii="Times New Roman" w:hAnsi="Times New Roman" w:cs="Times New Roman"/>
                    </w:rPr>
                    <w:t>Наглядная агитация</w:t>
                  </w:r>
                </w:p>
                <w:p w:rsidR="00E3407F" w:rsidRPr="009500EB" w:rsidRDefault="00E3407F" w:rsidP="00535C59">
                  <w:pPr>
                    <w:spacing w:after="0"/>
                    <w:rPr>
                      <w:rFonts w:ascii="Times New Roman" w:hAnsi="Times New Roman" w:cs="Times New Roman"/>
                    </w:rPr>
                  </w:pPr>
                  <w:r w:rsidRPr="009500EB">
                    <w:rPr>
                      <w:rFonts w:ascii="Times New Roman" w:hAnsi="Times New Roman" w:cs="Times New Roman"/>
                    </w:rPr>
                    <w:t>День открытых дверей</w:t>
                  </w:r>
                </w:p>
                <w:p w:rsidR="00E3407F" w:rsidRPr="009500EB" w:rsidRDefault="00E3407F" w:rsidP="00535C59">
                  <w:pPr>
                    <w:spacing w:after="0"/>
                    <w:rPr>
                      <w:rFonts w:ascii="Times New Roman" w:hAnsi="Times New Roman" w:cs="Times New Roman"/>
                    </w:rPr>
                  </w:pPr>
                  <w:r w:rsidRPr="009500EB">
                    <w:rPr>
                      <w:rFonts w:ascii="Times New Roman" w:hAnsi="Times New Roman" w:cs="Times New Roman"/>
                    </w:rPr>
                    <w:t>Анкетирование  и др.</w:t>
                  </w:r>
                </w:p>
                <w:p w:rsidR="00E3407F" w:rsidRPr="009500EB" w:rsidRDefault="00E3407F" w:rsidP="00535C59">
                  <w:pPr>
                    <w:spacing w:after="0"/>
                    <w:rPr>
                      <w:rFonts w:ascii="Times New Roman" w:hAnsi="Times New Roman" w:cs="Times New Roman"/>
                    </w:rPr>
                  </w:pPr>
                </w:p>
              </w:txbxContent>
            </v:textbox>
          </v:rect>
        </w:pict>
      </w:r>
      <w:r w:rsidRPr="00C364FB">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34" type="#_x0000_t32" style="position:absolute;left:0;text-align:left;margin-left:252.8pt;margin-top:184.95pt;width:0;height:31.2pt;z-index:251666432" o:connectortype="straight" strokeweight="2.25pt">
            <v:stroke endarrow="block"/>
          </v:shape>
        </w:pict>
      </w:r>
      <w:r w:rsidRPr="00C364FB">
        <w:rPr>
          <w:rFonts w:ascii="Times New Roman" w:hAnsi="Times New Roman" w:cs="Times New Roman"/>
          <w:noProof/>
          <w:sz w:val="24"/>
          <w:szCs w:val="24"/>
          <w:lang w:eastAsia="ru-RU"/>
        </w:rPr>
        <w:pict>
          <v:rect id="_x0000_s1027" style="position:absolute;left:0;text-align:left;margin-left:-14.45pt;margin-top:.8pt;width:151.8pt;height:177.05pt;z-index:251659264" fillcolor="#fbd4b4 [1305]" strokecolor="#0f243e [1615]" strokeweight="1.5pt">
            <v:textbox>
              <w:txbxContent>
                <w:p w:rsidR="00E3407F" w:rsidRPr="00535C59" w:rsidRDefault="00E3407F" w:rsidP="00535C59">
                  <w:pPr>
                    <w:spacing w:after="0"/>
                    <w:jc w:val="center"/>
                    <w:rPr>
                      <w:rFonts w:ascii="Times New Roman" w:hAnsi="Times New Roman" w:cs="Times New Roman"/>
                      <w:b/>
                    </w:rPr>
                  </w:pPr>
                  <w:r w:rsidRPr="00535C59">
                    <w:rPr>
                      <w:rFonts w:ascii="Times New Roman" w:hAnsi="Times New Roman" w:cs="Times New Roman"/>
                      <w:b/>
                    </w:rPr>
                    <w:t>Заведующий</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Изучение запросов родителей</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Заключение договора с родителями</w:t>
                  </w:r>
                </w:p>
                <w:p w:rsidR="00E3407F" w:rsidRDefault="00E3407F" w:rsidP="009E178D">
                  <w:pPr>
                    <w:spacing w:after="0"/>
                    <w:rPr>
                      <w:rFonts w:ascii="Times New Roman" w:hAnsi="Times New Roman" w:cs="Times New Roman"/>
                    </w:rPr>
                  </w:pPr>
                  <w:r w:rsidRPr="00535C59">
                    <w:rPr>
                      <w:rFonts w:ascii="Times New Roman" w:hAnsi="Times New Roman" w:cs="Times New Roman"/>
                    </w:rPr>
                    <w:t>Управляющий совет</w:t>
                  </w:r>
                </w:p>
                <w:p w:rsidR="00E3407F" w:rsidRPr="00535C59" w:rsidRDefault="00E3407F" w:rsidP="009E178D">
                  <w:pPr>
                    <w:spacing w:after="0"/>
                    <w:rPr>
                      <w:rFonts w:ascii="Times New Roman" w:hAnsi="Times New Roman" w:cs="Times New Roman"/>
                    </w:rPr>
                  </w:pPr>
                  <w:r>
                    <w:rPr>
                      <w:rFonts w:ascii="Times New Roman" w:hAnsi="Times New Roman" w:cs="Times New Roman"/>
                    </w:rPr>
                    <w:t>Общие родительские собрания</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Экскурсия по детскому саду</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Беседы</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ПМПК</w:t>
                  </w:r>
                </w:p>
                <w:p w:rsidR="00E3407F" w:rsidRDefault="00E3407F" w:rsidP="009E178D">
                  <w:pPr>
                    <w:spacing w:after="0"/>
                  </w:pPr>
                </w:p>
                <w:p w:rsidR="00E3407F" w:rsidRDefault="00E3407F" w:rsidP="009E178D">
                  <w:pPr>
                    <w:spacing w:after="0"/>
                  </w:pPr>
                </w:p>
                <w:p w:rsidR="00E3407F" w:rsidRDefault="00E3407F"/>
              </w:txbxContent>
            </v:textbox>
          </v:rect>
        </w:pict>
      </w:r>
      <w:r w:rsidRPr="00C364FB">
        <w:rPr>
          <w:rFonts w:ascii="Times New Roman" w:hAnsi="Times New Roman" w:cs="Times New Roman"/>
          <w:noProof/>
          <w:sz w:val="24"/>
          <w:szCs w:val="24"/>
          <w:lang w:eastAsia="ru-RU"/>
        </w:rPr>
        <w:pict>
          <v:rect id="_x0000_s1028" style="position:absolute;left:0;text-align:left;margin-left:171.1pt;margin-top:.8pt;width:153.7pt;height:193.95pt;z-index:251660288" fillcolor="#fbd4b4 [1305]" strokecolor="#0f243e [1615]" strokeweight="1.5pt">
            <v:textbox>
              <w:txbxContent>
                <w:p w:rsidR="00E3407F" w:rsidRPr="00535C59" w:rsidRDefault="00E3407F" w:rsidP="00535C59">
                  <w:pPr>
                    <w:spacing w:after="0"/>
                    <w:jc w:val="center"/>
                    <w:rPr>
                      <w:rFonts w:ascii="Times New Roman" w:hAnsi="Times New Roman" w:cs="Times New Roman"/>
                      <w:b/>
                    </w:rPr>
                  </w:pPr>
                  <w:r w:rsidRPr="00535C59">
                    <w:rPr>
                      <w:rFonts w:ascii="Times New Roman" w:hAnsi="Times New Roman" w:cs="Times New Roman"/>
                      <w:b/>
                    </w:rPr>
                    <w:t>Старший воспитатель</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Анкетирование, сбор информации</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Консультирование</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Организация открытых мероприятий</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Наглядная агитация, памятки</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ПМПК</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Организация выставок, конкурсов</w:t>
                  </w:r>
                </w:p>
                <w:p w:rsidR="00E3407F" w:rsidRPr="00535C59" w:rsidRDefault="00E3407F" w:rsidP="009E178D">
                  <w:pPr>
                    <w:spacing w:after="0"/>
                    <w:rPr>
                      <w:rFonts w:ascii="Times New Roman" w:hAnsi="Times New Roman" w:cs="Times New Roman"/>
                    </w:rPr>
                  </w:pPr>
                  <w:r w:rsidRPr="00535C59">
                    <w:rPr>
                      <w:rFonts w:ascii="Times New Roman" w:hAnsi="Times New Roman" w:cs="Times New Roman"/>
                    </w:rPr>
                    <w:t>Координация работы специалистов</w:t>
                  </w:r>
                </w:p>
                <w:p w:rsidR="00E3407F" w:rsidRDefault="00E3407F" w:rsidP="009E178D">
                  <w:pPr>
                    <w:spacing w:after="0"/>
                  </w:pPr>
                </w:p>
              </w:txbxContent>
            </v:textbox>
          </v:rect>
        </w:pict>
      </w:r>
      <w:r w:rsidRPr="00C364FB">
        <w:rPr>
          <w:rFonts w:ascii="Times New Roman" w:hAnsi="Times New Roman" w:cs="Times New Roman"/>
          <w:noProof/>
          <w:sz w:val="24"/>
          <w:szCs w:val="24"/>
          <w:lang w:eastAsia="ru-RU"/>
        </w:rPr>
        <w:pict>
          <v:shape id="_x0000_s1040" type="#_x0000_t32" style="position:absolute;left:0;text-align:left;margin-left:112.65pt;margin-top:257.65pt;width:35.05pt;height:0;z-index:251672576" o:connectortype="straight" strokeweight="2.25pt">
            <v:stroke endarrow="block"/>
          </v:shape>
        </w:pict>
      </w:r>
      <w:r w:rsidRPr="00C364FB">
        <w:rPr>
          <w:rFonts w:ascii="Times New Roman" w:hAnsi="Times New Roman" w:cs="Times New Roman"/>
          <w:noProof/>
          <w:sz w:val="24"/>
          <w:szCs w:val="24"/>
          <w:lang w:eastAsia="ru-RU"/>
        </w:rPr>
        <w:pict>
          <v:rect id="_x0000_s1030" style="position:absolute;left:0;text-align:left;margin-left:-34.6pt;margin-top:216.15pt;width:147.25pt;height:158.9pt;z-index:251662336" fillcolor="#fbd4b4 [1305]" strokecolor="#0f243e [1615]" strokeweight="1.5pt">
            <v:textbox>
              <w:txbxContent>
                <w:p w:rsidR="00E3407F" w:rsidRPr="009500EB" w:rsidRDefault="00E3407F" w:rsidP="009500EB">
                  <w:pPr>
                    <w:spacing w:after="0"/>
                    <w:jc w:val="center"/>
                    <w:rPr>
                      <w:rFonts w:ascii="Times New Roman" w:hAnsi="Times New Roman" w:cs="Times New Roman"/>
                      <w:b/>
                    </w:rPr>
                  </w:pPr>
                  <w:r w:rsidRPr="009500EB">
                    <w:rPr>
                      <w:rFonts w:ascii="Times New Roman" w:hAnsi="Times New Roman" w:cs="Times New Roman"/>
                      <w:b/>
                    </w:rPr>
                    <w:t>Старшая медсестра</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Наблюдение за адаптацией</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Консультирование</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Родительские собрания</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Наглядная агитация, памятки</w:t>
                  </w:r>
                </w:p>
                <w:p w:rsidR="00E3407F" w:rsidRPr="009500EB" w:rsidRDefault="00E3407F">
                  <w:pPr>
                    <w:rPr>
                      <w:rFonts w:ascii="Times New Roman" w:hAnsi="Times New Roman" w:cs="Times New Roman"/>
                    </w:rPr>
                  </w:pPr>
                </w:p>
              </w:txbxContent>
            </v:textbox>
          </v:rect>
        </w:pict>
      </w:r>
      <w:r w:rsidRPr="00C364FB">
        <w:rPr>
          <w:rFonts w:ascii="Times New Roman" w:hAnsi="Times New Roman" w:cs="Times New Roman"/>
          <w:noProof/>
          <w:sz w:val="24"/>
          <w:szCs w:val="24"/>
          <w:lang w:eastAsia="ru-RU"/>
        </w:rPr>
        <w:pict>
          <v:shape id="_x0000_s1039" type="#_x0000_t32" style="position:absolute;left:0;text-align:left;margin-left:331.3pt;margin-top:257.65pt;width:46.05pt;height:0;flip:x;z-index:251671552" o:connectortype="straight" strokeweight="2.25pt">
            <v:stroke endarrow="block"/>
          </v:shape>
        </w:pict>
      </w:r>
      <w:r w:rsidRPr="00C364FB">
        <w:rPr>
          <w:rFonts w:ascii="Times New Roman" w:hAnsi="Times New Roman" w:cs="Times New Roman"/>
          <w:noProof/>
          <w:sz w:val="24"/>
          <w:szCs w:val="24"/>
          <w:lang w:eastAsia="ru-RU"/>
        </w:rPr>
        <w:pict>
          <v:shape id="_x0000_s1038" type="#_x0000_t32" style="position:absolute;left:0;text-align:left;margin-left:278.1pt;margin-top:301.1pt;width:93.4pt;height:110.3pt;flip:x y;z-index:251670528" o:connectortype="straight" strokeweight="2.25pt">
            <v:stroke endarrow="block"/>
          </v:shape>
        </w:pict>
      </w:r>
      <w:r w:rsidRPr="00C364FB">
        <w:rPr>
          <w:rFonts w:ascii="Times New Roman" w:hAnsi="Times New Roman" w:cs="Times New Roman"/>
          <w:noProof/>
          <w:sz w:val="24"/>
          <w:szCs w:val="24"/>
          <w:lang w:eastAsia="ru-RU"/>
        </w:rPr>
        <w:pict>
          <v:shape id="_x0000_s1037" type="#_x0000_t32" style="position:absolute;left:0;text-align:left;margin-left:121.15pt;margin-top:301.1pt;width:87.55pt;height:110.3pt;flip:y;z-index:251669504" o:connectortype="straight" strokeweight="1.5pt">
            <v:stroke endarrow="block"/>
          </v:shape>
        </w:pict>
      </w:r>
      <w:r w:rsidRPr="00C364FB">
        <w:rPr>
          <w:rFonts w:ascii="Times New Roman" w:hAnsi="Times New Roman" w:cs="Times New Roman"/>
          <w:noProof/>
          <w:sz w:val="24"/>
          <w:szCs w:val="24"/>
          <w:lang w:eastAsia="ru-RU"/>
        </w:rPr>
        <w:pict>
          <v:shape id="_x0000_s1036" type="#_x0000_t32" style="position:absolute;left:0;text-align:left;margin-left:306.65pt;margin-top:177.85pt;width:57.75pt;height:43.5pt;flip:x;z-index:251668480" o:connectortype="straight" strokeweight="2.25pt">
            <v:stroke endarrow="block"/>
          </v:shape>
        </w:pict>
      </w:r>
      <w:r w:rsidRPr="00C364FB">
        <w:rPr>
          <w:rFonts w:ascii="Times New Roman" w:hAnsi="Times New Roman" w:cs="Times New Roman"/>
          <w:noProof/>
          <w:sz w:val="24"/>
          <w:szCs w:val="24"/>
          <w:lang w:eastAsia="ru-RU"/>
        </w:rPr>
        <w:pict>
          <v:shape id="_x0000_s1035" type="#_x0000_t32" style="position:absolute;left:0;text-align:left;margin-left:137.35pt;margin-top:177.85pt;width:48pt;height:38.3pt;z-index:251667456" o:connectortype="straight" strokeweight="2.25pt">
            <v:stroke endarrow="block"/>
          </v:shape>
        </w:pict>
      </w:r>
      <w:r w:rsidRPr="00C364FB">
        <w:rPr>
          <w:rFonts w:ascii="Times New Roman" w:hAnsi="Times New Roman" w:cs="Times New Roman"/>
          <w:noProof/>
          <w:sz w:val="24"/>
          <w:szCs w:val="24"/>
          <w:lang w:eastAsia="ru-RU"/>
        </w:rPr>
        <w:pict>
          <v:rect id="_x0000_s1032" style="position:absolute;left:0;text-align:left;margin-left:289.15pt;margin-top:411.4pt;width:156.3pt;height:166.7pt;z-index:251664384" fillcolor="#fbd4b4 [1305]" strokecolor="#0f243e [1615]" strokeweight="1.5pt">
            <v:textbox>
              <w:txbxContent>
                <w:p w:rsidR="00E3407F" w:rsidRPr="009500EB" w:rsidRDefault="00E3407F" w:rsidP="009500EB">
                  <w:pPr>
                    <w:spacing w:after="0"/>
                    <w:jc w:val="center"/>
                    <w:rPr>
                      <w:rFonts w:ascii="Times New Roman" w:hAnsi="Times New Roman" w:cs="Times New Roman"/>
                      <w:b/>
                    </w:rPr>
                  </w:pPr>
                  <w:r w:rsidRPr="009500EB">
                    <w:rPr>
                      <w:rFonts w:ascii="Times New Roman" w:hAnsi="Times New Roman" w:cs="Times New Roman"/>
                      <w:b/>
                    </w:rPr>
                    <w:t>Учитель – логопед</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Консультации, беседы с родителями</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Открытые занятия</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Привлечение родителей к выполнению заданий с детьми</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ПМПК</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Наглядная агитация, памятки</w:t>
                  </w:r>
                </w:p>
              </w:txbxContent>
            </v:textbox>
          </v:rect>
        </w:pict>
      </w:r>
      <w:r w:rsidRPr="00C364FB">
        <w:rPr>
          <w:rFonts w:ascii="Times New Roman" w:hAnsi="Times New Roman" w:cs="Times New Roman"/>
          <w:noProof/>
          <w:sz w:val="24"/>
          <w:szCs w:val="24"/>
          <w:lang w:eastAsia="ru-RU"/>
        </w:rPr>
        <w:pict>
          <v:rect id="_x0000_s1031" style="position:absolute;left:0;text-align:left;margin-left:43.95pt;margin-top:411.4pt;width:153.75pt;height:166.7pt;z-index:251663360" fillcolor="#fbd4b4 [1305]" strokecolor="#0f243e [1615]" strokeweight="1.5pt">
            <v:textbox>
              <w:txbxContent>
                <w:p w:rsidR="00E3407F" w:rsidRPr="009500EB" w:rsidRDefault="00E3407F" w:rsidP="009500EB">
                  <w:pPr>
                    <w:spacing w:after="0"/>
                    <w:jc w:val="center"/>
                    <w:rPr>
                      <w:rFonts w:ascii="Times New Roman" w:hAnsi="Times New Roman" w:cs="Times New Roman"/>
                      <w:b/>
                    </w:rPr>
                  </w:pPr>
                  <w:r w:rsidRPr="009500EB">
                    <w:rPr>
                      <w:rFonts w:ascii="Times New Roman" w:hAnsi="Times New Roman" w:cs="Times New Roman"/>
                      <w:b/>
                    </w:rPr>
                    <w:t>Музыкальный руководитель</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Праздники и развлечения</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Консультирование</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Открытые мероприятия</w:t>
                  </w:r>
                </w:p>
                <w:p w:rsidR="00E3407F" w:rsidRDefault="00E3407F" w:rsidP="009500EB">
                  <w:pPr>
                    <w:spacing w:after="0"/>
                  </w:pPr>
                  <w:r w:rsidRPr="009500EB">
                    <w:rPr>
                      <w:rFonts w:ascii="Times New Roman" w:hAnsi="Times New Roman" w:cs="Times New Roman"/>
                    </w:rPr>
                    <w:t>Наглядная агитация, памятки</w:t>
                  </w:r>
                </w:p>
              </w:txbxContent>
            </v:textbox>
          </v:rect>
        </w:pict>
      </w:r>
      <w:r w:rsidRPr="00C364FB">
        <w:rPr>
          <w:rFonts w:ascii="Times New Roman" w:hAnsi="Times New Roman" w:cs="Times New Roman"/>
          <w:noProof/>
          <w:sz w:val="24"/>
          <w:szCs w:val="24"/>
          <w:lang w:eastAsia="ru-RU"/>
        </w:rPr>
        <w:pict>
          <v:rect id="_x0000_s1033" style="position:absolute;left:0;text-align:left;margin-left:377.35pt;margin-top:209.05pt;width:2in;height:164.7pt;z-index:251665408" fillcolor="#fbd4b4 [1305]" strokecolor="#0f243e [1615]" strokeweight="1.5pt">
            <v:textbox>
              <w:txbxContent>
                <w:p w:rsidR="00E3407F" w:rsidRPr="009500EB" w:rsidRDefault="00E3407F" w:rsidP="009500EB">
                  <w:pPr>
                    <w:spacing w:after="0"/>
                    <w:jc w:val="center"/>
                    <w:rPr>
                      <w:rFonts w:ascii="Times New Roman" w:hAnsi="Times New Roman" w:cs="Times New Roman"/>
                      <w:b/>
                    </w:rPr>
                  </w:pPr>
                  <w:r w:rsidRPr="009500EB">
                    <w:rPr>
                      <w:rFonts w:ascii="Times New Roman" w:hAnsi="Times New Roman" w:cs="Times New Roman"/>
                      <w:b/>
                    </w:rPr>
                    <w:t>Инструктор по физкультуре</w:t>
                  </w:r>
                </w:p>
                <w:p w:rsidR="00E3407F" w:rsidRDefault="00E3407F" w:rsidP="009500EB">
                  <w:pPr>
                    <w:spacing w:after="0"/>
                    <w:rPr>
                      <w:rFonts w:ascii="Times New Roman" w:hAnsi="Times New Roman" w:cs="Times New Roman"/>
                    </w:rPr>
                  </w:pPr>
                  <w:r w:rsidRPr="009500EB">
                    <w:rPr>
                      <w:rFonts w:ascii="Times New Roman" w:hAnsi="Times New Roman" w:cs="Times New Roman"/>
                    </w:rPr>
                    <w:t>Спортивные досуги, праздники</w:t>
                  </w:r>
                </w:p>
                <w:p w:rsidR="00E3407F" w:rsidRPr="009500EB" w:rsidRDefault="00E3407F" w:rsidP="009500EB">
                  <w:pPr>
                    <w:spacing w:after="0"/>
                    <w:rPr>
                      <w:rFonts w:ascii="Times New Roman" w:hAnsi="Times New Roman" w:cs="Times New Roman"/>
                    </w:rPr>
                  </w:pPr>
                  <w:r>
                    <w:rPr>
                      <w:rFonts w:ascii="Times New Roman" w:hAnsi="Times New Roman" w:cs="Times New Roman"/>
                    </w:rPr>
                    <w:t>Открытые мероприятия</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Консультирование</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Наглядная агитация, памятки</w:t>
                  </w:r>
                </w:p>
                <w:p w:rsidR="00E3407F" w:rsidRPr="009500EB" w:rsidRDefault="00E3407F" w:rsidP="009500EB">
                  <w:pPr>
                    <w:spacing w:after="0"/>
                    <w:rPr>
                      <w:rFonts w:ascii="Times New Roman" w:hAnsi="Times New Roman" w:cs="Times New Roman"/>
                    </w:rPr>
                  </w:pPr>
                  <w:r w:rsidRPr="009500EB">
                    <w:rPr>
                      <w:rFonts w:ascii="Times New Roman" w:hAnsi="Times New Roman" w:cs="Times New Roman"/>
                    </w:rPr>
                    <w:t>День открытых дверей</w:t>
                  </w:r>
                </w:p>
              </w:txbxContent>
            </v:textbox>
          </v:rect>
        </w:pict>
      </w:r>
      <w:r w:rsidRPr="00C364FB">
        <w:rPr>
          <w:rFonts w:ascii="Times New Roman" w:hAnsi="Times New Roman" w:cs="Times New Roman"/>
          <w:noProof/>
          <w:sz w:val="24"/>
          <w:szCs w:val="24"/>
          <w:lang w:eastAsia="ru-RU"/>
        </w:rPr>
        <w:pict>
          <v:oval id="_x0000_s1026" style="position:absolute;left:0;text-align:left;margin-left:147.7pt;margin-top:209.05pt;width:183.6pt;height:96.65pt;z-index:251658240" fillcolor="#b2a1c7 [1943]" strokecolor="#0f243e [1615]" strokeweight="2.25pt">
            <v:textbox>
              <w:txbxContent>
                <w:p w:rsidR="00E3407F" w:rsidRPr="00315FFE" w:rsidRDefault="00E3407F" w:rsidP="009E178D">
                  <w:pPr>
                    <w:jc w:val="center"/>
                    <w:rPr>
                      <w:rFonts w:ascii="Times New Roman" w:hAnsi="Times New Roman" w:cs="Times New Roman"/>
                      <w:b/>
                      <w:color w:val="0D0D0D" w:themeColor="text1" w:themeTint="F2"/>
                      <w:sz w:val="56"/>
                    </w:rPr>
                  </w:pPr>
                  <w:r w:rsidRPr="00315FFE">
                    <w:rPr>
                      <w:rFonts w:ascii="Times New Roman" w:hAnsi="Times New Roman" w:cs="Times New Roman"/>
                      <w:b/>
                      <w:color w:val="0D0D0D" w:themeColor="text1" w:themeTint="F2"/>
                      <w:sz w:val="56"/>
                    </w:rPr>
                    <w:t>СЕМЬЯ</w:t>
                  </w:r>
                </w:p>
              </w:txbxContent>
            </v:textbox>
          </v:oval>
        </w:pict>
      </w: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315FFE" w:rsidRPr="00C364FB" w:rsidRDefault="00315FFE" w:rsidP="00C364FB">
      <w:pPr>
        <w:jc w:val="both"/>
        <w:rPr>
          <w:rFonts w:ascii="Times New Roman" w:hAnsi="Times New Roman" w:cs="Times New Roman"/>
          <w:sz w:val="24"/>
          <w:szCs w:val="24"/>
        </w:rPr>
      </w:pPr>
    </w:p>
    <w:p w:rsidR="00A678B8" w:rsidRPr="00C364FB" w:rsidRDefault="00A678B8" w:rsidP="00C364FB">
      <w:pPr>
        <w:pStyle w:val="Default"/>
        <w:spacing w:line="276" w:lineRule="auto"/>
        <w:jc w:val="both"/>
      </w:pPr>
      <w:r w:rsidRPr="00C364FB">
        <w:rPr>
          <w:b/>
          <w:bCs/>
        </w:rPr>
        <w:lastRenderedPageBreak/>
        <w:t>Содержание направлений работы с семьей по образовательным областям.</w:t>
      </w:r>
    </w:p>
    <w:p w:rsidR="00A678B8" w:rsidRPr="00C364FB" w:rsidRDefault="00A678B8" w:rsidP="00C364FB">
      <w:pPr>
        <w:pStyle w:val="Default"/>
        <w:spacing w:line="276" w:lineRule="auto"/>
        <w:jc w:val="both"/>
        <w:rPr>
          <w:b/>
          <w:bCs/>
        </w:rPr>
      </w:pPr>
      <w:r w:rsidRPr="00C364FB">
        <w:rPr>
          <w:b/>
          <w:bCs/>
        </w:rPr>
        <w:t>Познавательное развитие</w:t>
      </w:r>
    </w:p>
    <w:p w:rsidR="00A678B8" w:rsidRPr="00C364FB" w:rsidRDefault="00A678B8" w:rsidP="00C364FB">
      <w:pPr>
        <w:pStyle w:val="Default"/>
        <w:spacing w:line="276" w:lineRule="auto"/>
        <w:jc w:val="both"/>
      </w:pPr>
      <w:r w:rsidRPr="00C364FB">
        <w:t xml:space="preserve">         Обращать внимание родителей на возможности интеллектуального развития ребенка и семье и детском саду. Ориентировать родителей на развитие у ребенка потребности к познанию, общению со взрослыми и сверстниками. </w:t>
      </w:r>
    </w:p>
    <w:p w:rsidR="00A678B8" w:rsidRPr="00C364FB" w:rsidRDefault="00A678B8" w:rsidP="00C364FB">
      <w:pPr>
        <w:pStyle w:val="Default"/>
        <w:spacing w:line="276" w:lineRule="auto"/>
        <w:jc w:val="both"/>
      </w:pPr>
      <w:r w:rsidRPr="00C364FB">
        <w:t xml:space="preserve">          Обращать их внимание на ценность детских вопросов. Побуждать находить на них ответы посредством совместных с ребенком наблюдений, экспериментов, размышлений, чтения художественной и познавательной литературы, просмотра художественных, документальных видеофильмов. </w:t>
      </w:r>
    </w:p>
    <w:p w:rsidR="00A678B8" w:rsidRPr="00C364FB" w:rsidRDefault="00A678B8" w:rsidP="00C364FB">
      <w:pPr>
        <w:pStyle w:val="Default"/>
        <w:spacing w:line="276" w:lineRule="auto"/>
        <w:jc w:val="both"/>
      </w:pPr>
      <w:r w:rsidRPr="00C364FB">
        <w:t xml:space="preserve">          Показывать пользу прогулок и экскурсий для получения разнообразных впечатлений, вызывающих положительные эмоции и ощущения (зрительные, слуховые, тактильные и пp.). </w:t>
      </w:r>
    </w:p>
    <w:p w:rsidR="00A678B8" w:rsidRPr="00C364FB" w:rsidRDefault="00A678B8" w:rsidP="00C364FB">
      <w:pPr>
        <w:pStyle w:val="Default"/>
        <w:spacing w:line="276" w:lineRule="auto"/>
        <w:jc w:val="both"/>
      </w:pPr>
      <w:r w:rsidRPr="00C364FB">
        <w:t xml:space="preserve">         Привлекать родителей к совместной с детьми исследовательской, проектной и продуктивной деятельности в детском саду и дома, способствующей возникновению познавательной активности. Проводить совместные с семьей конкурсы, игры-викторины. </w:t>
      </w:r>
    </w:p>
    <w:p w:rsidR="00CC7B68" w:rsidRPr="00C364FB" w:rsidRDefault="00CC7B68" w:rsidP="00C364FB">
      <w:pPr>
        <w:pStyle w:val="Default"/>
        <w:spacing w:line="276" w:lineRule="auto"/>
        <w:jc w:val="both"/>
        <w:rPr>
          <w:b/>
          <w:bCs/>
        </w:rPr>
      </w:pPr>
    </w:p>
    <w:p w:rsidR="00A678B8" w:rsidRPr="00C364FB" w:rsidRDefault="00A678B8" w:rsidP="00C364FB">
      <w:pPr>
        <w:pStyle w:val="Default"/>
        <w:spacing w:line="276" w:lineRule="auto"/>
        <w:jc w:val="both"/>
        <w:rPr>
          <w:b/>
          <w:bCs/>
        </w:rPr>
      </w:pPr>
      <w:r w:rsidRPr="00C364FB">
        <w:rPr>
          <w:b/>
          <w:bCs/>
        </w:rPr>
        <w:t>Речевое развитие</w:t>
      </w:r>
    </w:p>
    <w:p w:rsidR="00A678B8" w:rsidRPr="00C364FB" w:rsidRDefault="00A678B8" w:rsidP="00C364FB">
      <w:pPr>
        <w:pStyle w:val="Default"/>
        <w:spacing w:line="276" w:lineRule="auto"/>
        <w:jc w:val="both"/>
      </w:pPr>
      <w:r w:rsidRPr="00C364FB">
        <w:t xml:space="preserve">           Рекомендовать родителям использовать каждую возможность для общения с ребенком, поводом для которого могут стать любые события и связанные с ними эмоциональные состояния, достижения и трудности ребёнка в развитии взаимодействия с миром и др. </w:t>
      </w:r>
    </w:p>
    <w:p w:rsidR="00A678B8" w:rsidRPr="00C364FB" w:rsidRDefault="00A678B8" w:rsidP="00C364FB">
      <w:pPr>
        <w:pStyle w:val="Default"/>
        <w:spacing w:line="276" w:lineRule="auto"/>
        <w:jc w:val="both"/>
      </w:pPr>
      <w:r w:rsidRPr="00C364FB">
        <w:t xml:space="preserve">           Показывать родителям ценность диалогического общения с ребёнком, открывающего возможность для познания окружающего мира, обмена информацией и эмоциями. </w:t>
      </w:r>
    </w:p>
    <w:p w:rsidR="00A678B8" w:rsidRPr="00C364FB" w:rsidRDefault="00A678B8" w:rsidP="00C364FB">
      <w:pPr>
        <w:pStyle w:val="Default"/>
        <w:spacing w:line="276" w:lineRule="auto"/>
        <w:jc w:val="both"/>
      </w:pPr>
      <w:r w:rsidRPr="00C364FB">
        <w:t xml:space="preserve">            Развивать у родителей навыки общения, знакомить с играми и массажами для развития речевого аппарата, используя коммуникативные тренинги. Консультировать родителей по вопросам, связанным со звукопроизношением, формированием словаря и др. </w:t>
      </w:r>
    </w:p>
    <w:p w:rsidR="00CC7B68" w:rsidRPr="00C364FB" w:rsidRDefault="00CC7B68" w:rsidP="00C364FB">
      <w:pPr>
        <w:pStyle w:val="Default"/>
        <w:spacing w:line="276" w:lineRule="auto"/>
        <w:jc w:val="both"/>
        <w:rPr>
          <w:b/>
          <w:bCs/>
        </w:rPr>
      </w:pPr>
    </w:p>
    <w:p w:rsidR="00A678B8" w:rsidRPr="00C364FB" w:rsidRDefault="00A678B8" w:rsidP="00C364FB">
      <w:pPr>
        <w:pStyle w:val="Default"/>
        <w:spacing w:line="276" w:lineRule="auto"/>
        <w:jc w:val="both"/>
        <w:rPr>
          <w:b/>
          <w:bCs/>
        </w:rPr>
      </w:pPr>
      <w:r w:rsidRPr="00C364FB">
        <w:rPr>
          <w:b/>
          <w:bCs/>
        </w:rPr>
        <w:t>Социально–коммуникативное развитие</w:t>
      </w:r>
    </w:p>
    <w:p w:rsidR="00A678B8" w:rsidRPr="00C364FB" w:rsidRDefault="00A678B8" w:rsidP="00C364FB">
      <w:pPr>
        <w:pStyle w:val="Default"/>
        <w:spacing w:line="276" w:lineRule="auto"/>
        <w:jc w:val="both"/>
      </w:pPr>
      <w:r w:rsidRPr="00C364FB">
        <w:t xml:space="preserve">           Знакомить родителей с достижениями и трудностями общественного воспитания в детском саду. Показывать родителям значение матери, отца, а также дедушек и бабушек, воспитателей, детей (сверстников, младших и старших детей) в развитии взаимодействия ребенка с социумом, понимания социальных норм поведения. Подчеркивать ценность каждого ребенка для общества вне зависимости от его индивидуальных особенностей и этнической принадлежности. </w:t>
      </w:r>
    </w:p>
    <w:p w:rsidR="00A678B8" w:rsidRPr="00C364FB" w:rsidRDefault="00A678B8" w:rsidP="00C364FB">
      <w:pPr>
        <w:pStyle w:val="Default"/>
        <w:spacing w:line="276" w:lineRule="auto"/>
        <w:jc w:val="both"/>
      </w:pPr>
      <w:r w:rsidRPr="00C364FB">
        <w:t xml:space="preserve">             Заинтересовывать родителей в развитии игровой деятельности детей, обеспечивающей успешную социализацию, усвоение гендерного поведения. </w:t>
      </w:r>
    </w:p>
    <w:p w:rsidR="00A678B8" w:rsidRPr="00C364FB" w:rsidRDefault="00A678B8" w:rsidP="00C364FB">
      <w:pPr>
        <w:pStyle w:val="Default"/>
        <w:spacing w:line="276" w:lineRule="auto"/>
        <w:jc w:val="both"/>
      </w:pPr>
      <w:r w:rsidRPr="00C364FB">
        <w:t xml:space="preserve">            Помогать родителям осознавать негативные последствия деструктивного общения в семье, исключающего родных для ребенка людей из контекста развития. Создавать у родителей мотивацию к сохранению семейных традиций и зарождению новых.  </w:t>
      </w:r>
    </w:p>
    <w:p w:rsidR="00CC7B68" w:rsidRPr="00C364FB" w:rsidRDefault="00CC7B68" w:rsidP="00C364FB">
      <w:pPr>
        <w:pStyle w:val="Default"/>
        <w:spacing w:line="276" w:lineRule="auto"/>
        <w:jc w:val="both"/>
      </w:pPr>
      <w:r w:rsidRPr="00C364FB">
        <w:t xml:space="preserve">           Поддерживать семью в выстраивании взаимодействия ребенка с незнакомыми взрослыми и детьми в детском саду (например, на этапе освоения новой предметно-развивающей среды детского сада, группы —при поступлении в детский сад, переходе в новую группу, смене воспитателей и других ситуациях), вне его (например, в ходе проектной деятельности). </w:t>
      </w:r>
    </w:p>
    <w:p w:rsidR="00CC7B68" w:rsidRPr="00C364FB" w:rsidRDefault="00CC7B68" w:rsidP="00C364FB">
      <w:pPr>
        <w:pStyle w:val="Default"/>
        <w:spacing w:line="276" w:lineRule="auto"/>
        <w:jc w:val="both"/>
      </w:pPr>
      <w:r w:rsidRPr="00C364FB">
        <w:t xml:space="preserve">           Побуждать близких взрослых знакомить детей с домашним и профессиональным трудом, показывать его результаты, обращать внимание на отношение членов семьи к труду. Развивать у родителей интерес к совместным с детьми проектам по изучению трудовых традиций, сложившихся в семье, а также родном городе. </w:t>
      </w:r>
    </w:p>
    <w:p w:rsidR="00CC7B68" w:rsidRPr="00C364FB" w:rsidRDefault="00CC7B68" w:rsidP="00C364FB">
      <w:pPr>
        <w:pStyle w:val="Default"/>
        <w:spacing w:line="276" w:lineRule="auto"/>
        <w:jc w:val="both"/>
      </w:pPr>
      <w:r w:rsidRPr="00C364FB">
        <w:lastRenderedPageBreak/>
        <w:t xml:space="preserve">           Сопровождать и поддерживать семью в реализации воспитательных воздействий. </w:t>
      </w:r>
    </w:p>
    <w:p w:rsidR="00CC7B68" w:rsidRPr="00C364FB" w:rsidRDefault="00CC7B68" w:rsidP="00C364FB">
      <w:pPr>
        <w:pStyle w:val="Default"/>
        <w:spacing w:line="276" w:lineRule="auto"/>
        <w:jc w:val="both"/>
      </w:pPr>
      <w:r w:rsidRPr="00C364FB">
        <w:t xml:space="preserve">Знакомить родителей с возможностями трудового воспитания в семье и детском саду; показывать необходимость навыков самообслуживания, помощи взрослым, наличия у ребенка домашних обязанностей. </w:t>
      </w:r>
    </w:p>
    <w:p w:rsidR="00CC7B68" w:rsidRPr="00C364FB" w:rsidRDefault="00CC7B68" w:rsidP="00C364FB">
      <w:pPr>
        <w:pStyle w:val="Default"/>
        <w:spacing w:line="276" w:lineRule="auto"/>
        <w:jc w:val="both"/>
      </w:pPr>
      <w:r w:rsidRPr="00C364FB">
        <w:t xml:space="preserve">            Привлекать внимание родителей к различным формам совместной с детьми трудовой деятельности в детском саду и дома, способствующей формированию взаимодействия взрослых с детьми, возникновению чувства единения, радости, гордости за результаты общего труда. </w:t>
      </w:r>
    </w:p>
    <w:p w:rsidR="00CC7B68" w:rsidRPr="00C364FB" w:rsidRDefault="00CC7B68" w:rsidP="00C364FB">
      <w:pPr>
        <w:pStyle w:val="Default"/>
        <w:spacing w:line="276" w:lineRule="auto"/>
        <w:jc w:val="both"/>
      </w:pPr>
      <w:r w:rsidRPr="00C364FB">
        <w:t xml:space="preserve">             Ориентировать родителей на совместное с ребенком чтение литературы, посвященной различным профессиям, труду, просмотр соответствующих художественных и мультипликационных фильмов. </w:t>
      </w:r>
    </w:p>
    <w:p w:rsidR="00CC7B68" w:rsidRPr="00C364FB" w:rsidRDefault="00CC7B68" w:rsidP="00C364FB">
      <w:pPr>
        <w:pStyle w:val="Default"/>
        <w:spacing w:line="276" w:lineRule="auto"/>
        <w:jc w:val="both"/>
      </w:pPr>
      <w:r w:rsidRPr="00C364FB">
        <w:t xml:space="preserve">            Проводить совместные с родителями конкурсы, акции по благоустройству и озеленению территории детского сада, ориентируясь на потребности и возможности детей и научно-обоснованные принципы и нормативы. </w:t>
      </w:r>
    </w:p>
    <w:p w:rsidR="00CC7B68" w:rsidRPr="00C364FB" w:rsidRDefault="00CC7B68" w:rsidP="00C364FB">
      <w:pPr>
        <w:pStyle w:val="Default"/>
        <w:spacing w:line="276" w:lineRule="auto"/>
        <w:jc w:val="both"/>
      </w:pPr>
      <w:r w:rsidRPr="00C364FB">
        <w:t xml:space="preserve">            Знакомить родителей с опасными для здоровья ребенка ситуациями, возникающими дома, на даче, на дороге, в лесу, у водоема, и способами поведения в них. </w:t>
      </w:r>
    </w:p>
    <w:p w:rsidR="00CC7B68" w:rsidRPr="00C364FB" w:rsidRDefault="00CC7B68" w:rsidP="00C364FB">
      <w:pPr>
        <w:pStyle w:val="Default"/>
        <w:spacing w:line="276" w:lineRule="auto"/>
        <w:jc w:val="both"/>
      </w:pPr>
      <w:r w:rsidRPr="00C364FB">
        <w:t xml:space="preserve">           Информировать родителей о необходимости создания благоприятных и безопасных условий пребывания детей на улице (соблюдать технику безопасности во время игр и развлечений на каруселях, на качелях, на горке, в песочнице, во время катания на велосипеде, во время отдыха у водоема и т.д.). Рассказывать о необходимости создания безопасных условий пребывания детей дома (не держать в доступных для них местах лекарства, предметы бытовой химии, электрические приборы; содержать в порядке электрические розетки; не оставлять детей без присмотра в комнате, где открыты окна и балконы и т.д.). Информировать родителей о том, что должны делать дети в случае непредвиденной ситуации (звать па помощь взрослых; называть свои фамилию и имя; при необходимости фамилию, имя и отчество родителей, адрес и телефон; при необходимости звонить по телефонам экстренной помощи —«01», «02» и «03» и т. д.). </w:t>
      </w:r>
    </w:p>
    <w:p w:rsidR="00CC7B68" w:rsidRPr="00C364FB" w:rsidRDefault="00CC7B68" w:rsidP="00C364FB">
      <w:pPr>
        <w:pStyle w:val="Default"/>
        <w:spacing w:line="276" w:lineRule="auto"/>
        <w:jc w:val="both"/>
      </w:pPr>
      <w:r w:rsidRPr="00C364FB">
        <w:t xml:space="preserve">          Привлекать родителей к активному отдыху с детьми, расширяющему границы жизни дошкольников и формирующему навыки безопасной поведения во время отдыха. </w:t>
      </w:r>
    </w:p>
    <w:p w:rsidR="00CC7B68" w:rsidRPr="00C364FB" w:rsidRDefault="00CC7B68" w:rsidP="00C364FB">
      <w:pPr>
        <w:pStyle w:val="Default"/>
        <w:spacing w:line="276" w:lineRule="auto"/>
        <w:jc w:val="both"/>
      </w:pPr>
      <w:r w:rsidRPr="00C364FB">
        <w:t>Подчеркивать роль взрослого в формировании поведения ребенка. Побуждать родителей на личном примере демонстрировать детям соблюдение правил безопасного поведения на дорогах, бережное отношение к природе и т.д. Ориентировать родителей на совместное с ребенком чтение литературы, посвященной сохранению и укреплению здоровья, просмотр соответствующих художественных и мультипликационных фильмов.</w:t>
      </w:r>
    </w:p>
    <w:p w:rsidR="00CC7B68" w:rsidRPr="00C364FB" w:rsidRDefault="00CC7B68" w:rsidP="00C364FB">
      <w:pPr>
        <w:pStyle w:val="Default"/>
        <w:spacing w:line="276" w:lineRule="auto"/>
        <w:jc w:val="both"/>
      </w:pPr>
      <w:r w:rsidRPr="00C364FB">
        <w:t xml:space="preserve">         Знакомить родителей с формами работы дошкольного учреждения по проблеме безопасности детей дошкольного возраста. </w:t>
      </w:r>
    </w:p>
    <w:p w:rsidR="00CC7B68" w:rsidRPr="00C364FB" w:rsidRDefault="00CC7B68" w:rsidP="00C364FB">
      <w:pPr>
        <w:pStyle w:val="Default"/>
        <w:spacing w:line="276" w:lineRule="auto"/>
        <w:jc w:val="both"/>
      </w:pPr>
      <w:r w:rsidRPr="00C364FB">
        <w:t xml:space="preserve">           Изучать особенности общения взрослых с детьми в семье. Обращать внимание родителей на возможности развития коммуникативной сферы ребенка в семье и детском саду. </w:t>
      </w:r>
    </w:p>
    <w:p w:rsidR="00CC7B68" w:rsidRPr="00C364FB" w:rsidRDefault="00CC7B68" w:rsidP="00C364FB">
      <w:pPr>
        <w:pStyle w:val="Default"/>
        <w:spacing w:line="276" w:lineRule="auto"/>
        <w:jc w:val="both"/>
      </w:pPr>
      <w:r w:rsidRPr="00C364FB">
        <w:t xml:space="preserve">           Показывать значение доброго, теплого общения с ребёнком, не допускающего грубости; демонстрировать ценность и уместность как делового, так и эмоционального общения. Побуждать родителей помогать ребенку устанавливать взаимоотношения со сверстниками, младшими детьми, подсказывать, как легче решить конфликтную (спорную) ситуацию. </w:t>
      </w:r>
    </w:p>
    <w:p w:rsidR="00CC7B68" w:rsidRPr="00C364FB" w:rsidRDefault="00CC7B68" w:rsidP="00C364FB">
      <w:pPr>
        <w:pStyle w:val="Default"/>
        <w:spacing w:line="276" w:lineRule="auto"/>
        <w:jc w:val="both"/>
      </w:pPr>
      <w:r w:rsidRPr="00C364FB">
        <w:t xml:space="preserve">           Привлекать родителей к разнообразному по содержанию и формам сотрудничеству (участию в деятельности семейных и родительских клубов, подготовке концертных номеров (родитель - ребенок) для родительских собраний, досугов детей), способствующему развитию </w:t>
      </w:r>
      <w:r w:rsidRPr="00C364FB">
        <w:lastRenderedPageBreak/>
        <w:t xml:space="preserve">свободного общения взрослых с детьми в соответствии с познавательными потребностями дошкольников. </w:t>
      </w:r>
    </w:p>
    <w:p w:rsidR="00CC7B68" w:rsidRPr="00C364FB" w:rsidRDefault="00CC7B68" w:rsidP="00C364FB">
      <w:pPr>
        <w:pStyle w:val="Default"/>
        <w:spacing w:line="276" w:lineRule="auto"/>
        <w:jc w:val="both"/>
      </w:pPr>
      <w:r w:rsidRPr="00C364FB">
        <w:t xml:space="preserve">           Показывать родителям ценность домашнего чтения, выступающего способом развития пассивного и активного словаря ребенка, словесного творчества. </w:t>
      </w:r>
    </w:p>
    <w:p w:rsidR="00CC7B68" w:rsidRPr="00C364FB" w:rsidRDefault="00CC7B68" w:rsidP="00C364FB">
      <w:pPr>
        <w:pStyle w:val="Default"/>
        <w:spacing w:line="276" w:lineRule="auto"/>
        <w:jc w:val="both"/>
      </w:pPr>
      <w:r w:rsidRPr="00C364FB">
        <w:t xml:space="preserve">           Рекомендовать родителям произведения, определяющие круг семейного чтения в соответствии с возрастными и индивидуальными особенностями ребенка. Показывать методы и приемы ознакомления ребенка с художественной литературой. </w:t>
      </w:r>
    </w:p>
    <w:p w:rsidR="00CC7B68" w:rsidRPr="00C364FB" w:rsidRDefault="00CC7B68" w:rsidP="00C364FB">
      <w:pPr>
        <w:pStyle w:val="Default"/>
        <w:spacing w:line="276" w:lineRule="auto"/>
        <w:jc w:val="both"/>
      </w:pPr>
      <w:r w:rsidRPr="00C364FB">
        <w:t xml:space="preserve">           Обращать внимание родителей на возможность развития интереса ребенка в ходе ознакомления с художественной литературой при организации семейных театров, вовлечения его в игровую деятельность, рисование. Ориентировать родителей в выборе художественных и мультипликационных фильмов, направленных на развитие художественного вкуса ребенка. </w:t>
      </w:r>
    </w:p>
    <w:p w:rsidR="00CC7B68" w:rsidRPr="00C364FB" w:rsidRDefault="00CC7B68" w:rsidP="00C364FB">
      <w:pPr>
        <w:pStyle w:val="Default"/>
        <w:spacing w:line="276" w:lineRule="auto"/>
        <w:jc w:val="both"/>
      </w:pPr>
      <w:r w:rsidRPr="00C364FB">
        <w:t xml:space="preserve">Совместно с родителями проводить конкурсы, литературные гостиные и викторины, театральные мастерские, работниками детской библиотеки, направленные на активное познание детьми Литературного наследия. Поддерживать контакты семьи с детской библиотекой. </w:t>
      </w:r>
    </w:p>
    <w:p w:rsidR="00CC7B68" w:rsidRPr="00C364FB" w:rsidRDefault="00CC7B68" w:rsidP="00C364FB">
      <w:pPr>
        <w:pStyle w:val="Default"/>
        <w:spacing w:line="276" w:lineRule="auto"/>
        <w:jc w:val="both"/>
      </w:pPr>
      <w:r w:rsidRPr="00C364FB">
        <w:t xml:space="preserve">           Привлекать родителей к проектной деятельности (особенно на стадии оформления альбомов, газет, журналов, книг, проиллюстрированных вместе с детьми). Побуждать поддерживать детское сочинительство.</w:t>
      </w:r>
    </w:p>
    <w:p w:rsidR="00CC7B68" w:rsidRPr="00C364FB" w:rsidRDefault="00CC7B68" w:rsidP="00C364FB">
      <w:pPr>
        <w:pStyle w:val="Default"/>
        <w:spacing w:line="276" w:lineRule="auto"/>
        <w:jc w:val="both"/>
        <w:rPr>
          <w:color w:val="auto"/>
        </w:rPr>
      </w:pPr>
    </w:p>
    <w:p w:rsidR="00CC7B68" w:rsidRPr="00C364FB" w:rsidRDefault="00A678B8" w:rsidP="00C364FB">
      <w:pPr>
        <w:pStyle w:val="Default"/>
        <w:spacing w:line="276" w:lineRule="auto"/>
        <w:jc w:val="both"/>
        <w:rPr>
          <w:b/>
          <w:bCs/>
          <w:color w:val="auto"/>
        </w:rPr>
      </w:pPr>
      <w:r w:rsidRPr="00C364FB">
        <w:rPr>
          <w:b/>
          <w:bCs/>
          <w:color w:val="auto"/>
        </w:rPr>
        <w:t>Художественно – эстетическое развитие</w:t>
      </w:r>
    </w:p>
    <w:p w:rsidR="00A678B8" w:rsidRPr="00C364FB" w:rsidRDefault="00CC7B68" w:rsidP="00C364FB">
      <w:pPr>
        <w:pStyle w:val="Default"/>
        <w:spacing w:line="276" w:lineRule="auto"/>
        <w:jc w:val="both"/>
        <w:rPr>
          <w:color w:val="auto"/>
        </w:rPr>
      </w:pPr>
      <w:r w:rsidRPr="00C364FB">
        <w:rPr>
          <w:color w:val="auto"/>
        </w:rPr>
        <w:t xml:space="preserve">         </w:t>
      </w:r>
      <w:r w:rsidR="00A678B8" w:rsidRPr="00C364FB">
        <w:rPr>
          <w:color w:val="auto"/>
        </w:rPr>
        <w:t xml:space="preserve">Показывать родителям актуальность развития интереса к эстетической стороне окружающей действительности, раннего развития творческих способностей детей. Организовывать выставки семейного художественного творчества, выделяя творческие достижения взрослых и детей. Привлекать родителей к активным формам совместной с детьми деятельности, способствующим возникновению творческого вдохновения: занятием в художественных студиях и мастерских (рисунка, живописи, скульптуры и пр.), творческим проектам, экскурсиям и прогулкам. </w:t>
      </w:r>
    </w:p>
    <w:p w:rsidR="00BB3B24" w:rsidRPr="00C364FB" w:rsidRDefault="00CC7B68" w:rsidP="00C364FB">
      <w:pPr>
        <w:pStyle w:val="Default"/>
        <w:spacing w:line="276" w:lineRule="auto"/>
        <w:jc w:val="both"/>
      </w:pPr>
      <w:r w:rsidRPr="00C364FB">
        <w:rPr>
          <w:color w:val="auto"/>
        </w:rPr>
        <w:t xml:space="preserve">          </w:t>
      </w:r>
      <w:r w:rsidR="00A678B8" w:rsidRPr="00C364FB">
        <w:rPr>
          <w:color w:val="auto"/>
        </w:rPr>
        <w:t>Показывать родителям влияние семейного досуга (праздников, концертов, домашнего музицирования и др.) на развитие личности ребенка, детско-родительских отношений и ценность общения по поводу увиден</w:t>
      </w:r>
      <w:r w:rsidRPr="00C364FB">
        <w:rPr>
          <w:color w:val="auto"/>
        </w:rPr>
        <w:t xml:space="preserve">ного. </w:t>
      </w:r>
      <w:r w:rsidR="00BB3B24" w:rsidRPr="00C364FB">
        <w:rPr>
          <w:color w:val="auto"/>
        </w:rPr>
        <w:t xml:space="preserve">Привлекать родителей к </w:t>
      </w:r>
      <w:r w:rsidR="00BB3B24" w:rsidRPr="00C364FB">
        <w:t xml:space="preserve">разнообразным формам совместной музыкально-художественной деятельности с детьми в детском саду, способствующим возникновению ярких эмоций, творческого вдохновения, развитию общения (семейные праздники, концерты, занятия в театральной и вокальной студиях). </w:t>
      </w:r>
    </w:p>
    <w:p w:rsidR="00BB3B24" w:rsidRPr="00C364FB" w:rsidRDefault="00BB3B24" w:rsidP="00C364FB">
      <w:pPr>
        <w:pStyle w:val="Default"/>
        <w:spacing w:line="276" w:lineRule="auto"/>
        <w:jc w:val="both"/>
      </w:pPr>
      <w:r w:rsidRPr="00C364FB">
        <w:t xml:space="preserve">        Знакомить с возможностями детского сада, а также близлежащих учреждений дополнительного образования и культуры в художественном и музыкальном воспитании детей. Информировать родителей о концертах профессиональных и самодеятельных коллективов, проходящих в учреждениях дополнительного образования и культуры.</w:t>
      </w:r>
    </w:p>
    <w:p w:rsidR="00BB3B24" w:rsidRPr="00C364FB" w:rsidRDefault="00BB3B24" w:rsidP="00C364FB">
      <w:pPr>
        <w:pStyle w:val="Default"/>
        <w:jc w:val="both"/>
        <w:rPr>
          <w:b/>
          <w:bCs/>
        </w:rPr>
      </w:pPr>
    </w:p>
    <w:p w:rsidR="00BB3B24" w:rsidRPr="00C364FB" w:rsidRDefault="00450880" w:rsidP="00C364FB">
      <w:pPr>
        <w:pStyle w:val="Default"/>
        <w:jc w:val="both"/>
        <w:rPr>
          <w:b/>
          <w:bCs/>
        </w:rPr>
      </w:pPr>
      <w:r w:rsidRPr="00C364FB">
        <w:rPr>
          <w:b/>
          <w:bCs/>
        </w:rPr>
        <w:t>Физическое развитие</w:t>
      </w:r>
    </w:p>
    <w:p w:rsidR="00BB3B24" w:rsidRPr="00C364FB" w:rsidRDefault="00BB3B24" w:rsidP="00C364FB">
      <w:pPr>
        <w:pStyle w:val="Default"/>
        <w:spacing w:line="276" w:lineRule="auto"/>
        <w:jc w:val="both"/>
      </w:pPr>
      <w:r w:rsidRPr="00C364FB">
        <w:t xml:space="preserve">         Информировать родителей об актуальных задачах физического воспитания детей на разных возрастных этапах их развития, а также о возможностях детского сада в решении данных задач. </w:t>
      </w:r>
    </w:p>
    <w:p w:rsidR="00BB3B24" w:rsidRPr="00C364FB" w:rsidRDefault="00BB3B24" w:rsidP="00C364FB">
      <w:pPr>
        <w:pStyle w:val="Default"/>
        <w:spacing w:line="276" w:lineRule="auto"/>
        <w:jc w:val="both"/>
      </w:pPr>
      <w:r w:rsidRPr="00C364FB">
        <w:t xml:space="preserve">         Информировать родителей о факторах, влияющих на физическое здоровье ребенка (спокойное общение, питание, закаливание, движения). Рассказывать о действии негативных факторов (переохлаждение, перегревание, перекармливание и др.), наносящих непоправимый </w:t>
      </w:r>
      <w:r w:rsidRPr="00C364FB">
        <w:lastRenderedPageBreak/>
        <w:t xml:space="preserve">вред здоровью малыша. Помогать родителям сохранять и укреплять физическое и психическое здоровье ребенка. </w:t>
      </w:r>
    </w:p>
    <w:p w:rsidR="00BB3B24" w:rsidRPr="00C364FB" w:rsidRDefault="00BB3B24" w:rsidP="00C364FB">
      <w:pPr>
        <w:pStyle w:val="Default"/>
        <w:spacing w:line="276" w:lineRule="auto"/>
        <w:jc w:val="both"/>
      </w:pPr>
      <w:r w:rsidRPr="00C364FB">
        <w:t xml:space="preserve">         Знакомить с лучшим опытом физического воспитания дошкольником в семье и детском саду, демонстрирующим средства, формы и методы развития важных физических качеств, воспитания потребности в двигательной деятельности. </w:t>
      </w:r>
    </w:p>
    <w:p w:rsidR="00BB3B24" w:rsidRPr="00C364FB" w:rsidRDefault="00BB3B24" w:rsidP="00C364FB">
      <w:pPr>
        <w:pStyle w:val="Default"/>
        <w:spacing w:line="276" w:lineRule="auto"/>
        <w:jc w:val="both"/>
      </w:pPr>
      <w:r w:rsidRPr="00C364FB">
        <w:t xml:space="preserve">         Ориентировать родителей на формирование у ребенка положительного отношения к физкультуре и спорту; привычки выполнять ежедневно утреннюю гимнастику (это лучше всего делать на личном примере или через совместную утреннюю зарядку); стимулирование двигательной активности ребенка совместными спортивными занятиями (лыжи, коньки, фитнес), совместными подвижными играми, длительными прогулками в парк или лес; создание дома спортивного уголка; покупка ребенку спортивного инвентаря (мячик, скакалка, лыжи, коньки, велосипед, самокат и т.д.); совместное чтение литературы, посвященной спорту; просмотр соответствующих художественных и мультипликационных фильмов. </w:t>
      </w:r>
    </w:p>
    <w:p w:rsidR="00BB3B24" w:rsidRPr="00C364FB" w:rsidRDefault="00BB3B24" w:rsidP="00C364FB">
      <w:pPr>
        <w:pStyle w:val="Default"/>
        <w:spacing w:line="276" w:lineRule="auto"/>
        <w:jc w:val="both"/>
      </w:pPr>
      <w:r w:rsidRPr="00C364FB">
        <w:t xml:space="preserve">          Знакомить родителей с оздоровительными мероприятиями, проводимыми в детском саду. Разъяснять важность посещения детьми секций, студий, ориентированных на оздоровление дошкольников. Совместно с родителями и при участии педагогов детского сада создавать индивидуальные программы оздоровления детей и поддерживать семью в их реализации. </w:t>
      </w:r>
    </w:p>
    <w:p w:rsidR="00BB3B24" w:rsidRPr="00C364FB" w:rsidRDefault="00BB3B24" w:rsidP="00C364FB">
      <w:pPr>
        <w:pStyle w:val="Default"/>
        <w:spacing w:line="276" w:lineRule="auto"/>
        <w:jc w:val="both"/>
      </w:pPr>
      <w:r w:rsidRPr="00C364FB">
        <w:t xml:space="preserve">           Привлекать родителем к участию в совместных с детьми физкультурных праздниках и других мероприятиях, организуемых и детском саду (а также районе, городе). </w:t>
      </w:r>
    </w:p>
    <w:p w:rsidR="00BB3B24" w:rsidRPr="00C364FB" w:rsidRDefault="00BB3B24" w:rsidP="00C364FB">
      <w:pPr>
        <w:pStyle w:val="Default"/>
        <w:spacing w:line="276" w:lineRule="auto"/>
        <w:jc w:val="both"/>
      </w:pPr>
      <w:r w:rsidRPr="00C364FB">
        <w:t xml:space="preserve">          Чтобы обеспечить эффективное взаимодействие с семьями воспитанников нужно: </w:t>
      </w:r>
    </w:p>
    <w:p w:rsidR="00BB3B24" w:rsidRPr="00C364FB" w:rsidRDefault="00BB3B24" w:rsidP="00C364FB">
      <w:pPr>
        <w:pStyle w:val="Default"/>
        <w:spacing w:after="26" w:line="276" w:lineRule="auto"/>
        <w:jc w:val="both"/>
      </w:pPr>
      <w:r w:rsidRPr="00C364FB">
        <w:t xml:space="preserve">• взаимное информирование о ребенке и разумное использование полученной информации педагогами и родителями в интересах детей. Общение с родителями по поводу детей — важнейшая обязанность педагогического коллектива; </w:t>
      </w:r>
    </w:p>
    <w:p w:rsidR="00BB3B24" w:rsidRPr="00C364FB" w:rsidRDefault="00BB3B24" w:rsidP="00C364FB">
      <w:pPr>
        <w:pStyle w:val="Default"/>
        <w:spacing w:after="26" w:line="276" w:lineRule="auto"/>
        <w:jc w:val="both"/>
      </w:pPr>
      <w:r w:rsidRPr="00C364FB">
        <w:t xml:space="preserve">• обеспечение открытости дошкольного образования: открытость и доступность информации, регулярность информирования, свободный доступ родителей в пространство детского сада; </w:t>
      </w:r>
    </w:p>
    <w:p w:rsidR="00BB3B24" w:rsidRPr="00C364FB" w:rsidRDefault="00BB3B24" w:rsidP="00C364FB">
      <w:pPr>
        <w:pStyle w:val="Default"/>
        <w:spacing w:line="276" w:lineRule="auto"/>
        <w:jc w:val="both"/>
      </w:pPr>
      <w:r w:rsidRPr="00C364FB">
        <w:t xml:space="preserve">• обеспечение максимального участия родителей в образовательном процессе (участие родителей в мероприятиях, образовательном процессе, в решении организационных вопросов и пр.); </w:t>
      </w:r>
    </w:p>
    <w:p w:rsidR="00BB3B24" w:rsidRPr="00C364FB" w:rsidRDefault="00BB3B24" w:rsidP="00C364FB">
      <w:pPr>
        <w:pStyle w:val="Default"/>
        <w:spacing w:after="15" w:line="276" w:lineRule="auto"/>
        <w:jc w:val="both"/>
      </w:pPr>
      <w:r w:rsidRPr="00C364FB">
        <w:t xml:space="preserve">• обеспечение педагогической поддержки семьи и повышения компетентности родителей в вопросах развития и образования, охраны и укрепления здоровья детей; </w:t>
      </w:r>
    </w:p>
    <w:p w:rsidR="00BB3B24" w:rsidRPr="00C364FB" w:rsidRDefault="00BB3B24" w:rsidP="00C364FB">
      <w:pPr>
        <w:pStyle w:val="Default"/>
        <w:spacing w:line="276" w:lineRule="auto"/>
        <w:jc w:val="both"/>
      </w:pPr>
      <w:r w:rsidRPr="00C364FB">
        <w:t xml:space="preserve">• обеспечение единства подходов к воспитанию детей в условиях дошкольного образовательного учреждения и семьи. </w:t>
      </w:r>
    </w:p>
    <w:p w:rsidR="00BB3B24" w:rsidRPr="00C364FB" w:rsidRDefault="00BB3B24" w:rsidP="00C364FB">
      <w:pPr>
        <w:pStyle w:val="Default"/>
        <w:spacing w:after="15" w:line="276" w:lineRule="auto"/>
        <w:jc w:val="both"/>
      </w:pPr>
    </w:p>
    <w:p w:rsidR="00081E1D" w:rsidRPr="00C364FB" w:rsidRDefault="00081E1D" w:rsidP="00C364FB">
      <w:pPr>
        <w:autoSpaceDE w:val="0"/>
        <w:autoSpaceDN w:val="0"/>
        <w:adjustRightInd w:val="0"/>
        <w:spacing w:after="0"/>
        <w:jc w:val="both"/>
        <w:rPr>
          <w:rFonts w:ascii="Times New Roman" w:hAnsi="Times New Roman" w:cs="Times New Roman"/>
          <w:b/>
          <w:sz w:val="24"/>
          <w:szCs w:val="24"/>
        </w:rPr>
      </w:pPr>
      <w:r w:rsidRPr="00C364FB">
        <w:rPr>
          <w:rFonts w:ascii="Times New Roman" w:hAnsi="Times New Roman" w:cs="Times New Roman"/>
          <w:b/>
          <w:sz w:val="24"/>
          <w:szCs w:val="24"/>
        </w:rPr>
        <w:t>Б)  Часть, формируемая участниками образовательных отношений</w:t>
      </w:r>
    </w:p>
    <w:p w:rsidR="00980517" w:rsidRPr="00C364FB" w:rsidRDefault="00081E1D" w:rsidP="00C364FB">
      <w:pPr>
        <w:widowControl w:val="0"/>
        <w:numPr>
          <w:ilvl w:val="0"/>
          <w:numId w:val="64"/>
        </w:numPr>
        <w:suppressAutoHyphens/>
        <w:spacing w:after="0" w:line="240" w:lineRule="auto"/>
        <w:ind w:left="0" w:firstLine="0"/>
        <w:jc w:val="both"/>
        <w:rPr>
          <w:rFonts w:ascii="Times New Roman" w:hAnsi="Times New Roman" w:cs="Times New Roman"/>
          <w:sz w:val="24"/>
          <w:szCs w:val="24"/>
        </w:rPr>
      </w:pPr>
      <w:r w:rsidRPr="00C364FB">
        <w:rPr>
          <w:rFonts w:ascii="Times New Roman" w:hAnsi="Times New Roman" w:cs="Times New Roman"/>
          <w:sz w:val="24"/>
          <w:szCs w:val="24"/>
        </w:rPr>
        <w:t>Организация деятельности сайта ДО</w:t>
      </w:r>
      <w:r w:rsidR="00A678B8" w:rsidRPr="00C364FB">
        <w:rPr>
          <w:rFonts w:ascii="Times New Roman" w:hAnsi="Times New Roman" w:cs="Times New Roman"/>
          <w:sz w:val="24"/>
          <w:szCs w:val="24"/>
        </w:rPr>
        <w:t>У</w:t>
      </w:r>
      <w:r w:rsidRPr="00C364FB">
        <w:rPr>
          <w:rFonts w:ascii="Times New Roman" w:hAnsi="Times New Roman" w:cs="Times New Roman"/>
          <w:sz w:val="24"/>
          <w:szCs w:val="24"/>
        </w:rPr>
        <w:t>.</w:t>
      </w:r>
    </w:p>
    <w:p w:rsidR="00980517" w:rsidRPr="00C364FB" w:rsidRDefault="00BB3B24" w:rsidP="00C364FB">
      <w:pPr>
        <w:widowControl w:val="0"/>
        <w:numPr>
          <w:ilvl w:val="0"/>
          <w:numId w:val="64"/>
        </w:numPr>
        <w:suppressAutoHyphens/>
        <w:spacing w:after="0" w:line="240" w:lineRule="auto"/>
        <w:ind w:left="0" w:firstLine="0"/>
        <w:jc w:val="both"/>
        <w:rPr>
          <w:rFonts w:ascii="Times New Roman" w:hAnsi="Times New Roman" w:cs="Times New Roman"/>
          <w:sz w:val="24"/>
          <w:szCs w:val="24"/>
        </w:rPr>
      </w:pPr>
      <w:r w:rsidRPr="00C364FB">
        <w:rPr>
          <w:rFonts w:ascii="Times New Roman" w:hAnsi="Times New Roman" w:cs="Times New Roman"/>
          <w:sz w:val="24"/>
          <w:szCs w:val="24"/>
        </w:rPr>
        <w:t xml:space="preserve">Выпуск родительских газет </w:t>
      </w:r>
      <w:r w:rsidR="008742D7" w:rsidRPr="00C364FB">
        <w:rPr>
          <w:rFonts w:ascii="Times New Roman" w:hAnsi="Times New Roman" w:cs="Times New Roman"/>
          <w:sz w:val="24"/>
          <w:szCs w:val="24"/>
        </w:rPr>
        <w:t>в группах ДОУ.</w:t>
      </w:r>
    </w:p>
    <w:p w:rsidR="00F92D25" w:rsidRPr="00C364FB" w:rsidRDefault="008742D7" w:rsidP="00C364FB">
      <w:pPr>
        <w:widowControl w:val="0"/>
        <w:numPr>
          <w:ilvl w:val="0"/>
          <w:numId w:val="64"/>
        </w:numPr>
        <w:suppressAutoHyphens/>
        <w:spacing w:after="0"/>
        <w:ind w:left="0" w:firstLine="0"/>
        <w:jc w:val="both"/>
        <w:rPr>
          <w:rFonts w:ascii="Times New Roman" w:hAnsi="Times New Roman" w:cs="Times New Roman"/>
          <w:sz w:val="24"/>
          <w:szCs w:val="24"/>
        </w:rPr>
      </w:pPr>
      <w:r w:rsidRPr="00C364FB">
        <w:rPr>
          <w:rFonts w:ascii="Times New Roman" w:hAnsi="Times New Roman" w:cs="Times New Roman"/>
          <w:sz w:val="24"/>
          <w:szCs w:val="24"/>
        </w:rPr>
        <w:t>Взаимодействие с родителями в рамках реализации парциальной образовательной программы математического развития дошкольников «Игралочка»</w:t>
      </w:r>
    </w:p>
    <w:p w:rsidR="00F92D25" w:rsidRPr="00C364FB" w:rsidRDefault="00F92D25" w:rsidP="00C364FB">
      <w:pPr>
        <w:widowControl w:val="0"/>
        <w:suppressAutoHyphens/>
        <w:spacing w:after="0"/>
        <w:jc w:val="both"/>
        <w:rPr>
          <w:rFonts w:ascii="Times New Roman" w:hAnsi="Times New Roman" w:cs="Times New Roman"/>
          <w:sz w:val="24"/>
          <w:szCs w:val="24"/>
        </w:rPr>
      </w:pPr>
    </w:p>
    <w:p w:rsidR="00F92D25" w:rsidRPr="00C364FB" w:rsidRDefault="00F92D25" w:rsidP="00C364FB">
      <w:pPr>
        <w:widowControl w:val="0"/>
        <w:suppressAutoHyphens/>
        <w:spacing w:after="0"/>
        <w:jc w:val="both"/>
        <w:rPr>
          <w:rFonts w:ascii="Times New Roman" w:hAnsi="Times New Roman" w:cs="Times New Roman"/>
          <w:b/>
          <w:sz w:val="24"/>
          <w:szCs w:val="24"/>
        </w:rPr>
      </w:pPr>
      <w:r w:rsidRPr="00C364FB">
        <w:rPr>
          <w:rFonts w:ascii="Times New Roman" w:hAnsi="Times New Roman" w:cs="Times New Roman"/>
          <w:b/>
          <w:sz w:val="24"/>
          <w:szCs w:val="24"/>
        </w:rPr>
        <w:t>Взаимодействие с родителями в рамках реализации парциальной образовательной программы математического развития дошкольников «Игралочка»</w:t>
      </w:r>
    </w:p>
    <w:p w:rsidR="008742D7" w:rsidRPr="00C364FB" w:rsidRDefault="009A5971"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8742D7" w:rsidRPr="00C364FB">
        <w:rPr>
          <w:rFonts w:ascii="Times New Roman" w:hAnsi="Times New Roman" w:cs="Times New Roman"/>
          <w:sz w:val="24"/>
          <w:szCs w:val="24"/>
        </w:rPr>
        <w:t xml:space="preserve">Для работы с детьми по образовательной программе «Игралочка» Л. Г. Петерсон, Е. Е. Кочемасовой необходима активная помощь родителей. Программа изначально создавалась в ключе партнерства родителей и педагогов. </w:t>
      </w:r>
      <w:r w:rsidR="00980517" w:rsidRPr="00C364FB">
        <w:rPr>
          <w:rFonts w:ascii="Times New Roman" w:hAnsi="Times New Roman" w:cs="Times New Roman"/>
          <w:sz w:val="24"/>
          <w:szCs w:val="24"/>
        </w:rPr>
        <w:t xml:space="preserve">Входящие в комплект «Игралочка» тетради для </w:t>
      </w:r>
      <w:r w:rsidR="00980517" w:rsidRPr="00C364FB">
        <w:rPr>
          <w:rFonts w:ascii="Times New Roman" w:hAnsi="Times New Roman" w:cs="Times New Roman"/>
          <w:sz w:val="24"/>
          <w:szCs w:val="24"/>
        </w:rPr>
        <w:lastRenderedPageBreak/>
        <w:t>индивидуальной работы с детьми предназначеныв первую очередь для семейных занятий.</w:t>
      </w:r>
    </w:p>
    <w:p w:rsidR="00980517" w:rsidRPr="00C364FB" w:rsidRDefault="00980517"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Включаясь в совместную с ребенком познавательную деятельность, родители имеют возможность приобрести дополнительный опыт взаимодействия с собственным ребенком на основе математического содержания. </w:t>
      </w:r>
    </w:p>
    <w:p w:rsidR="00980517" w:rsidRPr="00C364FB" w:rsidRDefault="00980517"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Ценность данного опыта заключается в умении радоваться успехам своего малыша, удивляться с ним, «открывать» что – то новое, совместно преодолеваять трудности, находить и исправлять ошибки.</w:t>
      </w:r>
    </w:p>
    <w:p w:rsidR="009A5971" w:rsidRPr="00C364FB" w:rsidRDefault="009A5971" w:rsidP="00C364FB">
      <w:pPr>
        <w:widowControl w:val="0"/>
        <w:suppressAutoHyphens/>
        <w:spacing w:after="0"/>
        <w:jc w:val="both"/>
        <w:rPr>
          <w:rFonts w:ascii="Times New Roman" w:hAnsi="Times New Roman" w:cs="Times New Roman"/>
          <w:b/>
          <w:sz w:val="24"/>
          <w:szCs w:val="24"/>
        </w:rPr>
      </w:pPr>
    </w:p>
    <w:p w:rsidR="00980517" w:rsidRPr="00C364FB" w:rsidRDefault="00980517" w:rsidP="00C364FB">
      <w:pPr>
        <w:widowControl w:val="0"/>
        <w:suppressAutoHyphens/>
        <w:spacing w:after="0"/>
        <w:jc w:val="both"/>
        <w:rPr>
          <w:rFonts w:ascii="Times New Roman" w:hAnsi="Times New Roman" w:cs="Times New Roman"/>
          <w:b/>
          <w:sz w:val="24"/>
          <w:szCs w:val="24"/>
        </w:rPr>
      </w:pPr>
      <w:r w:rsidRPr="00C364FB">
        <w:rPr>
          <w:rFonts w:ascii="Times New Roman" w:hAnsi="Times New Roman" w:cs="Times New Roman"/>
          <w:b/>
          <w:sz w:val="24"/>
          <w:szCs w:val="24"/>
        </w:rPr>
        <w:t>Рекомендации для родителей по совместной работе с детьми по программе «Игралочка»</w:t>
      </w:r>
    </w:p>
    <w:p w:rsidR="00081E1D" w:rsidRPr="00C364FB" w:rsidRDefault="00980517" w:rsidP="00C364FB">
      <w:pPr>
        <w:pStyle w:val="a3"/>
        <w:numPr>
          <w:ilvl w:val="0"/>
          <w:numId w:val="76"/>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Выбирайте удобное время для занятий (ребенок не должен быть уставшим, слишком возбужденным или занятым каким – либо детским «важным» делом)</w:t>
      </w:r>
    </w:p>
    <w:p w:rsidR="00980517" w:rsidRPr="00C364FB" w:rsidRDefault="00980517" w:rsidP="00C364FB">
      <w:pPr>
        <w:pStyle w:val="a3"/>
        <w:numPr>
          <w:ilvl w:val="0"/>
          <w:numId w:val="76"/>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Помните, что ведущий вид деятельности в дошкольном возрасте – игра. Используйте различные игровые</w:t>
      </w:r>
      <w:r w:rsidR="009A5971" w:rsidRPr="00C364FB">
        <w:rPr>
          <w:rFonts w:ascii="Times New Roman" w:hAnsi="Times New Roman" w:cs="Times New Roman"/>
          <w:sz w:val="24"/>
          <w:szCs w:val="24"/>
        </w:rPr>
        <w:t xml:space="preserve"> способы и приемы вовлечения ребенка в познавательную деятельность.</w:t>
      </w:r>
    </w:p>
    <w:p w:rsidR="009A5971" w:rsidRPr="00C364FB" w:rsidRDefault="009A5971" w:rsidP="00C364FB">
      <w:pPr>
        <w:pStyle w:val="a3"/>
        <w:numPr>
          <w:ilvl w:val="0"/>
          <w:numId w:val="76"/>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Давайте ребенку возможность работать в своем темпе (не торопите и не останавливайте его)</w:t>
      </w:r>
    </w:p>
    <w:p w:rsidR="009A5971" w:rsidRPr="00C364FB" w:rsidRDefault="009A5971" w:rsidP="00C364FB">
      <w:pPr>
        <w:pStyle w:val="a3"/>
        <w:numPr>
          <w:ilvl w:val="0"/>
          <w:numId w:val="76"/>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Не следует сразу же объяснять ребенку, что и как он должен сделать. Ребенок должен попробовать сам! Своим невмешательством взрослый как бы говорит: «Ты справишься! Я верю в тебя!»</w:t>
      </w:r>
    </w:p>
    <w:p w:rsidR="009A5971" w:rsidRPr="00C364FB" w:rsidRDefault="009A5971" w:rsidP="00C364FB">
      <w:pPr>
        <w:pStyle w:val="a3"/>
        <w:numPr>
          <w:ilvl w:val="0"/>
          <w:numId w:val="76"/>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Не следует настаивать на том, чтобы ребенок сделал все задания за один раз. Но уже начатое задание лучше довести до конца.</w:t>
      </w:r>
    </w:p>
    <w:p w:rsidR="009A5971" w:rsidRPr="00C364FB" w:rsidRDefault="009A5971" w:rsidP="00C364FB">
      <w:pPr>
        <w:pStyle w:val="a3"/>
        <w:numPr>
          <w:ilvl w:val="0"/>
          <w:numId w:val="76"/>
        </w:numPr>
        <w:spacing w:after="0"/>
        <w:ind w:firstLine="0"/>
        <w:jc w:val="both"/>
        <w:rPr>
          <w:rFonts w:ascii="Times New Roman" w:hAnsi="Times New Roman" w:cs="Times New Roman"/>
          <w:sz w:val="24"/>
          <w:szCs w:val="24"/>
        </w:rPr>
      </w:pPr>
      <w:r w:rsidRPr="00C364FB">
        <w:rPr>
          <w:rFonts w:ascii="Times New Roman" w:hAnsi="Times New Roman" w:cs="Times New Roman"/>
          <w:sz w:val="24"/>
          <w:szCs w:val="24"/>
        </w:rPr>
        <w:t>Заканчивать работу лучше с легким чувством «голода» и с обязательным ощущение успеха.</w:t>
      </w:r>
    </w:p>
    <w:p w:rsidR="009A5971" w:rsidRPr="00C364FB" w:rsidRDefault="009A5971" w:rsidP="00C364FB">
      <w:pPr>
        <w:spacing w:after="0"/>
        <w:jc w:val="both"/>
        <w:rPr>
          <w:rFonts w:ascii="Times New Roman" w:hAnsi="Times New Roman" w:cs="Times New Roman"/>
          <w:b/>
          <w:sz w:val="24"/>
          <w:szCs w:val="24"/>
        </w:rPr>
      </w:pPr>
    </w:p>
    <w:p w:rsidR="009A5971" w:rsidRPr="00C364FB" w:rsidRDefault="009A5971"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Примерные формы работы с родителями в рамках реализации парциальной образовательной программы «Игралочка»</w:t>
      </w:r>
    </w:p>
    <w:p w:rsidR="00450880" w:rsidRPr="00C364FB" w:rsidRDefault="00450880"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Анкетирование</w:t>
      </w:r>
      <w:r w:rsidRPr="00C364FB">
        <w:rPr>
          <w:rFonts w:ascii="Times New Roman" w:hAnsi="Times New Roman" w:cs="Times New Roman"/>
          <w:sz w:val="24"/>
          <w:szCs w:val="24"/>
        </w:rPr>
        <w:t xml:space="preserve"> «Выявление уровня компетентности родителей в формировании элементарных математических представлений»</w:t>
      </w:r>
    </w:p>
    <w:p w:rsidR="00450880" w:rsidRPr="00C364FB" w:rsidRDefault="00450880"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Родительские собрания</w:t>
      </w:r>
      <w:r w:rsidRPr="00C364FB">
        <w:rPr>
          <w:rFonts w:ascii="Times New Roman" w:hAnsi="Times New Roman" w:cs="Times New Roman"/>
          <w:sz w:val="24"/>
          <w:szCs w:val="24"/>
        </w:rPr>
        <w:t xml:space="preserve"> «Готовность ребенка к обучению в школе», «Восприятие мира: оптимист или пессимист»</w:t>
      </w:r>
    </w:p>
    <w:p w:rsidR="00450880" w:rsidRPr="00C364FB" w:rsidRDefault="00450880"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Консультации</w:t>
      </w:r>
      <w:r w:rsidRPr="00C364FB">
        <w:rPr>
          <w:rFonts w:ascii="Times New Roman" w:hAnsi="Times New Roman" w:cs="Times New Roman"/>
          <w:sz w:val="24"/>
          <w:szCs w:val="24"/>
        </w:rPr>
        <w:t xml:space="preserve"> «Формирование элементарных математических представлений у детей дошкольного возраста», </w:t>
      </w:r>
      <w:r w:rsidR="002C4774" w:rsidRPr="00C364FB">
        <w:rPr>
          <w:rFonts w:ascii="Times New Roman" w:hAnsi="Times New Roman" w:cs="Times New Roman"/>
          <w:sz w:val="24"/>
          <w:szCs w:val="24"/>
        </w:rPr>
        <w:t xml:space="preserve">«Совместные игры с ребенком как способ познания его индивидуальных способностей», </w:t>
      </w:r>
      <w:r w:rsidRPr="00C364FB">
        <w:rPr>
          <w:rFonts w:ascii="Times New Roman" w:hAnsi="Times New Roman" w:cs="Times New Roman"/>
          <w:sz w:val="24"/>
          <w:szCs w:val="24"/>
        </w:rPr>
        <w:t>«Математика с улыбкой: игры, ребусы, кроссворды для малышей», «Математика для самых маленьких» и др.</w:t>
      </w:r>
    </w:p>
    <w:p w:rsidR="002C4774" w:rsidRPr="00C364FB" w:rsidRDefault="002C4774"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 xml:space="preserve">Активные и интерактивные методы </w:t>
      </w:r>
      <w:r w:rsidRPr="00C364FB">
        <w:rPr>
          <w:rFonts w:ascii="Times New Roman" w:hAnsi="Times New Roman" w:cs="Times New Roman"/>
          <w:sz w:val="24"/>
          <w:szCs w:val="24"/>
        </w:rPr>
        <w:t>(тренингы, анализ педагогических ситуаций</w:t>
      </w:r>
      <w:r w:rsidR="00FF1A4B" w:rsidRPr="00C364FB">
        <w:rPr>
          <w:rFonts w:ascii="Times New Roman" w:hAnsi="Times New Roman" w:cs="Times New Roman"/>
          <w:sz w:val="24"/>
          <w:szCs w:val="24"/>
        </w:rPr>
        <w:t>)</w:t>
      </w:r>
    </w:p>
    <w:p w:rsidR="002C4774" w:rsidRPr="00C364FB" w:rsidRDefault="002C4774"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Флешмоб «Один день из жизни образовательной организации в технологии деятельностного метода обучения»</w:t>
      </w:r>
      <w:r w:rsidRPr="00C364FB">
        <w:rPr>
          <w:rFonts w:ascii="Times New Roman" w:hAnsi="Times New Roman" w:cs="Times New Roman"/>
          <w:sz w:val="24"/>
          <w:szCs w:val="24"/>
        </w:rPr>
        <w:t xml:space="preserve"> Открытые занятия в технологии деятельностного метода обучения. </w:t>
      </w:r>
    </w:p>
    <w:p w:rsidR="002C4774" w:rsidRPr="00C364FB" w:rsidRDefault="002C477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Участники – педагоги, воспитанники, родители (законные представители)</w:t>
      </w:r>
    </w:p>
    <w:p w:rsidR="00450880" w:rsidRPr="00C364FB" w:rsidRDefault="002C4774"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Флешмоб «Задача дня»</w:t>
      </w:r>
      <w:r w:rsidRPr="00C364FB">
        <w:rPr>
          <w:rFonts w:ascii="Times New Roman" w:hAnsi="Times New Roman" w:cs="Times New Roman"/>
          <w:sz w:val="24"/>
          <w:szCs w:val="24"/>
        </w:rPr>
        <w:t xml:space="preserve"> Это интеллектуальный праздник для всех кто влюблен в математику. </w:t>
      </w:r>
    </w:p>
    <w:p w:rsidR="002C4774" w:rsidRPr="00C364FB" w:rsidRDefault="002C4774"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Участники – педагоги, воспитанники, родители (законные представители)</w:t>
      </w:r>
    </w:p>
    <w:p w:rsidR="002C4774" w:rsidRPr="00C364FB" w:rsidRDefault="002C4774"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Математические онлайн – марафоны</w:t>
      </w:r>
    </w:p>
    <w:p w:rsidR="002C4774" w:rsidRPr="00C364FB" w:rsidRDefault="002C4774"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 xml:space="preserve">Участники </w:t>
      </w:r>
      <w:r w:rsidRPr="00C364FB">
        <w:rPr>
          <w:rFonts w:ascii="Times New Roman" w:hAnsi="Times New Roman" w:cs="Times New Roman"/>
          <w:sz w:val="24"/>
          <w:szCs w:val="24"/>
        </w:rPr>
        <w:t>– педагоги, семьи воспитанников.</w:t>
      </w:r>
    </w:p>
    <w:p w:rsidR="00FF1A4B" w:rsidRPr="00C364FB" w:rsidRDefault="00FF1A4B" w:rsidP="00C364FB">
      <w:pPr>
        <w:spacing w:after="0"/>
        <w:jc w:val="both"/>
        <w:rPr>
          <w:rFonts w:ascii="Times New Roman" w:hAnsi="Times New Roman" w:cs="Times New Roman"/>
          <w:sz w:val="24"/>
          <w:szCs w:val="24"/>
        </w:rPr>
      </w:pPr>
    </w:p>
    <w:p w:rsidR="00FF1A4B" w:rsidRPr="00C364FB" w:rsidRDefault="00FF1A4B" w:rsidP="00C364FB">
      <w:pPr>
        <w:spacing w:after="0"/>
        <w:jc w:val="both"/>
        <w:rPr>
          <w:rFonts w:ascii="Times New Roman" w:hAnsi="Times New Roman" w:cs="Times New Roman"/>
          <w:b/>
          <w:bCs/>
          <w:sz w:val="24"/>
          <w:szCs w:val="24"/>
        </w:rPr>
      </w:pPr>
      <w:r w:rsidRPr="00C364FB">
        <w:rPr>
          <w:rFonts w:ascii="Times New Roman" w:hAnsi="Times New Roman" w:cs="Times New Roman"/>
          <w:b/>
          <w:sz w:val="24"/>
          <w:szCs w:val="24"/>
        </w:rPr>
        <w:t xml:space="preserve">Взаимодействие с родителями в рамках реализации адаптированной образовательной программы и </w:t>
      </w:r>
      <w:r w:rsidR="00F92D25" w:rsidRPr="00C364FB">
        <w:rPr>
          <w:rFonts w:ascii="Times New Roman" w:hAnsi="Times New Roman" w:cs="Times New Roman"/>
          <w:b/>
          <w:sz w:val="24"/>
          <w:szCs w:val="24"/>
        </w:rPr>
        <w:t xml:space="preserve">работы на Логопункте </w:t>
      </w:r>
    </w:p>
    <w:p w:rsidR="00FF1A4B" w:rsidRPr="00C364FB" w:rsidRDefault="00F92D25" w:rsidP="00C364FB">
      <w:pPr>
        <w:pStyle w:val="Default"/>
        <w:spacing w:line="276" w:lineRule="auto"/>
        <w:jc w:val="both"/>
      </w:pPr>
      <w:r w:rsidRPr="00C364FB">
        <w:rPr>
          <w:bCs/>
        </w:rPr>
        <w:lastRenderedPageBreak/>
        <w:t xml:space="preserve">          </w:t>
      </w:r>
      <w:r w:rsidR="00FF1A4B" w:rsidRPr="00C364FB">
        <w:rPr>
          <w:bCs/>
        </w:rPr>
        <w:t xml:space="preserve">Работа с родителями (законными представителями) детей ведется по следующим направлениям: </w:t>
      </w:r>
    </w:p>
    <w:p w:rsidR="00FF1A4B" w:rsidRPr="00C364FB" w:rsidRDefault="00FF1A4B" w:rsidP="00C364FB">
      <w:pPr>
        <w:pStyle w:val="Default"/>
        <w:spacing w:after="27" w:line="276" w:lineRule="auto"/>
        <w:ind w:left="360"/>
        <w:jc w:val="both"/>
      </w:pPr>
      <w:r w:rsidRPr="00C364FB">
        <w:t xml:space="preserve">• педагогический мониторинг (анкетирование, опросы, беседы о ребенке и пр.); </w:t>
      </w:r>
    </w:p>
    <w:p w:rsidR="00FF1A4B" w:rsidRPr="00C364FB" w:rsidRDefault="00FF1A4B" w:rsidP="00C364FB">
      <w:pPr>
        <w:pStyle w:val="Default"/>
        <w:spacing w:after="27" w:line="276" w:lineRule="auto"/>
        <w:ind w:left="360"/>
        <w:jc w:val="both"/>
      </w:pPr>
      <w:r w:rsidRPr="00C364FB">
        <w:t xml:space="preserve">• педагогическая поддержка (беседы с родителями, открытые мероприятия); </w:t>
      </w:r>
    </w:p>
    <w:p w:rsidR="00FF1A4B" w:rsidRPr="00C364FB" w:rsidRDefault="00FF1A4B" w:rsidP="00C364FB">
      <w:pPr>
        <w:pStyle w:val="Default"/>
        <w:spacing w:after="27" w:line="276" w:lineRule="auto"/>
        <w:ind w:left="360"/>
        <w:jc w:val="both"/>
      </w:pPr>
      <w:r w:rsidRPr="00C364FB">
        <w:t xml:space="preserve">• педагогическое образование родителей (консультации, тренинги, круглые столы, дискуссии, семинары-практикумы и пр.); </w:t>
      </w:r>
    </w:p>
    <w:p w:rsidR="00FF1A4B" w:rsidRPr="00C364FB" w:rsidRDefault="00FF1A4B" w:rsidP="00C364FB">
      <w:pPr>
        <w:pStyle w:val="Default"/>
        <w:spacing w:line="276" w:lineRule="auto"/>
        <w:ind w:left="360"/>
        <w:jc w:val="both"/>
      </w:pPr>
      <w:r w:rsidRPr="00C364FB">
        <w:t>• совместная деятельность педагогов и родителей (организация праздников, досугов, развлечений, социальных акций, участие в проектной деятельности, совместных выставках детских работ и пр.)</w:t>
      </w:r>
    </w:p>
    <w:p w:rsidR="00FF1A4B" w:rsidRPr="00C364FB" w:rsidRDefault="00FF1A4B" w:rsidP="00C364FB">
      <w:pPr>
        <w:pStyle w:val="Default"/>
        <w:spacing w:line="276" w:lineRule="auto"/>
        <w:jc w:val="both"/>
        <w:rPr>
          <w:b/>
          <w:bCs/>
          <w:color w:val="auto"/>
        </w:rPr>
      </w:pPr>
    </w:p>
    <w:p w:rsidR="00FF1A4B" w:rsidRPr="00C364FB" w:rsidRDefault="00FF1A4B" w:rsidP="00C364FB">
      <w:pPr>
        <w:pStyle w:val="Default"/>
        <w:spacing w:line="276" w:lineRule="auto"/>
        <w:jc w:val="both"/>
        <w:rPr>
          <w:color w:val="auto"/>
        </w:rPr>
      </w:pPr>
      <w:r w:rsidRPr="00C364FB">
        <w:rPr>
          <w:b/>
          <w:bCs/>
          <w:color w:val="auto"/>
        </w:rPr>
        <w:t>Примерные формы работы с родителями и тематика встреч:</w:t>
      </w:r>
    </w:p>
    <w:p w:rsidR="00FF1A4B" w:rsidRPr="00C364FB" w:rsidRDefault="00FF1A4B" w:rsidP="00C364FB">
      <w:pPr>
        <w:pStyle w:val="Default"/>
        <w:spacing w:after="27" w:line="276" w:lineRule="auto"/>
        <w:jc w:val="both"/>
        <w:rPr>
          <w:color w:val="auto"/>
        </w:rPr>
      </w:pPr>
      <w:r w:rsidRPr="00C364FB">
        <w:rPr>
          <w:b/>
          <w:iCs/>
          <w:color w:val="auto"/>
        </w:rPr>
        <w:t>Родительское собрание</w:t>
      </w:r>
      <w:r w:rsidRPr="00C364FB">
        <w:rPr>
          <w:i/>
          <w:iCs/>
          <w:color w:val="auto"/>
        </w:rPr>
        <w:t xml:space="preserve">.  </w:t>
      </w:r>
      <w:r w:rsidRPr="00C364FB">
        <w:rPr>
          <w:color w:val="auto"/>
        </w:rPr>
        <w:t xml:space="preserve">Вопросы: организация логопедической работы в течение учебного года, информация о содержании логопедических занятий в период обучения; </w:t>
      </w:r>
    </w:p>
    <w:p w:rsidR="00FF1A4B" w:rsidRPr="00C364FB" w:rsidRDefault="00FF1A4B" w:rsidP="00C364FB">
      <w:pPr>
        <w:pStyle w:val="Default"/>
        <w:spacing w:after="27" w:line="276" w:lineRule="auto"/>
        <w:jc w:val="both"/>
        <w:rPr>
          <w:color w:val="auto"/>
        </w:rPr>
      </w:pPr>
      <w:r w:rsidRPr="00C364FB">
        <w:rPr>
          <w:b/>
          <w:iCs/>
          <w:color w:val="auto"/>
        </w:rPr>
        <w:t>Консультации для родителей.</w:t>
      </w:r>
      <w:r w:rsidRPr="00C364FB">
        <w:rPr>
          <w:i/>
          <w:iCs/>
          <w:color w:val="auto"/>
        </w:rPr>
        <w:t xml:space="preserve"> </w:t>
      </w:r>
      <w:r w:rsidRPr="00C364FB">
        <w:rPr>
          <w:color w:val="auto"/>
        </w:rPr>
        <w:t>«Приемы индивидуальной коррекционной работы с ребенком», «Знакомство родителей с основными приемами постановки звуков», «Игровые упражнения, развитие мелкой моторики рук» и др.</w:t>
      </w:r>
    </w:p>
    <w:p w:rsidR="00FF1A4B" w:rsidRPr="00C364FB" w:rsidRDefault="00FF1A4B" w:rsidP="00C364FB">
      <w:pPr>
        <w:pStyle w:val="Default"/>
        <w:spacing w:line="276" w:lineRule="auto"/>
        <w:jc w:val="both"/>
        <w:rPr>
          <w:color w:val="auto"/>
        </w:rPr>
      </w:pPr>
      <w:r w:rsidRPr="00C364FB">
        <w:rPr>
          <w:b/>
          <w:iCs/>
          <w:color w:val="auto"/>
        </w:rPr>
        <w:t>Беседы:</w:t>
      </w:r>
      <w:r w:rsidRPr="00C364FB">
        <w:rPr>
          <w:b/>
          <w:i/>
          <w:iCs/>
          <w:color w:val="auto"/>
        </w:rPr>
        <w:t xml:space="preserve"> </w:t>
      </w:r>
      <w:r w:rsidRPr="00C364FB">
        <w:rPr>
          <w:b/>
          <w:color w:val="auto"/>
        </w:rPr>
        <w:t>«</w:t>
      </w:r>
      <w:r w:rsidRPr="00C364FB">
        <w:rPr>
          <w:color w:val="auto"/>
        </w:rPr>
        <w:t>Речевые нарушения и причины их возникновения», «Психологические особенности детей с нарушениями речи», «Игра - лучший помощник в занятиях с детьми дома», «Нужно ли родителям спешить с обучением детей чтению», «Как научить запоминанию стихов» и др.</w:t>
      </w:r>
    </w:p>
    <w:p w:rsidR="00FF1A4B" w:rsidRPr="00C364FB" w:rsidRDefault="00FF1A4B" w:rsidP="00C364FB">
      <w:pPr>
        <w:pStyle w:val="Default"/>
        <w:spacing w:line="276" w:lineRule="auto"/>
        <w:jc w:val="both"/>
        <w:rPr>
          <w:b/>
          <w:color w:val="auto"/>
        </w:rPr>
      </w:pPr>
      <w:r w:rsidRPr="00C364FB">
        <w:rPr>
          <w:b/>
          <w:color w:val="auto"/>
        </w:rPr>
        <w:t>Открытые просмотры НОД</w:t>
      </w:r>
    </w:p>
    <w:p w:rsidR="00FF1A4B" w:rsidRPr="00C364FB" w:rsidRDefault="00FF1A4B" w:rsidP="00C364FB">
      <w:pPr>
        <w:pStyle w:val="Default"/>
        <w:spacing w:line="276" w:lineRule="auto"/>
        <w:jc w:val="both"/>
        <w:rPr>
          <w:color w:val="auto"/>
        </w:rPr>
      </w:pPr>
      <w:r w:rsidRPr="00C364FB">
        <w:rPr>
          <w:b/>
          <w:color w:val="auto"/>
        </w:rPr>
        <w:t xml:space="preserve">Индивидуальная работа </w:t>
      </w:r>
      <w:r w:rsidRPr="00C364FB">
        <w:rPr>
          <w:color w:val="auto"/>
        </w:rPr>
        <w:t>(по запросам родителей)</w:t>
      </w:r>
    </w:p>
    <w:p w:rsidR="00FF1A4B" w:rsidRPr="00C364FB" w:rsidRDefault="00FF1A4B" w:rsidP="00C364FB">
      <w:pPr>
        <w:pStyle w:val="Default"/>
        <w:spacing w:line="276" w:lineRule="auto"/>
        <w:ind w:left="360"/>
        <w:jc w:val="both"/>
        <w:rPr>
          <w:b/>
        </w:rPr>
      </w:pPr>
    </w:p>
    <w:p w:rsidR="00315FFE" w:rsidRPr="00C364FB" w:rsidRDefault="00CB1F1B"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2.</w:t>
      </w:r>
      <w:r w:rsidR="00B15712">
        <w:rPr>
          <w:rFonts w:ascii="Times New Roman" w:hAnsi="Times New Roman" w:cs="Times New Roman"/>
          <w:b/>
          <w:sz w:val="24"/>
          <w:szCs w:val="24"/>
        </w:rPr>
        <w:t>6</w:t>
      </w:r>
      <w:r w:rsidRPr="00C364FB">
        <w:rPr>
          <w:rFonts w:ascii="Times New Roman" w:hAnsi="Times New Roman" w:cs="Times New Roman"/>
          <w:b/>
          <w:sz w:val="24"/>
          <w:szCs w:val="24"/>
        </w:rPr>
        <w:t>.</w:t>
      </w:r>
      <w:r w:rsidR="00B15712">
        <w:rPr>
          <w:rFonts w:ascii="Times New Roman" w:hAnsi="Times New Roman" w:cs="Times New Roman"/>
          <w:b/>
          <w:sz w:val="24"/>
          <w:szCs w:val="24"/>
        </w:rPr>
        <w:t xml:space="preserve"> </w:t>
      </w:r>
      <w:r w:rsidR="00315FFE" w:rsidRPr="00C364FB">
        <w:rPr>
          <w:rFonts w:ascii="Times New Roman" w:hAnsi="Times New Roman" w:cs="Times New Roman"/>
          <w:b/>
          <w:sz w:val="24"/>
          <w:szCs w:val="24"/>
        </w:rPr>
        <w:t>Иные характеристики содержания Программы</w:t>
      </w:r>
    </w:p>
    <w:p w:rsidR="00315FFE" w:rsidRPr="00C364FB" w:rsidRDefault="00D72E92"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А) Обязательная часть</w:t>
      </w:r>
    </w:p>
    <w:p w:rsidR="00BC74B3" w:rsidRPr="00C364FB" w:rsidRDefault="00CB1F1B"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         </w:t>
      </w:r>
      <w:r w:rsidR="00BC74B3" w:rsidRPr="00C364FB">
        <w:rPr>
          <w:rFonts w:ascii="Times New Roman" w:hAnsi="Times New Roman" w:cs="Times New Roman"/>
          <w:color w:val="000000"/>
          <w:sz w:val="24"/>
          <w:szCs w:val="24"/>
        </w:rPr>
        <w:t xml:space="preserve">В реализации образовательной  программы наряду с дошкольным учреждением, осуществляющим  образовательную деятельность, участвуют  и другие научные, медицинские, культурные, физкультурно-спортивные и иные организации. </w:t>
      </w:r>
    </w:p>
    <w:p w:rsidR="00BC74B3" w:rsidRPr="00C364FB" w:rsidRDefault="00CB1F1B" w:rsidP="00C364FB">
      <w:pPr>
        <w:jc w:val="both"/>
        <w:rPr>
          <w:rFonts w:ascii="Times New Roman" w:hAnsi="Times New Roman" w:cs="Times New Roman"/>
          <w:b/>
          <w:sz w:val="24"/>
          <w:szCs w:val="24"/>
        </w:rPr>
      </w:pPr>
      <w:r w:rsidRPr="00C364FB">
        <w:rPr>
          <w:rFonts w:ascii="Times New Roman" w:hAnsi="Times New Roman" w:cs="Times New Roman"/>
          <w:sz w:val="24"/>
          <w:szCs w:val="24"/>
        </w:rPr>
        <w:t xml:space="preserve">          </w:t>
      </w:r>
      <w:r w:rsidR="00BC74B3" w:rsidRPr="00C364FB">
        <w:rPr>
          <w:rFonts w:ascii="Times New Roman" w:hAnsi="Times New Roman" w:cs="Times New Roman"/>
          <w:sz w:val="24"/>
          <w:szCs w:val="24"/>
        </w:rPr>
        <w:t>ДОУ осуществляет сотрудничество с образовательными и культурными учреждениями района и города. Оно направлено  на развитие учреждения, повышение его рейтинга, формирование положительного имиджа, а также, на научно-методическое сопровождение деятельности. На сегодняшний день внешние связи ДОУ представлены в таблице.</w:t>
      </w:r>
    </w:p>
    <w:tbl>
      <w:tblPr>
        <w:tblW w:w="9911" w:type="dxa"/>
        <w:jc w:val="center"/>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10"/>
        <w:gridCol w:w="4299"/>
        <w:gridCol w:w="3402"/>
      </w:tblGrid>
      <w:tr w:rsidR="002D5D7C" w:rsidRPr="00C364FB" w:rsidTr="001A5F9B">
        <w:trPr>
          <w:jc w:val="center"/>
        </w:trPr>
        <w:tc>
          <w:tcPr>
            <w:tcW w:w="2210"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 xml:space="preserve">Учреждение </w:t>
            </w:r>
          </w:p>
        </w:tc>
        <w:tc>
          <w:tcPr>
            <w:tcW w:w="4299"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Содержание совместной работы</w:t>
            </w:r>
          </w:p>
        </w:tc>
        <w:tc>
          <w:tcPr>
            <w:tcW w:w="3402"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Формы работы</w:t>
            </w:r>
          </w:p>
        </w:tc>
      </w:tr>
      <w:tr w:rsidR="002D5D7C" w:rsidRPr="00C364FB" w:rsidTr="001A5F9B">
        <w:trPr>
          <w:trHeight w:val="94"/>
          <w:jc w:val="center"/>
        </w:trPr>
        <w:tc>
          <w:tcPr>
            <w:tcW w:w="2210" w:type="dxa"/>
            <w:tcBorders>
              <w:top w:val="single" w:sz="4" w:space="0" w:color="auto"/>
              <w:left w:val="single" w:sz="4" w:space="0" w:color="auto"/>
              <w:bottom w:val="single" w:sz="4" w:space="0" w:color="auto"/>
              <w:right w:val="single" w:sz="4" w:space="0" w:color="auto"/>
            </w:tcBorders>
          </w:tcPr>
          <w:p w:rsidR="002D5D7C"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Департамент образования мэрии города Ярославля</w:t>
            </w:r>
          </w:p>
        </w:tc>
        <w:tc>
          <w:tcPr>
            <w:tcW w:w="4299" w:type="dxa"/>
            <w:tcBorders>
              <w:top w:val="single" w:sz="4" w:space="0" w:color="auto"/>
              <w:left w:val="single" w:sz="4" w:space="0" w:color="auto"/>
              <w:bottom w:val="single" w:sz="4" w:space="0" w:color="auto"/>
              <w:right w:val="single" w:sz="4" w:space="0" w:color="auto"/>
            </w:tcBorders>
          </w:tcPr>
          <w:p w:rsidR="002D5D7C"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Учредитель</w:t>
            </w:r>
          </w:p>
        </w:tc>
        <w:tc>
          <w:tcPr>
            <w:tcW w:w="3402" w:type="dxa"/>
            <w:tcBorders>
              <w:top w:val="single" w:sz="4" w:space="0" w:color="auto"/>
              <w:left w:val="single" w:sz="4" w:space="0" w:color="auto"/>
              <w:bottom w:val="single" w:sz="4" w:space="0" w:color="auto"/>
              <w:right w:val="single" w:sz="4" w:space="0" w:color="auto"/>
            </w:tcBorders>
          </w:tcPr>
          <w:p w:rsidR="002D5D7C"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Инспекционно – контрольная деятельность</w:t>
            </w:r>
          </w:p>
        </w:tc>
      </w:tr>
      <w:tr w:rsidR="00BC74B3" w:rsidRPr="00C364FB" w:rsidTr="001A5F9B">
        <w:trPr>
          <w:trHeight w:val="2491"/>
          <w:jc w:val="center"/>
        </w:trPr>
        <w:tc>
          <w:tcPr>
            <w:tcW w:w="2210"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Институт развития образования, Центр оценки и контроля качества образования (ГУ ЯО ЦО и ККО)</w:t>
            </w:r>
          </w:p>
        </w:tc>
        <w:tc>
          <w:tcPr>
            <w:tcW w:w="4299"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Повышение уровня педагогического мастерства</w:t>
            </w:r>
          </w:p>
        </w:tc>
        <w:tc>
          <w:tcPr>
            <w:tcW w:w="3402"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Курсы повышения квалификации, аттестация</w:t>
            </w:r>
          </w:p>
        </w:tc>
      </w:tr>
      <w:tr w:rsidR="00BC74B3" w:rsidRPr="00C364FB" w:rsidTr="001A5F9B">
        <w:trPr>
          <w:trHeight w:val="256"/>
          <w:jc w:val="center"/>
        </w:trPr>
        <w:tc>
          <w:tcPr>
            <w:tcW w:w="2210"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Городской центр развития </w:t>
            </w:r>
            <w:r w:rsidRPr="00C364FB">
              <w:rPr>
                <w:rFonts w:ascii="Times New Roman" w:eastAsia="Times New Roman" w:hAnsi="Times New Roman" w:cs="Times New Roman"/>
                <w:sz w:val="24"/>
                <w:szCs w:val="24"/>
                <w:lang w:eastAsia="ru-RU"/>
              </w:rPr>
              <w:lastRenderedPageBreak/>
              <w:t>образования (ГЦРО)</w:t>
            </w:r>
          </w:p>
        </w:tc>
        <w:tc>
          <w:tcPr>
            <w:tcW w:w="4299"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 xml:space="preserve">Повышение </w:t>
            </w:r>
            <w:r w:rsidR="001A5F9B" w:rsidRPr="00C364FB">
              <w:rPr>
                <w:rFonts w:ascii="Times New Roman" w:eastAsia="Times New Roman" w:hAnsi="Times New Roman" w:cs="Times New Roman"/>
                <w:sz w:val="24"/>
                <w:szCs w:val="24"/>
                <w:lang w:eastAsia="ru-RU"/>
              </w:rPr>
              <w:t>педагогического мастерства</w:t>
            </w:r>
          </w:p>
        </w:tc>
        <w:tc>
          <w:tcPr>
            <w:tcW w:w="3402" w:type="dxa"/>
            <w:tcBorders>
              <w:top w:val="single" w:sz="4" w:space="0" w:color="auto"/>
              <w:left w:val="single" w:sz="4" w:space="0" w:color="auto"/>
              <w:bottom w:val="single" w:sz="4" w:space="0" w:color="auto"/>
              <w:right w:val="single" w:sz="4" w:space="0" w:color="auto"/>
            </w:tcBorders>
          </w:tcPr>
          <w:p w:rsidR="00BC74B3" w:rsidRPr="00C364FB" w:rsidRDefault="001A5F9B"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Курсовая подготовка</w:t>
            </w:r>
          </w:p>
          <w:p w:rsidR="001A5F9B" w:rsidRPr="00C364FB" w:rsidRDefault="001A5F9B"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Семинары</w:t>
            </w:r>
          </w:p>
          <w:p w:rsidR="001A5F9B" w:rsidRPr="00C364FB" w:rsidRDefault="001A5F9B"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Мастер – классы на базе ДОУ</w:t>
            </w:r>
          </w:p>
        </w:tc>
      </w:tr>
      <w:tr w:rsidR="00BC74B3" w:rsidRPr="00C364FB" w:rsidTr="001A5F9B">
        <w:trPr>
          <w:trHeight w:val="1959"/>
          <w:jc w:val="center"/>
        </w:trPr>
        <w:tc>
          <w:tcPr>
            <w:tcW w:w="2210"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 xml:space="preserve">Центр ДИК «Развитие» </w:t>
            </w:r>
          </w:p>
        </w:tc>
        <w:tc>
          <w:tcPr>
            <w:tcW w:w="4299"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Комплексное психолого-медико-педагогическое</w:t>
            </w:r>
            <w:r w:rsidR="001A5F9B" w:rsidRPr="00C364FB">
              <w:rPr>
                <w:rFonts w:ascii="Times New Roman" w:eastAsia="Times New Roman" w:hAnsi="Times New Roman" w:cs="Times New Roman"/>
                <w:sz w:val="24"/>
                <w:szCs w:val="24"/>
                <w:lang w:eastAsia="ru-RU"/>
              </w:rPr>
              <w:t xml:space="preserve">, </w:t>
            </w:r>
            <w:r w:rsidRPr="00C364FB">
              <w:rPr>
                <w:rFonts w:ascii="Times New Roman" w:eastAsia="Times New Roman" w:hAnsi="Times New Roman" w:cs="Times New Roman"/>
                <w:sz w:val="24"/>
                <w:szCs w:val="24"/>
                <w:lang w:eastAsia="ru-RU"/>
              </w:rPr>
              <w:t>диагностическое обследование детей с отклонениями в развитии.</w:t>
            </w:r>
          </w:p>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Взаимодействие со специалистами ДОУ по организационно-методическим вопросам.</w:t>
            </w:r>
          </w:p>
        </w:tc>
        <w:tc>
          <w:tcPr>
            <w:tcW w:w="3402" w:type="dxa"/>
            <w:tcBorders>
              <w:top w:val="single" w:sz="4" w:space="0" w:color="auto"/>
              <w:left w:val="single" w:sz="4" w:space="0" w:color="auto"/>
              <w:bottom w:val="single" w:sz="4" w:space="0" w:color="auto"/>
              <w:right w:val="single" w:sz="4" w:space="0" w:color="auto"/>
            </w:tcBorders>
          </w:tcPr>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ПМПК</w:t>
            </w:r>
          </w:p>
          <w:p w:rsidR="001A5F9B" w:rsidRPr="00C364FB" w:rsidRDefault="001A5F9B"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Консультации</w:t>
            </w:r>
          </w:p>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p>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p>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p>
          <w:p w:rsidR="00BC74B3" w:rsidRPr="00C364FB" w:rsidRDefault="00BC74B3" w:rsidP="00C364FB">
            <w:pPr>
              <w:spacing w:after="0" w:line="240" w:lineRule="auto"/>
              <w:jc w:val="both"/>
              <w:rPr>
                <w:rFonts w:ascii="Times New Roman" w:eastAsia="Times New Roman" w:hAnsi="Times New Roman" w:cs="Times New Roman"/>
                <w:sz w:val="24"/>
                <w:szCs w:val="24"/>
                <w:lang w:eastAsia="ru-RU"/>
              </w:rPr>
            </w:pPr>
          </w:p>
        </w:tc>
      </w:tr>
      <w:tr w:rsidR="002D5D7C" w:rsidRPr="00C364FB" w:rsidTr="001A5F9B">
        <w:trPr>
          <w:jc w:val="center"/>
        </w:trPr>
        <w:tc>
          <w:tcPr>
            <w:tcW w:w="2210"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Общеобразовательная школа №  13,8, 40</w:t>
            </w:r>
          </w:p>
        </w:tc>
        <w:tc>
          <w:tcPr>
            <w:tcW w:w="4299"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Осуществление преемственных связей.</w:t>
            </w:r>
          </w:p>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Выработка педагогами единых требований по формированию готовности детей к обучению школе.</w:t>
            </w:r>
          </w:p>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Посещение родительских собраний в д/с учителями школ микрорайона.</w:t>
            </w:r>
          </w:p>
        </w:tc>
        <w:tc>
          <w:tcPr>
            <w:tcW w:w="3402"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Экскурсии в школу, школьный музей.</w:t>
            </w:r>
          </w:p>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Круглый стол; взаимопосещени</w:t>
            </w:r>
            <w:r w:rsidR="001A5F9B" w:rsidRPr="00C364FB">
              <w:rPr>
                <w:rFonts w:ascii="Times New Roman" w:eastAsia="Times New Roman" w:hAnsi="Times New Roman" w:cs="Times New Roman"/>
                <w:sz w:val="24"/>
                <w:szCs w:val="24"/>
                <w:lang w:eastAsia="ru-RU"/>
              </w:rPr>
              <w:t>е</w:t>
            </w:r>
            <w:r w:rsidRPr="00C364FB">
              <w:rPr>
                <w:rFonts w:ascii="Times New Roman" w:eastAsia="Times New Roman" w:hAnsi="Times New Roman" w:cs="Times New Roman"/>
                <w:sz w:val="24"/>
                <w:szCs w:val="24"/>
                <w:lang w:eastAsia="ru-RU"/>
              </w:rPr>
              <w:t xml:space="preserve"> педагогами занятий и уроков</w:t>
            </w:r>
          </w:p>
        </w:tc>
      </w:tr>
      <w:tr w:rsidR="002D5D7C" w:rsidRPr="00C364FB" w:rsidTr="001A5F9B">
        <w:trPr>
          <w:jc w:val="center"/>
        </w:trPr>
        <w:tc>
          <w:tcPr>
            <w:tcW w:w="2210"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Детская поликлиника им. Семашко</w:t>
            </w:r>
          </w:p>
        </w:tc>
        <w:tc>
          <w:tcPr>
            <w:tcW w:w="4299"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Сохранение и укрепление здоровья детей</w:t>
            </w:r>
          </w:p>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Оказание лечебно-профилактической помощи детям.</w:t>
            </w:r>
          </w:p>
        </w:tc>
        <w:tc>
          <w:tcPr>
            <w:tcW w:w="3402" w:type="dxa"/>
            <w:tcBorders>
              <w:top w:val="single" w:sz="4" w:space="0" w:color="auto"/>
              <w:left w:val="single" w:sz="4" w:space="0" w:color="auto"/>
              <w:bottom w:val="single" w:sz="4" w:space="0" w:color="auto"/>
              <w:right w:val="single" w:sz="4" w:space="0" w:color="auto"/>
            </w:tcBorders>
          </w:tcPr>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Осмотры врачом-педиатром.</w:t>
            </w:r>
          </w:p>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Профосмотры врачами-специалистами.</w:t>
            </w:r>
          </w:p>
          <w:p w:rsidR="002D5D7C" w:rsidRPr="00C364FB" w:rsidRDefault="002D5D7C"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Профилактические прививки и вакцинация детей.</w:t>
            </w:r>
          </w:p>
        </w:tc>
      </w:tr>
    </w:tbl>
    <w:p w:rsidR="00315FFE" w:rsidRPr="00C364FB" w:rsidRDefault="00315FFE" w:rsidP="00C364FB">
      <w:pPr>
        <w:spacing w:after="0"/>
        <w:jc w:val="both"/>
        <w:rPr>
          <w:rFonts w:ascii="Times New Roman" w:hAnsi="Times New Roman" w:cs="Times New Roman"/>
          <w:b/>
          <w:sz w:val="24"/>
          <w:szCs w:val="24"/>
        </w:rPr>
      </w:pPr>
    </w:p>
    <w:p w:rsidR="007B0D23" w:rsidRPr="00C364FB" w:rsidRDefault="007B0D23" w:rsidP="00C364FB">
      <w:pPr>
        <w:spacing w:after="0"/>
        <w:jc w:val="both"/>
        <w:rPr>
          <w:rFonts w:ascii="Times New Roman" w:hAnsi="Times New Roman" w:cs="Times New Roman"/>
          <w:b/>
          <w:sz w:val="24"/>
          <w:szCs w:val="24"/>
        </w:rPr>
      </w:pPr>
    </w:p>
    <w:p w:rsidR="00D72E92" w:rsidRPr="00C364FB" w:rsidRDefault="00D72E92"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Часть П</w:t>
      </w:r>
      <w:r w:rsidR="00E86A1E" w:rsidRPr="00C364FB">
        <w:rPr>
          <w:rFonts w:ascii="Times New Roman" w:hAnsi="Times New Roman" w:cs="Times New Roman"/>
          <w:b/>
          <w:sz w:val="24"/>
          <w:szCs w:val="24"/>
        </w:rPr>
        <w:t>р</w:t>
      </w:r>
      <w:r w:rsidRPr="00C364FB">
        <w:rPr>
          <w:rFonts w:ascii="Times New Roman" w:hAnsi="Times New Roman" w:cs="Times New Roman"/>
          <w:b/>
          <w:sz w:val="24"/>
          <w:szCs w:val="24"/>
        </w:rPr>
        <w:t>ограммы, формируемая участниками образовательных отношений</w:t>
      </w:r>
    </w:p>
    <w:p w:rsidR="001A5F9B" w:rsidRPr="00C364FB" w:rsidRDefault="001A5F9B"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Преемственность ДОУ и школы.</w:t>
      </w:r>
    </w:p>
    <w:p w:rsidR="00D96332" w:rsidRPr="00C364FB" w:rsidRDefault="00D96332" w:rsidP="00C364FB">
      <w:pPr>
        <w:pStyle w:val="Default"/>
        <w:spacing w:line="276" w:lineRule="auto"/>
        <w:jc w:val="both"/>
      </w:pPr>
      <w:r w:rsidRPr="00C364FB">
        <w:rPr>
          <w:b/>
          <w:i/>
          <w:iCs/>
        </w:rPr>
        <w:t>Цель</w:t>
      </w:r>
      <w:r w:rsidRPr="00C364FB">
        <w:rPr>
          <w:b/>
        </w:rPr>
        <w:t>:</w:t>
      </w:r>
      <w:r w:rsidRPr="00C364FB">
        <w:t xml:space="preserve"> обеспечение преемственности и непрерывности в организации образовательной, воспитательной, учебно-методической работы между дошкольным и начальным звеном образования. </w:t>
      </w:r>
    </w:p>
    <w:p w:rsidR="00D96332" w:rsidRPr="00C364FB" w:rsidRDefault="00D96332" w:rsidP="00C364FB">
      <w:pPr>
        <w:pStyle w:val="Default"/>
        <w:spacing w:line="276" w:lineRule="auto"/>
        <w:jc w:val="both"/>
        <w:rPr>
          <w:b/>
        </w:rPr>
      </w:pPr>
      <w:r w:rsidRPr="00C364FB">
        <w:rPr>
          <w:b/>
          <w:i/>
          <w:iCs/>
        </w:rPr>
        <w:t xml:space="preserve">Задачи: </w:t>
      </w:r>
    </w:p>
    <w:p w:rsidR="00D96332" w:rsidRPr="00C364FB" w:rsidRDefault="00D96332" w:rsidP="00C364FB">
      <w:pPr>
        <w:pStyle w:val="Default"/>
        <w:spacing w:after="38" w:line="276" w:lineRule="auto"/>
        <w:jc w:val="both"/>
      </w:pPr>
      <w:r w:rsidRPr="00C364FB">
        <w:t xml:space="preserve">1. Согласовать цели и задачи дошкольного и начального школьного образования. </w:t>
      </w:r>
    </w:p>
    <w:p w:rsidR="00D96332" w:rsidRPr="00C364FB" w:rsidRDefault="00D96332" w:rsidP="00C364FB">
      <w:pPr>
        <w:pStyle w:val="Default"/>
        <w:spacing w:after="38" w:line="276" w:lineRule="auto"/>
        <w:jc w:val="both"/>
      </w:pPr>
      <w:r w:rsidRPr="00C364FB">
        <w:t xml:space="preserve">2. Создать психолого-педагогические условия, обеспечивающие сохранность и укрепление здоровья, непрерывность психофизического развития дошкольника и младшего школьника. </w:t>
      </w:r>
    </w:p>
    <w:p w:rsidR="00D96332" w:rsidRPr="00C364FB" w:rsidRDefault="00D96332" w:rsidP="00C364FB">
      <w:pPr>
        <w:pStyle w:val="Default"/>
        <w:spacing w:after="38" w:line="276" w:lineRule="auto"/>
        <w:jc w:val="both"/>
      </w:pPr>
      <w:r w:rsidRPr="00C364FB">
        <w:t xml:space="preserve">3. Обеспечить условия для реализации плавного перехода детей от игровой к учебной деятельности. </w:t>
      </w:r>
    </w:p>
    <w:p w:rsidR="00D96332" w:rsidRPr="00C364FB" w:rsidRDefault="00D96332" w:rsidP="00C364FB">
      <w:pPr>
        <w:pStyle w:val="Default"/>
        <w:spacing w:line="276" w:lineRule="auto"/>
        <w:jc w:val="both"/>
      </w:pPr>
      <w:r w:rsidRPr="00C364FB">
        <w:t xml:space="preserve">4. Преемственность учебных планов и программ дошкольного и школьного начального образования. </w:t>
      </w:r>
    </w:p>
    <w:p w:rsidR="00D72E92" w:rsidRPr="00C364FB" w:rsidRDefault="00D72E92" w:rsidP="00C364FB">
      <w:pPr>
        <w:pStyle w:val="Default"/>
        <w:spacing w:line="276" w:lineRule="auto"/>
        <w:jc w:val="both"/>
      </w:pPr>
    </w:p>
    <w:p w:rsidR="00D96332" w:rsidRPr="00C364FB" w:rsidRDefault="00D72E92" w:rsidP="00C364FB">
      <w:pPr>
        <w:pStyle w:val="Default"/>
        <w:spacing w:line="276" w:lineRule="auto"/>
        <w:jc w:val="both"/>
      </w:pPr>
      <w:r w:rsidRPr="00C364FB">
        <w:t xml:space="preserve">         </w:t>
      </w:r>
      <w:r w:rsidR="00D96332" w:rsidRPr="00C364FB">
        <w:t xml:space="preserve">Организация работы по предшкольному обучению детей старшего дошкольного возраста осуществляется по следующим направлениям: </w:t>
      </w:r>
    </w:p>
    <w:p w:rsidR="00D96332" w:rsidRPr="00C364FB" w:rsidRDefault="00D96332" w:rsidP="00C364FB">
      <w:pPr>
        <w:pStyle w:val="Default"/>
        <w:numPr>
          <w:ilvl w:val="0"/>
          <w:numId w:val="29"/>
        </w:numPr>
        <w:spacing w:after="57" w:line="276" w:lineRule="auto"/>
        <w:ind w:firstLine="0"/>
        <w:jc w:val="both"/>
      </w:pPr>
      <w:r w:rsidRPr="00C364FB">
        <w:t xml:space="preserve">Организационно-методическое обеспечение; </w:t>
      </w:r>
    </w:p>
    <w:p w:rsidR="00D96332" w:rsidRPr="00C364FB" w:rsidRDefault="00D96332" w:rsidP="00C364FB">
      <w:pPr>
        <w:pStyle w:val="Default"/>
        <w:numPr>
          <w:ilvl w:val="0"/>
          <w:numId w:val="29"/>
        </w:numPr>
        <w:spacing w:after="57" w:line="276" w:lineRule="auto"/>
        <w:ind w:firstLine="0"/>
        <w:jc w:val="both"/>
      </w:pPr>
      <w:r w:rsidRPr="00C364FB">
        <w:t xml:space="preserve">Работа с детьми; </w:t>
      </w:r>
    </w:p>
    <w:p w:rsidR="00D96332" w:rsidRPr="00C364FB" w:rsidRDefault="00D96332" w:rsidP="00C364FB">
      <w:pPr>
        <w:pStyle w:val="Default"/>
        <w:numPr>
          <w:ilvl w:val="0"/>
          <w:numId w:val="29"/>
        </w:numPr>
        <w:spacing w:line="276" w:lineRule="auto"/>
        <w:ind w:firstLine="0"/>
        <w:jc w:val="both"/>
      </w:pPr>
      <w:r w:rsidRPr="00C364FB">
        <w:t xml:space="preserve">Работа с родителями. </w:t>
      </w:r>
    </w:p>
    <w:p w:rsidR="00D72E92" w:rsidRPr="00C364FB" w:rsidRDefault="00D72E92" w:rsidP="00C364FB">
      <w:pPr>
        <w:pStyle w:val="Default"/>
        <w:spacing w:line="276" w:lineRule="auto"/>
        <w:jc w:val="both"/>
        <w:rPr>
          <w:b/>
          <w:i/>
          <w:iCs/>
        </w:rPr>
      </w:pPr>
    </w:p>
    <w:p w:rsidR="00D96332" w:rsidRPr="00C364FB" w:rsidRDefault="00D96332" w:rsidP="00C364FB">
      <w:pPr>
        <w:pStyle w:val="Default"/>
        <w:spacing w:line="276" w:lineRule="auto"/>
        <w:jc w:val="both"/>
      </w:pPr>
      <w:r w:rsidRPr="00C364FB">
        <w:rPr>
          <w:b/>
          <w:iCs/>
        </w:rPr>
        <w:t>Организационно-методическое обеспечение</w:t>
      </w:r>
      <w:r w:rsidRPr="00C364FB">
        <w:rPr>
          <w:i/>
          <w:iCs/>
        </w:rPr>
        <w:t xml:space="preserve"> </w:t>
      </w:r>
      <w:r w:rsidRPr="00C364FB">
        <w:t xml:space="preserve">включает: </w:t>
      </w:r>
    </w:p>
    <w:p w:rsidR="00D96332" w:rsidRPr="00C364FB" w:rsidRDefault="00D96332" w:rsidP="00C364FB">
      <w:pPr>
        <w:pStyle w:val="Default"/>
        <w:numPr>
          <w:ilvl w:val="0"/>
          <w:numId w:val="31"/>
        </w:numPr>
        <w:spacing w:line="276" w:lineRule="auto"/>
        <w:ind w:firstLine="0"/>
        <w:jc w:val="both"/>
      </w:pPr>
      <w:r w:rsidRPr="00C364FB">
        <w:t>Круглый стол «Проблемы преемственности «Детский сад – начальная школа» в условиях реализации ФГОС»</w:t>
      </w:r>
    </w:p>
    <w:p w:rsidR="00D96332" w:rsidRPr="00C364FB" w:rsidRDefault="00D96332" w:rsidP="00C364FB">
      <w:pPr>
        <w:pStyle w:val="Default"/>
        <w:numPr>
          <w:ilvl w:val="0"/>
          <w:numId w:val="30"/>
        </w:numPr>
        <w:spacing w:after="55" w:line="276" w:lineRule="auto"/>
        <w:ind w:firstLine="0"/>
        <w:jc w:val="both"/>
      </w:pPr>
      <w:r w:rsidRPr="00C364FB">
        <w:t xml:space="preserve">Совместные заседания по вопросам эффективности работы учителей и воспитателей ДОУ по подготовке детей к обучению в школе. </w:t>
      </w:r>
    </w:p>
    <w:p w:rsidR="00D96332" w:rsidRPr="00C364FB" w:rsidRDefault="00D96332" w:rsidP="00C364FB">
      <w:pPr>
        <w:pStyle w:val="Default"/>
        <w:numPr>
          <w:ilvl w:val="0"/>
          <w:numId w:val="30"/>
        </w:numPr>
        <w:spacing w:after="55" w:line="276" w:lineRule="auto"/>
        <w:ind w:firstLine="0"/>
        <w:jc w:val="both"/>
      </w:pPr>
      <w:r w:rsidRPr="00C364FB">
        <w:lastRenderedPageBreak/>
        <w:t xml:space="preserve">Семинары-практикумы. </w:t>
      </w:r>
    </w:p>
    <w:p w:rsidR="00D96332" w:rsidRPr="00C364FB" w:rsidRDefault="00D96332" w:rsidP="00C364FB">
      <w:pPr>
        <w:pStyle w:val="Default"/>
        <w:numPr>
          <w:ilvl w:val="0"/>
          <w:numId w:val="30"/>
        </w:numPr>
        <w:spacing w:after="55" w:line="276" w:lineRule="auto"/>
        <w:ind w:firstLine="0"/>
        <w:jc w:val="both"/>
      </w:pPr>
      <w:r w:rsidRPr="00C364FB">
        <w:t xml:space="preserve">Взаимопосещения занятий. Изучение опыта использования вариативных форм, методов и приѐмов работы в практике учителей и воспитателей. </w:t>
      </w:r>
    </w:p>
    <w:p w:rsidR="00D72E92" w:rsidRPr="00C364FB" w:rsidRDefault="00D72E92" w:rsidP="00C364FB">
      <w:pPr>
        <w:pStyle w:val="Default"/>
        <w:spacing w:line="276" w:lineRule="auto"/>
        <w:jc w:val="both"/>
        <w:rPr>
          <w:b/>
          <w:i/>
          <w:iCs/>
        </w:rPr>
      </w:pPr>
    </w:p>
    <w:p w:rsidR="00D96332" w:rsidRPr="00C364FB" w:rsidRDefault="00D96332" w:rsidP="00C364FB">
      <w:pPr>
        <w:pStyle w:val="Default"/>
        <w:spacing w:line="276" w:lineRule="auto"/>
        <w:jc w:val="both"/>
        <w:rPr>
          <w:b/>
        </w:rPr>
      </w:pPr>
      <w:r w:rsidRPr="00C364FB">
        <w:rPr>
          <w:b/>
          <w:iCs/>
        </w:rPr>
        <w:t xml:space="preserve">Работа с детьми </w:t>
      </w:r>
      <w:r w:rsidRPr="00C364FB">
        <w:rPr>
          <w:b/>
        </w:rPr>
        <w:t xml:space="preserve">включает: </w:t>
      </w:r>
    </w:p>
    <w:p w:rsidR="00D96332" w:rsidRPr="00C364FB" w:rsidRDefault="00D96332" w:rsidP="00C364FB">
      <w:pPr>
        <w:pStyle w:val="Default"/>
        <w:numPr>
          <w:ilvl w:val="0"/>
          <w:numId w:val="32"/>
        </w:numPr>
        <w:spacing w:line="276" w:lineRule="auto"/>
        <w:ind w:firstLine="0"/>
        <w:jc w:val="both"/>
      </w:pPr>
      <w:r w:rsidRPr="00C364FB">
        <w:t xml:space="preserve">Совместное проведение праздников, спортивных мероприятий. </w:t>
      </w:r>
    </w:p>
    <w:p w:rsidR="00D96332" w:rsidRPr="00C364FB" w:rsidRDefault="00071677" w:rsidP="00C364FB">
      <w:pPr>
        <w:pStyle w:val="Default"/>
        <w:numPr>
          <w:ilvl w:val="0"/>
          <w:numId w:val="32"/>
        </w:numPr>
        <w:spacing w:line="276" w:lineRule="auto"/>
        <w:ind w:firstLine="0"/>
        <w:jc w:val="both"/>
      </w:pPr>
      <w:r w:rsidRPr="00C364FB">
        <w:t>Эк</w:t>
      </w:r>
      <w:r w:rsidR="00D96332" w:rsidRPr="00C364FB">
        <w:t>скурсии в школу</w:t>
      </w:r>
      <w:r w:rsidRPr="00C364FB">
        <w:t>.</w:t>
      </w:r>
    </w:p>
    <w:p w:rsidR="00D72E92" w:rsidRPr="00C364FB" w:rsidRDefault="00D72E92" w:rsidP="00C364FB">
      <w:pPr>
        <w:pStyle w:val="Default"/>
        <w:spacing w:line="276" w:lineRule="auto"/>
        <w:jc w:val="both"/>
        <w:rPr>
          <w:b/>
          <w:i/>
          <w:iCs/>
        </w:rPr>
      </w:pPr>
    </w:p>
    <w:p w:rsidR="00D96332" w:rsidRPr="00C364FB" w:rsidRDefault="00D96332" w:rsidP="00C364FB">
      <w:pPr>
        <w:pStyle w:val="Default"/>
        <w:spacing w:line="276" w:lineRule="auto"/>
        <w:jc w:val="both"/>
      </w:pPr>
      <w:r w:rsidRPr="00C364FB">
        <w:rPr>
          <w:b/>
          <w:iCs/>
        </w:rPr>
        <w:t xml:space="preserve">Система взаимодействия педагога и родителей </w:t>
      </w:r>
      <w:r w:rsidRPr="00C364FB">
        <w:rPr>
          <w:b/>
        </w:rPr>
        <w:t>в</w:t>
      </w:r>
      <w:r w:rsidRPr="00C364FB">
        <w:t xml:space="preserve">ключает: </w:t>
      </w:r>
    </w:p>
    <w:p w:rsidR="00D96332" w:rsidRPr="00C364FB" w:rsidRDefault="00D96332" w:rsidP="00C364FB">
      <w:pPr>
        <w:pStyle w:val="Default"/>
        <w:numPr>
          <w:ilvl w:val="0"/>
          <w:numId w:val="33"/>
        </w:numPr>
        <w:spacing w:after="57" w:line="276" w:lineRule="auto"/>
        <w:ind w:firstLine="0"/>
        <w:jc w:val="both"/>
      </w:pPr>
      <w:r w:rsidRPr="00C364FB">
        <w:t xml:space="preserve">Совместное проведение родительских собраний. </w:t>
      </w:r>
    </w:p>
    <w:p w:rsidR="00D96332" w:rsidRPr="00C364FB" w:rsidRDefault="00D72E92" w:rsidP="00C364FB">
      <w:pPr>
        <w:pStyle w:val="Default"/>
        <w:numPr>
          <w:ilvl w:val="0"/>
          <w:numId w:val="33"/>
        </w:numPr>
        <w:spacing w:after="57" w:line="276" w:lineRule="auto"/>
        <w:ind w:firstLine="0"/>
        <w:jc w:val="both"/>
      </w:pPr>
      <w:r w:rsidRPr="00C364FB">
        <w:t>Проведение Д</w:t>
      </w:r>
      <w:r w:rsidR="00D96332" w:rsidRPr="00C364FB">
        <w:t xml:space="preserve">ней открытых дверей. </w:t>
      </w:r>
    </w:p>
    <w:p w:rsidR="00D96332" w:rsidRPr="00C364FB" w:rsidRDefault="00D96332" w:rsidP="00C364FB">
      <w:pPr>
        <w:pStyle w:val="Default"/>
        <w:numPr>
          <w:ilvl w:val="0"/>
          <w:numId w:val="33"/>
        </w:numPr>
        <w:spacing w:after="57" w:line="276" w:lineRule="auto"/>
        <w:ind w:firstLine="0"/>
        <w:jc w:val="both"/>
      </w:pPr>
      <w:r w:rsidRPr="00C364FB">
        <w:t xml:space="preserve">Посещение уроков и адаптационных занятий родителями. </w:t>
      </w:r>
    </w:p>
    <w:p w:rsidR="00D96332" w:rsidRPr="00C364FB" w:rsidRDefault="00D96332" w:rsidP="00C364FB">
      <w:pPr>
        <w:pStyle w:val="Default"/>
        <w:numPr>
          <w:ilvl w:val="0"/>
          <w:numId w:val="33"/>
        </w:numPr>
        <w:spacing w:after="57" w:line="276" w:lineRule="auto"/>
        <w:ind w:firstLine="0"/>
        <w:jc w:val="both"/>
      </w:pPr>
      <w:r w:rsidRPr="00C364FB">
        <w:t>Открытые занятия педагогов</w:t>
      </w:r>
      <w:r w:rsidR="00D72E92" w:rsidRPr="00C364FB">
        <w:t xml:space="preserve"> ДОУ</w:t>
      </w:r>
      <w:r w:rsidRPr="00C364FB">
        <w:t xml:space="preserve">. </w:t>
      </w:r>
    </w:p>
    <w:p w:rsidR="00D96332" w:rsidRPr="00C364FB" w:rsidRDefault="00D96332" w:rsidP="00C364FB">
      <w:pPr>
        <w:pStyle w:val="Default"/>
        <w:numPr>
          <w:ilvl w:val="0"/>
          <w:numId w:val="33"/>
        </w:numPr>
        <w:spacing w:after="57" w:line="276" w:lineRule="auto"/>
        <w:ind w:firstLine="0"/>
        <w:jc w:val="both"/>
      </w:pPr>
      <w:r w:rsidRPr="00C364FB">
        <w:t xml:space="preserve">Организация экскурсий по школе. </w:t>
      </w:r>
    </w:p>
    <w:p w:rsidR="00D96332" w:rsidRPr="00C364FB" w:rsidRDefault="00D96332" w:rsidP="00C364FB">
      <w:pPr>
        <w:pStyle w:val="Default"/>
        <w:numPr>
          <w:ilvl w:val="0"/>
          <w:numId w:val="33"/>
        </w:numPr>
        <w:spacing w:line="276" w:lineRule="auto"/>
        <w:ind w:firstLine="0"/>
        <w:jc w:val="both"/>
      </w:pPr>
      <w:r w:rsidRPr="00C364FB">
        <w:t xml:space="preserve">Привлечение родителей к организации детских праздников, спортивных соревнований. </w:t>
      </w:r>
    </w:p>
    <w:p w:rsidR="00071677" w:rsidRPr="00C364FB" w:rsidRDefault="00071677" w:rsidP="00C364FB">
      <w:pPr>
        <w:pStyle w:val="Default"/>
        <w:ind w:left="360"/>
        <w:jc w:val="both"/>
      </w:pPr>
    </w:p>
    <w:p w:rsidR="00071677" w:rsidRPr="00C364FB" w:rsidRDefault="00071677" w:rsidP="00C364FB">
      <w:pPr>
        <w:keepNext/>
        <w:widowControl w:val="0"/>
        <w:tabs>
          <w:tab w:val="left" w:pos="2280"/>
        </w:tabs>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 xml:space="preserve">Циклограмма сотрудничества </w:t>
      </w:r>
    </w:p>
    <w:p w:rsidR="00071677" w:rsidRPr="00C364FB" w:rsidRDefault="00B15712" w:rsidP="00C364FB">
      <w:pPr>
        <w:keepNext/>
        <w:widowControl w:val="0"/>
        <w:tabs>
          <w:tab w:val="left" w:pos="2280"/>
        </w:tabs>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rPr>
        <w:t>МАДОУ детский сад №5 «Теремок»</w:t>
      </w:r>
      <w:r w:rsidR="00071677" w:rsidRPr="00C364FB">
        <w:rPr>
          <w:rFonts w:ascii="Times New Roman" w:eastAsia="Times New Roman" w:hAnsi="Times New Roman" w:cs="Times New Roman"/>
          <w:b/>
          <w:sz w:val="24"/>
          <w:szCs w:val="24"/>
          <w:lang w:eastAsia="ru-RU"/>
        </w:rPr>
        <w:t>и МОУ СОШ № 13, 8, 40</w:t>
      </w:r>
    </w:p>
    <w:p w:rsidR="001A5F9B" w:rsidRPr="00C364FB" w:rsidRDefault="001A5F9B" w:rsidP="00C364FB">
      <w:pPr>
        <w:spacing w:after="0"/>
        <w:jc w:val="both"/>
        <w:rPr>
          <w:rFonts w:ascii="Times New Roman" w:hAnsi="Times New Roman" w:cs="Times New Roman"/>
          <w:b/>
          <w:sz w:val="24"/>
          <w:szCs w:val="24"/>
        </w:rPr>
      </w:pPr>
    </w:p>
    <w:tbl>
      <w:tblPr>
        <w:tblW w:w="11057" w:type="dxa"/>
        <w:jc w:val="center"/>
        <w:tblInd w:w="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6"/>
        <w:gridCol w:w="5106"/>
        <w:gridCol w:w="1579"/>
        <w:gridCol w:w="3666"/>
      </w:tblGrid>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w:t>
            </w:r>
          </w:p>
        </w:tc>
        <w:tc>
          <w:tcPr>
            <w:tcW w:w="5106" w:type="dxa"/>
          </w:tcPr>
          <w:p w:rsidR="00071677" w:rsidRPr="00C364FB" w:rsidRDefault="00071677" w:rsidP="00C364FB">
            <w:pPr>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Мероприятия</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 xml:space="preserve">Сроки </w:t>
            </w:r>
          </w:p>
        </w:tc>
        <w:tc>
          <w:tcPr>
            <w:tcW w:w="3666" w:type="dxa"/>
          </w:tcPr>
          <w:p w:rsidR="00071677" w:rsidRPr="00C364FB" w:rsidRDefault="00071677" w:rsidP="00C364FB">
            <w:pPr>
              <w:spacing w:after="0" w:line="240" w:lineRule="auto"/>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Ответственный</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w:t>
            </w:r>
          </w:p>
        </w:tc>
        <w:tc>
          <w:tcPr>
            <w:tcW w:w="51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Экскурсия к школе.</w:t>
            </w:r>
          </w:p>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Цель: воспитание положительного отношения детей к школе. </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1 сентября </w:t>
            </w:r>
          </w:p>
        </w:tc>
        <w:tc>
          <w:tcPr>
            <w:tcW w:w="366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Ст. воспитатель, воспитатели подготовительных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2</w:t>
            </w:r>
          </w:p>
        </w:tc>
        <w:tc>
          <w:tcPr>
            <w:tcW w:w="5106" w:type="dxa"/>
          </w:tcPr>
          <w:p w:rsidR="00071677" w:rsidRPr="00C364FB" w:rsidRDefault="00071677" w:rsidP="00C364FB">
            <w:pPr>
              <w:tabs>
                <w:tab w:val="left" w:pos="318"/>
              </w:tabs>
              <w:spacing w:after="0" w:line="240" w:lineRule="auto"/>
              <w:ind w:left="58"/>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Праздник, посвященный Дню знаний </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1 сентября </w:t>
            </w:r>
          </w:p>
        </w:tc>
        <w:tc>
          <w:tcPr>
            <w:tcW w:w="366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Музыкальный   руководитель, воспитатели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3</w:t>
            </w:r>
          </w:p>
        </w:tc>
        <w:tc>
          <w:tcPr>
            <w:tcW w:w="51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Диагностика готовности детей подготовительной группы.</w:t>
            </w:r>
          </w:p>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Цель: разработать план целенаправленной подготовки детей к школе.  </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Сентябрь </w:t>
            </w:r>
          </w:p>
        </w:tc>
        <w:tc>
          <w:tcPr>
            <w:tcW w:w="3666" w:type="dxa"/>
          </w:tcPr>
          <w:p w:rsidR="00071677" w:rsidRPr="00C364FB" w:rsidRDefault="00071677" w:rsidP="00C364FB">
            <w:pPr>
              <w:shd w:val="clear" w:color="auto" w:fill="FFFFFF"/>
              <w:spacing w:after="0" w:line="346" w:lineRule="exact"/>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Ст. воспитатель, учитель – логопед, воспитатели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4</w:t>
            </w:r>
          </w:p>
        </w:tc>
        <w:tc>
          <w:tcPr>
            <w:tcW w:w="51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Организация в подготовительных группах  игровых зон для игры «Школа для дошколят».  </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Октябрь</w:t>
            </w:r>
          </w:p>
        </w:tc>
        <w:tc>
          <w:tcPr>
            <w:tcW w:w="3666" w:type="dxa"/>
          </w:tcPr>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Ст. воспитатель, учитель – логопед, воспитатели подготовительных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5</w:t>
            </w:r>
          </w:p>
        </w:tc>
        <w:tc>
          <w:tcPr>
            <w:tcW w:w="51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Посещение уроков в первых классах школы №8, 13, 40 педагогами детского сада. </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Октябрь - ноябрь</w:t>
            </w:r>
          </w:p>
        </w:tc>
        <w:tc>
          <w:tcPr>
            <w:tcW w:w="3666" w:type="dxa"/>
          </w:tcPr>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Зауч. нач. классов</w:t>
            </w:r>
          </w:p>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ст. воспитатель, учитель – логопед, воспитатели групп</w:t>
            </w:r>
          </w:p>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6</w:t>
            </w:r>
          </w:p>
        </w:tc>
        <w:tc>
          <w:tcPr>
            <w:tcW w:w="5106" w:type="dxa"/>
          </w:tcPr>
          <w:p w:rsidR="00071677" w:rsidRPr="00C364FB" w:rsidRDefault="00071677" w:rsidP="00C364FB">
            <w:pPr>
              <w:tabs>
                <w:tab w:val="left" w:pos="320"/>
              </w:tabs>
              <w:spacing w:after="0" w:line="240" w:lineRule="auto"/>
              <w:ind w:left="62"/>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Оформление информационного стенда для будущих первоклассников с советами учителей и специалистов. </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Январь </w:t>
            </w:r>
          </w:p>
        </w:tc>
        <w:tc>
          <w:tcPr>
            <w:tcW w:w="3666" w:type="dxa"/>
          </w:tcPr>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Учитель – логопед, воспитатели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7</w:t>
            </w:r>
          </w:p>
        </w:tc>
        <w:tc>
          <w:tcPr>
            <w:tcW w:w="51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Родительское собрание «Скоро в школу»</w:t>
            </w:r>
          </w:p>
        </w:tc>
        <w:tc>
          <w:tcPr>
            <w:tcW w:w="1579"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февраль </w:t>
            </w:r>
          </w:p>
        </w:tc>
        <w:tc>
          <w:tcPr>
            <w:tcW w:w="3666" w:type="dxa"/>
          </w:tcPr>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Учителя школ района, заведующая ДОУ, ст. воспитатель, учитель - логопед</w:t>
            </w:r>
          </w:p>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воспитатели подготовительных групп. </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8</w:t>
            </w:r>
          </w:p>
        </w:tc>
        <w:tc>
          <w:tcPr>
            <w:tcW w:w="5106" w:type="dxa"/>
          </w:tcPr>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Минипедсовет «Уровень</w:t>
            </w:r>
          </w:p>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готовности детей подготовительной группы к</w:t>
            </w:r>
          </w:p>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обучению в школе».</w:t>
            </w:r>
          </w:p>
        </w:tc>
        <w:tc>
          <w:tcPr>
            <w:tcW w:w="1579" w:type="dxa"/>
          </w:tcPr>
          <w:p w:rsidR="00071677" w:rsidRPr="00C364FB" w:rsidRDefault="00071677" w:rsidP="00C364FB">
            <w:pPr>
              <w:shd w:val="clear" w:color="auto" w:fill="FFFFFF"/>
              <w:spacing w:after="0" w:line="240" w:lineRule="auto"/>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Март</w:t>
            </w:r>
          </w:p>
        </w:tc>
        <w:tc>
          <w:tcPr>
            <w:tcW w:w="3666" w:type="dxa"/>
          </w:tcPr>
          <w:p w:rsidR="00071677" w:rsidRPr="00C364FB" w:rsidRDefault="00071677" w:rsidP="00C364FB">
            <w:pPr>
              <w:shd w:val="clear" w:color="auto" w:fill="FFFFFF"/>
              <w:spacing w:after="0" w:line="346"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Ст. воспитатель, учитель – логопед, воспитатели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9</w:t>
            </w:r>
          </w:p>
        </w:tc>
        <w:tc>
          <w:tcPr>
            <w:tcW w:w="5106" w:type="dxa"/>
          </w:tcPr>
          <w:p w:rsidR="00071677" w:rsidRPr="00C364FB" w:rsidRDefault="00071677" w:rsidP="00C364FB">
            <w:pPr>
              <w:shd w:val="clear" w:color="auto" w:fill="FFFFFF"/>
              <w:spacing w:after="0" w:line="341" w:lineRule="exact"/>
              <w:ind w:left="-40" w:right="36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Диагностика детей подготовительных групп</w:t>
            </w:r>
          </w:p>
        </w:tc>
        <w:tc>
          <w:tcPr>
            <w:tcW w:w="1579" w:type="dxa"/>
          </w:tcPr>
          <w:p w:rsidR="00071677" w:rsidRPr="00C364FB" w:rsidRDefault="00071677" w:rsidP="00C364FB">
            <w:pPr>
              <w:shd w:val="clear" w:color="auto" w:fill="FFFFFF"/>
              <w:spacing w:after="0" w:line="240" w:lineRule="auto"/>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Апрель</w:t>
            </w:r>
          </w:p>
        </w:tc>
        <w:tc>
          <w:tcPr>
            <w:tcW w:w="3666" w:type="dxa"/>
          </w:tcPr>
          <w:p w:rsidR="00071677" w:rsidRPr="00C364FB" w:rsidRDefault="00071677" w:rsidP="00C364FB">
            <w:pPr>
              <w:shd w:val="clear" w:color="auto" w:fill="FFFFFF"/>
              <w:spacing w:after="0" w:line="346" w:lineRule="exact"/>
              <w:ind w:left="-40" w:right="125"/>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Специалисты, воспитатели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10</w:t>
            </w:r>
          </w:p>
        </w:tc>
        <w:tc>
          <w:tcPr>
            <w:tcW w:w="5106" w:type="dxa"/>
          </w:tcPr>
          <w:p w:rsidR="00071677" w:rsidRPr="00C364FB" w:rsidRDefault="00071677" w:rsidP="00C364FB">
            <w:pPr>
              <w:shd w:val="clear" w:color="auto" w:fill="FFFFFF"/>
              <w:spacing w:after="0" w:line="341" w:lineRule="exact"/>
              <w:ind w:left="-40" w:right="34"/>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Оформление карт индивидуального развития и характеристик выпускников</w:t>
            </w:r>
          </w:p>
        </w:tc>
        <w:tc>
          <w:tcPr>
            <w:tcW w:w="1579" w:type="dxa"/>
          </w:tcPr>
          <w:p w:rsidR="00071677" w:rsidRPr="00C364FB" w:rsidRDefault="00071677" w:rsidP="00C364FB">
            <w:pPr>
              <w:shd w:val="clear" w:color="auto" w:fill="FFFFFF"/>
              <w:spacing w:after="0" w:line="240" w:lineRule="auto"/>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Апрель</w:t>
            </w:r>
          </w:p>
        </w:tc>
        <w:tc>
          <w:tcPr>
            <w:tcW w:w="3666" w:type="dxa"/>
          </w:tcPr>
          <w:p w:rsidR="00071677" w:rsidRPr="00C364FB" w:rsidRDefault="00071677" w:rsidP="00C364FB">
            <w:pPr>
              <w:shd w:val="clear" w:color="auto" w:fill="FFFFFF"/>
              <w:spacing w:after="0" w:line="341" w:lineRule="exact"/>
              <w:ind w:left="-40" w:right="125"/>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Специалисты, воспитатели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17</w:t>
            </w:r>
          </w:p>
        </w:tc>
        <w:tc>
          <w:tcPr>
            <w:tcW w:w="5106" w:type="dxa"/>
          </w:tcPr>
          <w:p w:rsidR="00071677" w:rsidRPr="00C364FB" w:rsidRDefault="00071677" w:rsidP="00C364FB">
            <w:pPr>
              <w:shd w:val="clear" w:color="auto" w:fill="FFFFFF"/>
              <w:spacing w:after="0" w:line="341"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Индивидуальные консультации с родителями</w:t>
            </w:r>
          </w:p>
          <w:p w:rsidR="00071677" w:rsidRPr="00C364FB" w:rsidRDefault="00071677" w:rsidP="00C364FB">
            <w:pPr>
              <w:shd w:val="clear" w:color="auto" w:fill="FFFFFF"/>
              <w:spacing w:after="0" w:line="341"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детей, идущих в школу</w:t>
            </w:r>
          </w:p>
        </w:tc>
        <w:tc>
          <w:tcPr>
            <w:tcW w:w="1579" w:type="dxa"/>
          </w:tcPr>
          <w:p w:rsidR="00071677" w:rsidRPr="00C364FB" w:rsidRDefault="00071677" w:rsidP="00C364FB">
            <w:pPr>
              <w:shd w:val="clear" w:color="auto" w:fill="FFFFFF"/>
              <w:spacing w:after="0" w:line="240" w:lineRule="auto"/>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 течение года</w:t>
            </w:r>
          </w:p>
        </w:tc>
        <w:tc>
          <w:tcPr>
            <w:tcW w:w="3666" w:type="dxa"/>
          </w:tcPr>
          <w:p w:rsidR="00071677" w:rsidRPr="00C364FB" w:rsidRDefault="00071677" w:rsidP="00C364FB">
            <w:pPr>
              <w:shd w:val="clear" w:color="auto" w:fill="FFFFFF"/>
              <w:spacing w:after="0" w:line="346" w:lineRule="exact"/>
              <w:ind w:left="-40" w:right="125"/>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Ст. воспитатель, специалисты, воспитатели групп</w:t>
            </w:r>
          </w:p>
        </w:tc>
      </w:tr>
      <w:tr w:rsidR="00071677" w:rsidRPr="00C364FB" w:rsidTr="0022569E">
        <w:trPr>
          <w:jc w:val="center"/>
        </w:trPr>
        <w:tc>
          <w:tcPr>
            <w:tcW w:w="706" w:type="dxa"/>
          </w:tcPr>
          <w:p w:rsidR="00071677" w:rsidRPr="00C364FB" w:rsidRDefault="00071677" w:rsidP="00C364FB">
            <w:pPr>
              <w:spacing w:after="0" w:line="240" w:lineRule="auto"/>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18</w:t>
            </w:r>
          </w:p>
        </w:tc>
        <w:tc>
          <w:tcPr>
            <w:tcW w:w="5106" w:type="dxa"/>
          </w:tcPr>
          <w:p w:rsidR="00071677" w:rsidRPr="00C364FB" w:rsidRDefault="00071677" w:rsidP="00C364FB">
            <w:pPr>
              <w:shd w:val="clear" w:color="auto" w:fill="FFFFFF"/>
              <w:spacing w:after="0" w:line="341" w:lineRule="exact"/>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Конкурс рисунков для детей подготовительной группы «Скоро в школу»</w:t>
            </w:r>
          </w:p>
        </w:tc>
        <w:tc>
          <w:tcPr>
            <w:tcW w:w="1579" w:type="dxa"/>
          </w:tcPr>
          <w:p w:rsidR="00071677" w:rsidRPr="00C364FB" w:rsidRDefault="00071677" w:rsidP="00C364FB">
            <w:pPr>
              <w:shd w:val="clear" w:color="auto" w:fill="FFFFFF"/>
              <w:spacing w:after="0" w:line="240" w:lineRule="auto"/>
              <w:ind w:left="-4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Май</w:t>
            </w:r>
          </w:p>
        </w:tc>
        <w:tc>
          <w:tcPr>
            <w:tcW w:w="3666" w:type="dxa"/>
          </w:tcPr>
          <w:p w:rsidR="00071677" w:rsidRPr="00C364FB" w:rsidRDefault="00071677" w:rsidP="00C364FB">
            <w:pPr>
              <w:shd w:val="clear" w:color="auto" w:fill="FFFFFF"/>
              <w:spacing w:after="0" w:line="346" w:lineRule="exact"/>
              <w:ind w:left="-40" w:right="125"/>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Ст. воспитатель, воспитатели подготовительных групп</w:t>
            </w:r>
          </w:p>
        </w:tc>
      </w:tr>
    </w:tbl>
    <w:p w:rsidR="00315FFE" w:rsidRPr="00C364FB" w:rsidRDefault="00315FFE" w:rsidP="00C364FB">
      <w:pPr>
        <w:jc w:val="both"/>
        <w:rPr>
          <w:rFonts w:ascii="Times New Roman" w:hAnsi="Times New Roman" w:cs="Times New Roman"/>
          <w:sz w:val="24"/>
          <w:szCs w:val="24"/>
        </w:rPr>
      </w:pPr>
    </w:p>
    <w:p w:rsidR="007B0D23" w:rsidRPr="00C364FB" w:rsidRDefault="007B0D23" w:rsidP="00C364FB">
      <w:pPr>
        <w:pStyle w:val="Default"/>
        <w:jc w:val="both"/>
        <w:rPr>
          <w:b/>
          <w:bCs/>
        </w:rPr>
      </w:pPr>
    </w:p>
    <w:p w:rsidR="007B0D23" w:rsidRPr="00C364FB" w:rsidRDefault="007B0D23" w:rsidP="00C364FB">
      <w:pPr>
        <w:pStyle w:val="Default"/>
        <w:jc w:val="both"/>
        <w:rPr>
          <w:b/>
          <w:bCs/>
        </w:rPr>
      </w:pPr>
    </w:p>
    <w:p w:rsidR="00071677" w:rsidRPr="00C364FB" w:rsidRDefault="00071677" w:rsidP="00C364FB">
      <w:pPr>
        <w:pStyle w:val="Default"/>
        <w:jc w:val="both"/>
        <w:rPr>
          <w:b/>
          <w:bCs/>
        </w:rPr>
      </w:pPr>
      <w:r w:rsidRPr="00C364FB">
        <w:rPr>
          <w:b/>
          <w:bCs/>
        </w:rPr>
        <w:t>III. Организационный раздел</w:t>
      </w:r>
    </w:p>
    <w:p w:rsidR="00F966F7" w:rsidRPr="00C364FB" w:rsidRDefault="00F966F7" w:rsidP="00C364FB">
      <w:pPr>
        <w:pStyle w:val="Default"/>
        <w:jc w:val="both"/>
      </w:pPr>
    </w:p>
    <w:p w:rsidR="00F966F7" w:rsidRPr="00C364FB" w:rsidRDefault="00287DED" w:rsidP="00C364FB">
      <w:pPr>
        <w:pStyle w:val="a3"/>
        <w:numPr>
          <w:ilvl w:val="1"/>
          <w:numId w:val="29"/>
        </w:numPr>
        <w:spacing w:after="0"/>
        <w:ind w:left="0" w:firstLine="0"/>
        <w:jc w:val="both"/>
        <w:rPr>
          <w:rFonts w:ascii="Times New Roman" w:hAnsi="Times New Roman" w:cs="Times New Roman"/>
          <w:b/>
          <w:bCs/>
          <w:sz w:val="24"/>
          <w:szCs w:val="24"/>
        </w:rPr>
      </w:pPr>
      <w:r w:rsidRPr="00C364FB">
        <w:rPr>
          <w:rFonts w:ascii="Times New Roman" w:hAnsi="Times New Roman" w:cs="Times New Roman"/>
          <w:b/>
          <w:bCs/>
          <w:sz w:val="24"/>
          <w:szCs w:val="24"/>
        </w:rPr>
        <w:t xml:space="preserve"> </w:t>
      </w:r>
      <w:r w:rsidR="00F966F7" w:rsidRPr="00C364FB">
        <w:rPr>
          <w:rFonts w:ascii="Times New Roman" w:hAnsi="Times New Roman" w:cs="Times New Roman"/>
          <w:b/>
          <w:bCs/>
          <w:sz w:val="24"/>
          <w:szCs w:val="24"/>
        </w:rPr>
        <w:t>Психолого – педагогические условия, обеспечивающие развитие ребенка</w:t>
      </w:r>
    </w:p>
    <w:p w:rsidR="005B71A7" w:rsidRPr="00C364FB" w:rsidRDefault="00B15712" w:rsidP="00C364FB">
      <w:pPr>
        <w:pStyle w:val="a3"/>
        <w:spacing w:after="0"/>
        <w:ind w:left="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5B71A7" w:rsidRPr="00C364FB">
        <w:rPr>
          <w:rFonts w:ascii="Times New Roman" w:hAnsi="Times New Roman" w:cs="Times New Roman"/>
          <w:b/>
          <w:bCs/>
          <w:sz w:val="24"/>
          <w:szCs w:val="24"/>
        </w:rPr>
        <w:t>Обязательная часть</w:t>
      </w:r>
    </w:p>
    <w:p w:rsidR="00F966F7" w:rsidRPr="00C364FB" w:rsidRDefault="00F830B3" w:rsidP="00C364FB">
      <w:pPr>
        <w:pStyle w:val="Default"/>
        <w:spacing w:line="276" w:lineRule="auto"/>
        <w:jc w:val="both"/>
      </w:pPr>
      <w:r w:rsidRPr="00C364FB">
        <w:t xml:space="preserve">         </w:t>
      </w:r>
      <w:r w:rsidR="00F966F7" w:rsidRPr="00C364FB">
        <w:t xml:space="preserve">Создание психолого-педагогических условий, обеспечивающих развитие ребенка в соответствии с его возрастными и индивидуальными возможностями и интересами. </w:t>
      </w:r>
    </w:p>
    <w:p w:rsidR="00F966F7" w:rsidRPr="00C364FB" w:rsidRDefault="00F966F7" w:rsidP="00C364FB">
      <w:pPr>
        <w:pStyle w:val="Default"/>
        <w:spacing w:after="36" w:line="276" w:lineRule="auto"/>
        <w:jc w:val="both"/>
      </w:pPr>
      <w:r w:rsidRPr="00C364FB">
        <w:rPr>
          <w:b/>
          <w:bCs/>
          <w:i/>
          <w:iCs/>
        </w:rPr>
        <w:t xml:space="preserve">1. Личностно-порождающее взаимодействие взрослых с детьми, </w:t>
      </w:r>
      <w:r w:rsidRPr="00C364FB">
        <w:t xml:space="preserve">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 </w:t>
      </w:r>
    </w:p>
    <w:p w:rsidR="00F966F7" w:rsidRPr="00C364FB" w:rsidRDefault="00F966F7" w:rsidP="00C364FB">
      <w:pPr>
        <w:pStyle w:val="Default"/>
        <w:spacing w:after="36" w:line="276" w:lineRule="auto"/>
        <w:jc w:val="both"/>
      </w:pPr>
      <w:r w:rsidRPr="00C364FB">
        <w:rPr>
          <w:b/>
          <w:bCs/>
          <w:i/>
          <w:iCs/>
        </w:rPr>
        <w:t>2. Ориентированность педагогической оценки на относительные показатели детской успешности</w:t>
      </w:r>
      <w:r w:rsidRPr="00C364FB">
        <w:rPr>
          <w:i/>
          <w:iCs/>
        </w:rPr>
        <w:t xml:space="preserve">, </w:t>
      </w:r>
      <w:r w:rsidRPr="00C364FB">
        <w:t xml:space="preserve">то есть сравнение нынешних и предыдущих достижений ребенка, стимулирование самооценки. </w:t>
      </w:r>
    </w:p>
    <w:p w:rsidR="00F966F7" w:rsidRPr="00C364FB" w:rsidRDefault="00F966F7" w:rsidP="00C364FB">
      <w:pPr>
        <w:pStyle w:val="Default"/>
        <w:spacing w:after="36" w:line="276" w:lineRule="auto"/>
        <w:jc w:val="both"/>
      </w:pPr>
      <w:r w:rsidRPr="00C364FB">
        <w:rPr>
          <w:b/>
          <w:bCs/>
          <w:i/>
          <w:iCs/>
        </w:rPr>
        <w:t xml:space="preserve">3. Формирование игры </w:t>
      </w:r>
      <w:r w:rsidRPr="00C364FB">
        <w:t xml:space="preserve">как важнейшего фактора развития ребенка. </w:t>
      </w:r>
    </w:p>
    <w:p w:rsidR="00F966F7" w:rsidRPr="00C364FB" w:rsidRDefault="00F966F7" w:rsidP="00C364FB">
      <w:pPr>
        <w:pStyle w:val="Default"/>
        <w:spacing w:after="36" w:line="276" w:lineRule="auto"/>
        <w:jc w:val="both"/>
      </w:pPr>
      <w:r w:rsidRPr="00C364FB">
        <w:rPr>
          <w:b/>
          <w:bCs/>
          <w:i/>
          <w:iCs/>
        </w:rPr>
        <w:t>4. Создание развивающей образовательной среды</w:t>
      </w:r>
      <w:r w:rsidRPr="00C364FB">
        <w:rPr>
          <w:i/>
          <w:iCs/>
        </w:rPr>
        <w:t xml:space="preserve">, </w:t>
      </w:r>
      <w:r w:rsidRPr="00C364FB">
        <w:t xml:space="preserve">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 </w:t>
      </w:r>
    </w:p>
    <w:p w:rsidR="00F966F7" w:rsidRPr="00C364FB" w:rsidRDefault="00F966F7" w:rsidP="00C364FB">
      <w:pPr>
        <w:pStyle w:val="Default"/>
        <w:spacing w:after="36" w:line="276" w:lineRule="auto"/>
        <w:jc w:val="both"/>
      </w:pPr>
      <w:r w:rsidRPr="00C364FB">
        <w:rPr>
          <w:b/>
          <w:bCs/>
          <w:i/>
          <w:iCs/>
        </w:rPr>
        <w:t xml:space="preserve">5. Сбалансированность репродуктивной </w:t>
      </w:r>
      <w:r w:rsidRPr="00C364FB">
        <w:rPr>
          <w:b/>
          <w:bCs/>
        </w:rPr>
        <w:t xml:space="preserve">(воспроизводящей готовый образец) </w:t>
      </w:r>
      <w:r w:rsidRPr="00C364FB">
        <w:rPr>
          <w:b/>
          <w:bCs/>
          <w:i/>
          <w:iCs/>
        </w:rPr>
        <w:t xml:space="preserve">и продуктивной </w:t>
      </w:r>
      <w:r w:rsidRPr="00C364FB">
        <w:rPr>
          <w:b/>
          <w:bCs/>
        </w:rPr>
        <w:t xml:space="preserve">(производящей субъективно новый продукт) </w:t>
      </w:r>
      <w:r w:rsidRPr="00C364FB">
        <w:rPr>
          <w:b/>
          <w:bCs/>
          <w:i/>
          <w:iCs/>
        </w:rPr>
        <w:t>деятельности</w:t>
      </w:r>
      <w:r w:rsidRPr="00C364FB">
        <w:rPr>
          <w:i/>
          <w:iCs/>
        </w:rPr>
        <w:t xml:space="preserve">, </w:t>
      </w:r>
      <w:r w:rsidRPr="00C364FB">
        <w:t xml:space="preserve">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 </w:t>
      </w:r>
    </w:p>
    <w:p w:rsidR="00F966F7" w:rsidRPr="00C364FB" w:rsidRDefault="00F966F7" w:rsidP="00C364FB">
      <w:pPr>
        <w:pStyle w:val="Default"/>
        <w:spacing w:after="36" w:line="276" w:lineRule="auto"/>
        <w:jc w:val="both"/>
      </w:pPr>
      <w:r w:rsidRPr="00C364FB">
        <w:rPr>
          <w:b/>
          <w:bCs/>
          <w:i/>
          <w:iCs/>
        </w:rPr>
        <w:t xml:space="preserve">6. Участие семьи </w:t>
      </w:r>
      <w:r w:rsidRPr="00C364FB">
        <w:t xml:space="preserve">как необходимое условие для полноценного развития ребенка дошкольного возраста. </w:t>
      </w:r>
    </w:p>
    <w:p w:rsidR="005B71A7" w:rsidRPr="00C364FB" w:rsidRDefault="00F966F7" w:rsidP="00C364FB">
      <w:pPr>
        <w:pStyle w:val="Default"/>
        <w:spacing w:line="276" w:lineRule="auto"/>
        <w:jc w:val="both"/>
      </w:pPr>
      <w:r w:rsidRPr="00C364FB">
        <w:rPr>
          <w:b/>
          <w:bCs/>
          <w:i/>
          <w:iCs/>
        </w:rPr>
        <w:t>7. Профессиональное развитие педагогов</w:t>
      </w:r>
      <w:r w:rsidRPr="00C364FB">
        <w:rPr>
          <w:i/>
          <w:iCs/>
        </w:rPr>
        <w:t xml:space="preserve">, </w:t>
      </w:r>
      <w:r w:rsidRPr="00C364FB">
        <w:t>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управленцев, работающих по Программе.</w:t>
      </w:r>
    </w:p>
    <w:p w:rsidR="005B71A7" w:rsidRDefault="005B71A7" w:rsidP="00C364FB">
      <w:pPr>
        <w:pStyle w:val="Default"/>
        <w:spacing w:line="276" w:lineRule="auto"/>
        <w:jc w:val="both"/>
        <w:rPr>
          <w:b/>
        </w:rPr>
      </w:pPr>
    </w:p>
    <w:p w:rsidR="00B15712" w:rsidRPr="00C364FB" w:rsidRDefault="00B15712" w:rsidP="00C364FB">
      <w:pPr>
        <w:pStyle w:val="Default"/>
        <w:spacing w:line="276" w:lineRule="auto"/>
        <w:jc w:val="both"/>
        <w:rPr>
          <w:b/>
        </w:rPr>
      </w:pPr>
    </w:p>
    <w:p w:rsidR="00F966F7" w:rsidRPr="00C364FB" w:rsidRDefault="00B15712" w:rsidP="00C364FB">
      <w:pPr>
        <w:pStyle w:val="Default"/>
        <w:spacing w:line="276" w:lineRule="auto"/>
        <w:jc w:val="both"/>
        <w:rPr>
          <w:b/>
        </w:rPr>
      </w:pPr>
      <w:r>
        <w:rPr>
          <w:b/>
        </w:rPr>
        <w:lastRenderedPageBreak/>
        <w:t xml:space="preserve">          </w:t>
      </w:r>
      <w:r w:rsidR="005B71A7" w:rsidRPr="00C364FB">
        <w:rPr>
          <w:b/>
        </w:rPr>
        <w:t>Часть, формируемая участниками образовательных отношений</w:t>
      </w:r>
      <w:r w:rsidR="00F966F7" w:rsidRPr="00C364FB">
        <w:rPr>
          <w:b/>
        </w:rPr>
        <w:t xml:space="preserve"> </w:t>
      </w:r>
    </w:p>
    <w:p w:rsidR="005B71A7" w:rsidRPr="00C364FB" w:rsidRDefault="005B71A7" w:rsidP="00C364FB">
      <w:pPr>
        <w:pStyle w:val="Default"/>
        <w:spacing w:line="276" w:lineRule="auto"/>
        <w:jc w:val="both"/>
      </w:pPr>
      <w:r w:rsidRPr="00C364FB">
        <w:rPr>
          <w:b/>
          <w:bCs/>
        </w:rPr>
        <w:t xml:space="preserve">         </w:t>
      </w:r>
      <w:r w:rsidRPr="00C364FB">
        <w:t xml:space="preserve">Для успешной реализации Программы должны быть обеспечены следующие психолого-педагогические условия: </w:t>
      </w:r>
    </w:p>
    <w:p w:rsidR="005B71A7" w:rsidRPr="00C364FB" w:rsidRDefault="005B71A7" w:rsidP="00C364FB">
      <w:pPr>
        <w:pStyle w:val="Default"/>
        <w:spacing w:line="276" w:lineRule="auto"/>
        <w:jc w:val="both"/>
      </w:pPr>
      <w:r w:rsidRPr="00C364FB">
        <w:t xml:space="preserve">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 </w:t>
      </w:r>
    </w:p>
    <w:p w:rsidR="005B71A7" w:rsidRPr="00C364FB" w:rsidRDefault="005B71A7" w:rsidP="00C364FB">
      <w:pPr>
        <w:pStyle w:val="Default"/>
        <w:spacing w:line="276" w:lineRule="auto"/>
        <w:jc w:val="both"/>
      </w:pPr>
      <w:r w:rsidRPr="00C364FB">
        <w:t xml:space="preserve">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 </w:t>
      </w:r>
    </w:p>
    <w:p w:rsidR="005B71A7" w:rsidRPr="00C364FB" w:rsidRDefault="005B71A7" w:rsidP="00C364FB">
      <w:pPr>
        <w:pStyle w:val="Default"/>
        <w:spacing w:line="276" w:lineRule="auto"/>
        <w:jc w:val="both"/>
      </w:pPr>
      <w:r w:rsidRPr="00C364FB">
        <w:t xml:space="preserve">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 </w:t>
      </w:r>
    </w:p>
    <w:p w:rsidR="005B71A7" w:rsidRPr="00C364FB" w:rsidRDefault="005B71A7" w:rsidP="00C364FB">
      <w:pPr>
        <w:pStyle w:val="Default"/>
        <w:spacing w:line="276" w:lineRule="auto"/>
        <w:jc w:val="both"/>
      </w:pPr>
      <w:r w:rsidRPr="00C364FB">
        <w:t xml:space="preserve">4) поддержка взрослыми положительного, доброжелательного отношения детей друг к другу и взаимодействия детей друг с другом в разных видах деятельности; </w:t>
      </w:r>
    </w:p>
    <w:p w:rsidR="005B71A7" w:rsidRPr="00C364FB" w:rsidRDefault="005B71A7" w:rsidP="00C364FB">
      <w:pPr>
        <w:pStyle w:val="Default"/>
        <w:spacing w:line="276" w:lineRule="auto"/>
        <w:jc w:val="both"/>
      </w:pPr>
      <w:r w:rsidRPr="00C364FB">
        <w:t xml:space="preserve">5) поддержка инициативы и самостоятельности детей в специфических для них видах деятельности; </w:t>
      </w:r>
    </w:p>
    <w:p w:rsidR="005B71A7" w:rsidRPr="00C364FB" w:rsidRDefault="005B71A7" w:rsidP="00C364FB">
      <w:pPr>
        <w:pStyle w:val="Default"/>
        <w:spacing w:line="276" w:lineRule="auto"/>
        <w:jc w:val="both"/>
      </w:pPr>
      <w:r w:rsidRPr="00C364FB">
        <w:t xml:space="preserve">6) возможность выбора детьми материалов, видов активности, участников совместной деятельности и общения; </w:t>
      </w:r>
    </w:p>
    <w:p w:rsidR="005B71A7" w:rsidRPr="00C364FB" w:rsidRDefault="005B71A7" w:rsidP="00C364FB">
      <w:pPr>
        <w:pStyle w:val="Default"/>
        <w:spacing w:line="276" w:lineRule="auto"/>
        <w:jc w:val="both"/>
      </w:pPr>
      <w:r w:rsidRPr="00C364FB">
        <w:t xml:space="preserve">7) защита детей от всех форм физического и психического насилия; </w:t>
      </w:r>
    </w:p>
    <w:p w:rsidR="005B71A7" w:rsidRPr="00C364FB" w:rsidRDefault="005B71A7" w:rsidP="00C364FB">
      <w:pPr>
        <w:pStyle w:val="Default"/>
        <w:spacing w:line="276" w:lineRule="auto"/>
        <w:jc w:val="both"/>
        <w:rPr>
          <w:b/>
        </w:rPr>
      </w:pPr>
      <w:r w:rsidRPr="00C364FB">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287DED" w:rsidRPr="00C364FB" w:rsidRDefault="00287DED" w:rsidP="00C364FB">
      <w:pPr>
        <w:spacing w:after="0" w:line="240" w:lineRule="atLeast"/>
        <w:jc w:val="both"/>
        <w:rPr>
          <w:rFonts w:ascii="Times New Roman" w:eastAsia="Times New Roman" w:hAnsi="Times New Roman" w:cs="Times New Roman"/>
          <w:b/>
          <w:sz w:val="24"/>
          <w:szCs w:val="24"/>
        </w:rPr>
      </w:pPr>
    </w:p>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Использование образовательных технологий в образовательном процессе</w:t>
      </w:r>
    </w:p>
    <w:p w:rsidR="00287DED" w:rsidRPr="00C364FB" w:rsidRDefault="00B15712" w:rsidP="00C364FB">
      <w:pPr>
        <w:spacing w:after="0" w:line="240" w:lineRule="atLeast"/>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МАДОУ детский сад №5 «Теремок»</w:t>
      </w:r>
    </w:p>
    <w:tbl>
      <w:tblPr>
        <w:tblW w:w="9924"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16"/>
        <w:gridCol w:w="1266"/>
        <w:gridCol w:w="1266"/>
        <w:gridCol w:w="1359"/>
        <w:gridCol w:w="1314"/>
        <w:gridCol w:w="2103"/>
      </w:tblGrid>
      <w:tr w:rsidR="00287DED" w:rsidRPr="00C364FB" w:rsidTr="00287DED">
        <w:trPr>
          <w:trHeight w:val="299"/>
        </w:trPr>
        <w:tc>
          <w:tcPr>
            <w:tcW w:w="2672" w:type="dxa"/>
            <w:vMerge w:val="restart"/>
          </w:tcPr>
          <w:p w:rsidR="00287DED" w:rsidRPr="00C364FB" w:rsidRDefault="00287DED" w:rsidP="00C364FB">
            <w:pPr>
              <w:spacing w:after="0" w:line="240" w:lineRule="atLeast"/>
              <w:jc w:val="both"/>
              <w:rPr>
                <w:rFonts w:ascii="Times New Roman" w:eastAsia="Times New Roman" w:hAnsi="Times New Roman" w:cs="Times New Roman"/>
                <w:sz w:val="24"/>
                <w:szCs w:val="24"/>
              </w:rPr>
            </w:pPr>
          </w:p>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Образовательные технологии</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1 младшая группа</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2 младшая группа</w:t>
            </w:r>
          </w:p>
        </w:tc>
        <w:tc>
          <w:tcPr>
            <w:tcW w:w="1518"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Средняя группа</w:t>
            </w:r>
          </w:p>
        </w:tc>
        <w:tc>
          <w:tcPr>
            <w:tcW w:w="1427"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Старшая группа</w:t>
            </w:r>
          </w:p>
        </w:tc>
        <w:tc>
          <w:tcPr>
            <w:tcW w:w="1609"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Подготовительная группа</w:t>
            </w:r>
          </w:p>
        </w:tc>
      </w:tr>
      <w:tr w:rsidR="00287DED" w:rsidRPr="00C364FB" w:rsidTr="00287DED">
        <w:trPr>
          <w:trHeight w:val="233"/>
        </w:trPr>
        <w:tc>
          <w:tcPr>
            <w:tcW w:w="2672" w:type="dxa"/>
            <w:vMerge/>
          </w:tcPr>
          <w:p w:rsidR="00287DED" w:rsidRPr="00C364FB" w:rsidRDefault="00287DED" w:rsidP="00C364FB">
            <w:pPr>
              <w:spacing w:after="0" w:line="240" w:lineRule="atLeast"/>
              <w:jc w:val="both"/>
              <w:rPr>
                <w:rFonts w:ascii="Times New Roman" w:eastAsia="Times New Roman" w:hAnsi="Times New Roman" w:cs="Times New Roman"/>
                <w:sz w:val="24"/>
                <w:szCs w:val="24"/>
              </w:rPr>
            </w:pP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2 - 3 года</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3 - 4 года</w:t>
            </w:r>
          </w:p>
        </w:tc>
        <w:tc>
          <w:tcPr>
            <w:tcW w:w="1518"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4 -5 лет</w:t>
            </w:r>
          </w:p>
        </w:tc>
        <w:tc>
          <w:tcPr>
            <w:tcW w:w="1427"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5 – 6 лет</w:t>
            </w:r>
          </w:p>
        </w:tc>
        <w:tc>
          <w:tcPr>
            <w:tcW w:w="1609"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6 – 7 лет</w:t>
            </w:r>
          </w:p>
        </w:tc>
      </w:tr>
      <w:tr w:rsidR="00287DED" w:rsidRPr="00C364FB" w:rsidTr="00287DED">
        <w:trPr>
          <w:trHeight w:val="286"/>
        </w:trPr>
        <w:tc>
          <w:tcPr>
            <w:tcW w:w="2672"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Личностно – ориентированные технологии</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518"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427"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60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r>
      <w:tr w:rsidR="00287DED" w:rsidRPr="00C364FB" w:rsidTr="00287DED">
        <w:trPr>
          <w:trHeight w:val="259"/>
        </w:trPr>
        <w:tc>
          <w:tcPr>
            <w:tcW w:w="2672"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Здоровьесберегающие технологии</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518"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427"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60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r>
      <w:tr w:rsidR="00287DED" w:rsidRPr="00C364FB" w:rsidTr="00287DED">
        <w:trPr>
          <w:trHeight w:val="195"/>
        </w:trPr>
        <w:tc>
          <w:tcPr>
            <w:tcW w:w="2672"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Игровые технологии</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518"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427"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60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r>
      <w:tr w:rsidR="00287DED" w:rsidRPr="00C364FB" w:rsidTr="00287DED">
        <w:trPr>
          <w:trHeight w:val="182"/>
        </w:trPr>
        <w:tc>
          <w:tcPr>
            <w:tcW w:w="2672"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Технология «Ситуация»</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518"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427"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60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r>
      <w:tr w:rsidR="00287DED" w:rsidRPr="00C364FB" w:rsidTr="00287DED">
        <w:trPr>
          <w:trHeight w:val="597"/>
        </w:trPr>
        <w:tc>
          <w:tcPr>
            <w:tcW w:w="2672" w:type="dxa"/>
          </w:tcPr>
          <w:p w:rsidR="00287DED" w:rsidRPr="00C364FB" w:rsidRDefault="00287DED"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Технология проектной деятельности</w:t>
            </w: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p>
        </w:tc>
        <w:tc>
          <w:tcPr>
            <w:tcW w:w="134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518"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427"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609" w:type="dxa"/>
          </w:tcPr>
          <w:p w:rsidR="00287DED" w:rsidRPr="00C364FB" w:rsidRDefault="00287DED"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r>
      <w:tr w:rsidR="00287DED" w:rsidRPr="00C364FB" w:rsidTr="00287DED">
        <w:trPr>
          <w:trHeight w:val="221"/>
        </w:trPr>
        <w:tc>
          <w:tcPr>
            <w:tcW w:w="2672" w:type="dxa"/>
          </w:tcPr>
          <w:p w:rsidR="00287DED" w:rsidRPr="00C364FB" w:rsidRDefault="00D0228A" w:rsidP="00C364FB">
            <w:pPr>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Информационно коммуникационные технологии</w:t>
            </w:r>
          </w:p>
        </w:tc>
        <w:tc>
          <w:tcPr>
            <w:tcW w:w="1349" w:type="dxa"/>
          </w:tcPr>
          <w:p w:rsidR="00287DED" w:rsidRPr="00C364FB" w:rsidRDefault="00D0228A"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349" w:type="dxa"/>
          </w:tcPr>
          <w:p w:rsidR="00287DED" w:rsidRPr="00C364FB" w:rsidRDefault="00D0228A"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518" w:type="dxa"/>
          </w:tcPr>
          <w:p w:rsidR="00287DED" w:rsidRPr="00C364FB" w:rsidRDefault="00D0228A"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427" w:type="dxa"/>
          </w:tcPr>
          <w:p w:rsidR="00287DED" w:rsidRPr="00C364FB" w:rsidRDefault="00D0228A"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c>
          <w:tcPr>
            <w:tcW w:w="1609" w:type="dxa"/>
          </w:tcPr>
          <w:p w:rsidR="00287DED" w:rsidRPr="00C364FB" w:rsidRDefault="00D0228A"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w:t>
            </w:r>
          </w:p>
        </w:tc>
      </w:tr>
    </w:tbl>
    <w:p w:rsidR="00287DED" w:rsidRPr="00C364FB" w:rsidRDefault="00287DED" w:rsidP="00C364FB">
      <w:pPr>
        <w:spacing w:after="0" w:line="240" w:lineRule="atLeast"/>
        <w:jc w:val="both"/>
        <w:rPr>
          <w:rFonts w:ascii="Times New Roman" w:eastAsia="Times New Roman" w:hAnsi="Times New Roman" w:cs="Times New Roman"/>
          <w:b/>
          <w:sz w:val="24"/>
          <w:szCs w:val="24"/>
        </w:rPr>
      </w:pPr>
    </w:p>
    <w:p w:rsidR="00F830B3" w:rsidRPr="00C364FB" w:rsidRDefault="00F830B3" w:rsidP="00C364FB">
      <w:pPr>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3.2. Организация развивающей предметно – пространственной среды</w:t>
      </w:r>
    </w:p>
    <w:p w:rsidR="00F830B3" w:rsidRPr="00C364FB" w:rsidRDefault="00F830B3" w:rsidP="00C364FB">
      <w:pPr>
        <w:spacing w:after="0" w:line="240" w:lineRule="atLeast"/>
        <w:jc w:val="both"/>
        <w:rPr>
          <w:rFonts w:ascii="Times New Roman" w:eastAsia="Times New Roman" w:hAnsi="Times New Roman" w:cs="Times New Roman"/>
          <w:b/>
          <w:sz w:val="24"/>
          <w:szCs w:val="24"/>
        </w:rPr>
      </w:pPr>
    </w:p>
    <w:p w:rsidR="00F830B3" w:rsidRPr="00C364FB" w:rsidRDefault="00B15712" w:rsidP="00C364FB">
      <w:pPr>
        <w:spacing w:after="0" w:line="24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F830B3" w:rsidRPr="00C364FB">
        <w:rPr>
          <w:rFonts w:ascii="Times New Roman" w:eastAsia="Times New Roman" w:hAnsi="Times New Roman" w:cs="Times New Roman"/>
          <w:b/>
          <w:sz w:val="24"/>
          <w:szCs w:val="24"/>
        </w:rPr>
        <w:t>Обязательная часть</w:t>
      </w:r>
      <w:r w:rsidR="00F830B3" w:rsidRPr="00C364FB">
        <w:rPr>
          <w:rFonts w:ascii="Times New Roman" w:eastAsia="Times New Roman" w:hAnsi="Times New Roman" w:cs="Times New Roman"/>
          <w:b/>
          <w:sz w:val="24"/>
          <w:szCs w:val="24"/>
        </w:rPr>
        <w:tab/>
      </w:r>
    </w:p>
    <w:p w:rsidR="00F830B3" w:rsidRPr="00C364FB" w:rsidRDefault="00F830B3" w:rsidP="00C364FB">
      <w:pPr>
        <w:tabs>
          <w:tab w:val="left" w:pos="3935"/>
        </w:tabs>
        <w:spacing w:after="0" w:line="240" w:lineRule="auto"/>
        <w:jc w:val="both"/>
        <w:rPr>
          <w:rFonts w:ascii="Times New Roman" w:eastAsia="Times New Roman" w:hAnsi="Times New Roman" w:cs="Times New Roman"/>
          <w:sz w:val="24"/>
          <w:szCs w:val="24"/>
          <w:lang w:eastAsia="ru-RU"/>
        </w:rPr>
      </w:pPr>
    </w:p>
    <w:p w:rsidR="00F830B3" w:rsidRPr="00C364FB" w:rsidRDefault="00F830B3" w:rsidP="00C364FB">
      <w:pPr>
        <w:pStyle w:val="Default"/>
        <w:spacing w:line="276" w:lineRule="auto"/>
        <w:jc w:val="both"/>
      </w:pPr>
      <w:r w:rsidRPr="00C364FB">
        <w:t xml:space="preserve">             Развивающая предметно-пространственная среда </w:t>
      </w:r>
      <w:r w:rsidR="00B15712">
        <w:rPr>
          <w:rFonts w:eastAsia="Times New Roman"/>
        </w:rPr>
        <w:t>МАДОУ детский сад №5 «Теремок»</w:t>
      </w:r>
      <w:r w:rsidR="00B15712" w:rsidRPr="00C364FB">
        <w:t xml:space="preserve"> </w:t>
      </w:r>
      <w:r w:rsidRPr="00C364FB">
        <w:t xml:space="preserve">(далее – РППС) соответствует требованиям Стандарта и санитарно-эпидемиологическим требованиям. </w:t>
      </w:r>
    </w:p>
    <w:p w:rsidR="00F830B3" w:rsidRPr="00C364FB" w:rsidRDefault="00F830B3" w:rsidP="00C364FB">
      <w:pPr>
        <w:tabs>
          <w:tab w:val="left" w:pos="3935"/>
        </w:tabs>
        <w:spacing w:after="0"/>
        <w:jc w:val="both"/>
        <w:rPr>
          <w:rFonts w:ascii="Times New Roman" w:eastAsia="Times New Roman" w:hAnsi="Times New Roman" w:cs="Times New Roman"/>
          <w:sz w:val="24"/>
          <w:szCs w:val="24"/>
          <w:lang w:eastAsia="ru-RU"/>
        </w:rPr>
      </w:pPr>
      <w:r w:rsidRPr="00C364FB">
        <w:rPr>
          <w:rFonts w:ascii="Times New Roman" w:hAnsi="Times New Roman" w:cs="Times New Roman"/>
          <w:sz w:val="24"/>
          <w:szCs w:val="24"/>
        </w:rPr>
        <w:lastRenderedPageBreak/>
        <w:t xml:space="preserve">            Развивающая предметно-пространственная среда в детском саду обеспечивает реализацию основной образовательной программы. М</w:t>
      </w:r>
      <w:r w:rsidR="00B15712">
        <w:rPr>
          <w:rFonts w:ascii="Times New Roman" w:hAnsi="Times New Roman" w:cs="Times New Roman"/>
          <w:sz w:val="24"/>
          <w:szCs w:val="24"/>
        </w:rPr>
        <w:t>А</w:t>
      </w:r>
      <w:r w:rsidRPr="00C364FB">
        <w:rPr>
          <w:rFonts w:ascii="Times New Roman" w:hAnsi="Times New Roman" w:cs="Times New Roman"/>
          <w:sz w:val="24"/>
          <w:szCs w:val="24"/>
        </w:rPr>
        <w:t xml:space="preserve">ДОУ самостоятельно проектирует развивающую предметно-пространственную среду на основе целей, задач и принципов Программы. При проектировании РППС педагоги учитывают </w:t>
      </w:r>
      <w:r w:rsidR="0086282B" w:rsidRPr="00C364FB">
        <w:rPr>
          <w:rFonts w:ascii="Times New Roman" w:hAnsi="Times New Roman" w:cs="Times New Roman"/>
          <w:sz w:val="24"/>
          <w:szCs w:val="24"/>
        </w:rPr>
        <w:t xml:space="preserve">рекомендации авторской комплексной программы «Детство», </w:t>
      </w:r>
      <w:r w:rsidRPr="00C364FB">
        <w:rPr>
          <w:rFonts w:ascii="Times New Roman" w:hAnsi="Times New Roman" w:cs="Times New Roman"/>
          <w:sz w:val="24"/>
          <w:szCs w:val="24"/>
        </w:rPr>
        <w:t>особенности своей образовательной деятельности, социокультурные, материально – технические  и другие условия, требования используемых парциальных образовательных программ, возможности и потребности участников образовательной деятельности (детей и их семей, педагогов</w:t>
      </w:r>
      <w:r w:rsidR="0086282B" w:rsidRPr="00C364FB">
        <w:rPr>
          <w:rFonts w:ascii="Times New Roman" w:hAnsi="Times New Roman" w:cs="Times New Roman"/>
          <w:sz w:val="24"/>
          <w:szCs w:val="24"/>
        </w:rPr>
        <w:t xml:space="preserve"> М</w:t>
      </w:r>
      <w:r w:rsidR="00B15712">
        <w:rPr>
          <w:rFonts w:ascii="Times New Roman" w:hAnsi="Times New Roman" w:cs="Times New Roman"/>
          <w:sz w:val="24"/>
          <w:szCs w:val="24"/>
        </w:rPr>
        <w:t>А</w:t>
      </w:r>
      <w:r w:rsidRPr="00C364FB">
        <w:rPr>
          <w:rFonts w:ascii="Times New Roman" w:hAnsi="Times New Roman" w:cs="Times New Roman"/>
          <w:sz w:val="24"/>
          <w:szCs w:val="24"/>
        </w:rPr>
        <w:t>ДОУ и пр.).</w:t>
      </w:r>
    </w:p>
    <w:p w:rsidR="00F830B3" w:rsidRPr="00C364FB" w:rsidRDefault="0086282B" w:rsidP="00C364FB">
      <w:pPr>
        <w:pStyle w:val="Default"/>
        <w:spacing w:line="276" w:lineRule="auto"/>
        <w:jc w:val="both"/>
        <w:rPr>
          <w:rFonts w:eastAsia="Times New Roman"/>
          <w:lang w:eastAsia="ru-RU"/>
        </w:rPr>
      </w:pPr>
      <w:r w:rsidRPr="00C364FB">
        <w:t xml:space="preserve">         Развивающая предметно-пространственная среда – часть образовательной среды, представленная специально организованным пространством (помещениями М</w:t>
      </w:r>
      <w:r w:rsidR="00B15712">
        <w:t>А</w:t>
      </w:r>
      <w:r w:rsidRPr="00C364FB">
        <w:t xml:space="preserve">ДОУ, прилегающей  территорией, предназначенными для реализации Программы), материалами, оборудованием, электронными образовательными ресурсами (в том числе развивающими компьютерными играми) и средствами обучения и воспитания детей дошкольного возраста, охраны и укрепления их здоровья, предоставляющими возможность учета особенностей и коррекции недостатков их </w:t>
      </w:r>
      <w:r w:rsidRPr="00C364FB">
        <w:rPr>
          <w:color w:val="auto"/>
        </w:rPr>
        <w:t>развития)</w:t>
      </w:r>
    </w:p>
    <w:p w:rsidR="00F830B3" w:rsidRPr="00C364FB" w:rsidRDefault="0086282B" w:rsidP="00C364FB">
      <w:pPr>
        <w:tabs>
          <w:tab w:val="left" w:pos="3935"/>
        </w:tabs>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Согласно ФГОС ДО развивающая предметно – пространственная среда организуется с учетом принципов:</w:t>
      </w:r>
    </w:p>
    <w:p w:rsidR="00C618CD" w:rsidRPr="00C364FB" w:rsidRDefault="0086282B" w:rsidP="00B15712">
      <w:pPr>
        <w:pStyle w:val="a3"/>
        <w:numPr>
          <w:ilvl w:val="0"/>
          <w:numId w:val="79"/>
        </w:numPr>
        <w:tabs>
          <w:tab w:val="left" w:pos="851"/>
          <w:tab w:val="left" w:pos="3935"/>
        </w:tabs>
        <w:ind w:left="0" w:firstLine="567"/>
        <w:jc w:val="both"/>
        <w:rPr>
          <w:rFonts w:ascii="Times New Roman" w:eastAsia="Times New Roman" w:hAnsi="Times New Roman" w:cs="Times New Roman"/>
          <w:sz w:val="24"/>
          <w:szCs w:val="24"/>
        </w:rPr>
      </w:pPr>
      <w:r w:rsidRPr="00C364FB">
        <w:rPr>
          <w:rFonts w:ascii="Times New Roman" w:hAnsi="Times New Roman" w:cs="Times New Roman"/>
          <w:b/>
          <w:sz w:val="24"/>
          <w:szCs w:val="24"/>
        </w:rPr>
        <w:t>содержательной насыщенности</w:t>
      </w:r>
      <w:r w:rsidRPr="00C364FB">
        <w:rPr>
          <w:rFonts w:ascii="Times New Roman" w:hAnsi="Times New Roman" w:cs="Times New Roman"/>
          <w:sz w:val="24"/>
          <w:szCs w:val="24"/>
        </w:rPr>
        <w:t xml:space="preserve"> (Соответствие развивающей предметно-пространственной среды возрастным возможностям детей и содержательному разделу Программы. Среда должна включать средства обучения (в том числе технические),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 эмоциональное благополучие детей во взаимодействии с предметно-пространственным окружением; возможность самовыражения детей); </w:t>
      </w:r>
    </w:p>
    <w:p w:rsidR="00C618CD" w:rsidRPr="00C364FB" w:rsidRDefault="0086282B" w:rsidP="00B15712">
      <w:pPr>
        <w:pStyle w:val="a3"/>
        <w:tabs>
          <w:tab w:val="left" w:pos="851"/>
          <w:tab w:val="left" w:pos="3935"/>
        </w:tabs>
        <w:ind w:left="0" w:firstLine="567"/>
        <w:jc w:val="both"/>
        <w:rPr>
          <w:rFonts w:ascii="Times New Roman" w:hAnsi="Times New Roman" w:cs="Times New Roman"/>
          <w:sz w:val="24"/>
          <w:szCs w:val="24"/>
        </w:rPr>
      </w:pP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w:t>
      </w:r>
      <w:r w:rsidRPr="00C364FB">
        <w:rPr>
          <w:rFonts w:ascii="Times New Roman" w:hAnsi="Times New Roman" w:cs="Times New Roman"/>
          <w:b/>
          <w:sz w:val="24"/>
          <w:szCs w:val="24"/>
        </w:rPr>
        <w:t xml:space="preserve">трансформируемости </w:t>
      </w:r>
      <w:r w:rsidRPr="00C364FB">
        <w:rPr>
          <w:rFonts w:ascii="Times New Roman" w:hAnsi="Times New Roman" w:cs="Times New Roman"/>
          <w:sz w:val="24"/>
          <w:szCs w:val="24"/>
        </w:rPr>
        <w:t xml:space="preserve">(Обеспечение возможности изменения предметно-пространственной среды в зависимости от образовательной ситуации, в том числе от меняющихся интересов и возможностей детей); </w:t>
      </w:r>
    </w:p>
    <w:p w:rsidR="00C618CD" w:rsidRPr="00C364FB" w:rsidRDefault="0086282B" w:rsidP="00B15712">
      <w:pPr>
        <w:pStyle w:val="a3"/>
        <w:tabs>
          <w:tab w:val="left" w:pos="851"/>
          <w:tab w:val="left" w:pos="3935"/>
        </w:tabs>
        <w:ind w:left="0" w:firstLine="567"/>
        <w:jc w:val="both"/>
        <w:rPr>
          <w:rFonts w:ascii="Times New Roman" w:hAnsi="Times New Roman" w:cs="Times New Roman"/>
          <w:sz w:val="24"/>
          <w:szCs w:val="24"/>
        </w:rPr>
      </w:pP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w:t>
      </w:r>
      <w:r w:rsidRPr="00C364FB">
        <w:rPr>
          <w:rFonts w:ascii="Times New Roman" w:hAnsi="Times New Roman" w:cs="Times New Roman"/>
          <w:b/>
          <w:sz w:val="24"/>
          <w:szCs w:val="24"/>
        </w:rPr>
        <w:t>полифункциональности</w:t>
      </w:r>
      <w:r w:rsidRPr="00C364FB">
        <w:rPr>
          <w:rFonts w:ascii="Times New Roman" w:hAnsi="Times New Roman" w:cs="Times New Roman"/>
          <w:sz w:val="24"/>
          <w:szCs w:val="24"/>
        </w:rPr>
        <w:t xml:space="preserve"> (Возможность разнообразного использования различных составляющих предметной среды, наличие в среде полифункциональных предметов); </w:t>
      </w: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w:t>
      </w:r>
      <w:r w:rsidRPr="00C364FB">
        <w:rPr>
          <w:rFonts w:ascii="Times New Roman" w:hAnsi="Times New Roman" w:cs="Times New Roman"/>
          <w:b/>
          <w:sz w:val="24"/>
          <w:szCs w:val="24"/>
        </w:rPr>
        <w:t>вариативности</w:t>
      </w:r>
      <w:r w:rsidRPr="00C364FB">
        <w:rPr>
          <w:rFonts w:ascii="Times New Roman" w:hAnsi="Times New Roman" w:cs="Times New Roman"/>
          <w:sz w:val="24"/>
          <w:szCs w:val="24"/>
        </w:rPr>
        <w:t xml:space="preserve"> (наличие различных пространств, а также материалов, игр, игрушек и оборудования, обеспечивающих свободный выбор детей. Это и периодическая сменяемость игрового материала, появление новых предметов, стимулирующих разнообразную детскую активность. Вариативность должна проявляться также и в разнообразии материалов, из которых изготовлены элементы среды. Это дерево, высококачественный пластик, резина, поролон, разные виды тканей, металл, качество и безопасность которых подтверждаются соответствующими сертификатами. Такое разнообразие исходных материалов обеспечивает, в том числе, и высокий уровень сенсорного развития детей); </w:t>
      </w:r>
    </w:p>
    <w:p w:rsidR="00C618CD" w:rsidRPr="00C364FB" w:rsidRDefault="0086282B" w:rsidP="00B15712">
      <w:pPr>
        <w:pStyle w:val="a3"/>
        <w:tabs>
          <w:tab w:val="left" w:pos="851"/>
          <w:tab w:val="left" w:pos="3935"/>
        </w:tabs>
        <w:ind w:left="0" w:firstLine="567"/>
        <w:jc w:val="both"/>
        <w:rPr>
          <w:rFonts w:ascii="Times New Roman" w:hAnsi="Times New Roman" w:cs="Times New Roman"/>
          <w:sz w:val="24"/>
          <w:szCs w:val="24"/>
        </w:rPr>
      </w:pP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w:t>
      </w:r>
      <w:r w:rsidRPr="00C364FB">
        <w:rPr>
          <w:rFonts w:ascii="Times New Roman" w:hAnsi="Times New Roman" w:cs="Times New Roman"/>
          <w:b/>
          <w:sz w:val="24"/>
          <w:szCs w:val="24"/>
        </w:rPr>
        <w:t>доступности</w:t>
      </w:r>
      <w:r w:rsidRPr="00C364FB">
        <w:rPr>
          <w:rFonts w:ascii="Times New Roman" w:hAnsi="Times New Roman" w:cs="Times New Roman"/>
          <w:sz w:val="24"/>
          <w:szCs w:val="24"/>
        </w:rPr>
        <w:t xml:space="preserve"> (Среда должна обеспечивать свободный доступ воспитанников, в том числе детей с ограниченными возможностями здоровья, к играм, игрушкам, материалам, пособиям, стимулирующим все основные виды детской активности. Для реализации данного принципа немаловажную роль играет количество игрушек и пособий: их должно хватать на каждого желающего. Ребенок не должен «стоять в очереди», чтобы поиграть или позаниматься); </w:t>
      </w:r>
    </w:p>
    <w:p w:rsidR="00C618CD" w:rsidRPr="00C364FB" w:rsidRDefault="0086282B" w:rsidP="00B15712">
      <w:pPr>
        <w:pStyle w:val="a3"/>
        <w:tabs>
          <w:tab w:val="left" w:pos="851"/>
          <w:tab w:val="left" w:pos="3935"/>
        </w:tabs>
        <w:ind w:left="0" w:firstLine="567"/>
        <w:jc w:val="both"/>
        <w:rPr>
          <w:rFonts w:ascii="Times New Roman" w:hAnsi="Times New Roman" w:cs="Times New Roman"/>
          <w:sz w:val="24"/>
          <w:szCs w:val="24"/>
        </w:rPr>
      </w:pPr>
      <w:r w:rsidRPr="00C364FB">
        <w:rPr>
          <w:rFonts w:ascii="MS Mincho" w:eastAsia="MS Mincho" w:hAnsi="MS Mincho" w:cs="MS Mincho" w:hint="eastAsia"/>
          <w:sz w:val="24"/>
          <w:szCs w:val="24"/>
        </w:rPr>
        <w:lastRenderedPageBreak/>
        <w:t>❖</w:t>
      </w:r>
      <w:r w:rsidRPr="00C364FB">
        <w:rPr>
          <w:rFonts w:ascii="Times New Roman" w:hAnsi="Times New Roman" w:cs="Times New Roman"/>
          <w:sz w:val="24"/>
          <w:szCs w:val="24"/>
        </w:rPr>
        <w:t xml:space="preserve"> </w:t>
      </w:r>
      <w:r w:rsidRPr="00C364FB">
        <w:rPr>
          <w:rFonts w:ascii="Times New Roman" w:hAnsi="Times New Roman" w:cs="Times New Roman"/>
          <w:b/>
          <w:sz w:val="24"/>
          <w:szCs w:val="24"/>
        </w:rPr>
        <w:t>безопасности</w:t>
      </w:r>
      <w:r w:rsidRPr="00C364FB">
        <w:rPr>
          <w:rFonts w:ascii="Times New Roman" w:hAnsi="Times New Roman" w:cs="Times New Roman"/>
          <w:sz w:val="24"/>
          <w:szCs w:val="24"/>
        </w:rPr>
        <w:t xml:space="preserve"> (Соответствие всех элементов предметно-пространственной среды требованиям по обеспечению надежности и безопасности их использования). Развивающая предметно-пространственная среда в группе организуется таким образом, чтобы обеспечивать: </w:t>
      </w:r>
    </w:p>
    <w:p w:rsidR="00C618CD" w:rsidRPr="00C364FB" w:rsidRDefault="0086282B" w:rsidP="00C364FB">
      <w:pPr>
        <w:pStyle w:val="a3"/>
        <w:tabs>
          <w:tab w:val="left" w:pos="3935"/>
        </w:tabs>
        <w:jc w:val="both"/>
        <w:rPr>
          <w:rFonts w:ascii="Times New Roman" w:hAnsi="Times New Roman" w:cs="Times New Roman"/>
          <w:sz w:val="24"/>
          <w:szCs w:val="24"/>
        </w:rPr>
      </w:pP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игровую, познавательную, исследовательскую и творческую активность всех воспитанников, экспериментирование с доступными детям материалами; </w:t>
      </w:r>
    </w:p>
    <w:p w:rsidR="00C618CD" w:rsidRPr="00C364FB" w:rsidRDefault="0086282B" w:rsidP="00C364FB">
      <w:pPr>
        <w:pStyle w:val="a3"/>
        <w:tabs>
          <w:tab w:val="left" w:pos="3935"/>
        </w:tabs>
        <w:jc w:val="both"/>
        <w:rPr>
          <w:rFonts w:ascii="Times New Roman" w:hAnsi="Times New Roman" w:cs="Times New Roman"/>
          <w:sz w:val="24"/>
          <w:szCs w:val="24"/>
        </w:rPr>
      </w:pP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двигательную активность, в том числе развитие крупной и мелкой моторики</w:t>
      </w:r>
      <w:r w:rsidR="00C618CD" w:rsidRPr="00C364FB">
        <w:rPr>
          <w:rFonts w:ascii="Times New Roman" w:hAnsi="Times New Roman" w:cs="Times New Roman"/>
          <w:sz w:val="24"/>
          <w:szCs w:val="24"/>
        </w:rPr>
        <w:t>;</w:t>
      </w:r>
    </w:p>
    <w:p w:rsidR="00C618CD" w:rsidRPr="00C364FB" w:rsidRDefault="0086282B" w:rsidP="00C364FB">
      <w:pPr>
        <w:pStyle w:val="a3"/>
        <w:tabs>
          <w:tab w:val="left" w:pos="3935"/>
        </w:tabs>
        <w:jc w:val="both"/>
        <w:rPr>
          <w:rFonts w:ascii="Times New Roman" w:hAnsi="Times New Roman" w:cs="Times New Roman"/>
          <w:sz w:val="24"/>
          <w:szCs w:val="24"/>
        </w:rPr>
      </w:pP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эмоциональное благополучие детей во взаимодействии с предметно-пространственным окружением; </w:t>
      </w:r>
    </w:p>
    <w:p w:rsidR="00C618CD" w:rsidRPr="00C364FB" w:rsidRDefault="0086282B" w:rsidP="00C364FB">
      <w:pPr>
        <w:pStyle w:val="a3"/>
        <w:tabs>
          <w:tab w:val="left" w:pos="3935"/>
        </w:tabs>
        <w:jc w:val="both"/>
        <w:rPr>
          <w:rFonts w:ascii="Times New Roman" w:hAnsi="Times New Roman" w:cs="Times New Roman"/>
          <w:sz w:val="24"/>
          <w:szCs w:val="24"/>
        </w:rPr>
      </w:pPr>
      <w:r w:rsidRPr="00C364FB">
        <w:rPr>
          <w:rFonts w:ascii="MS Mincho" w:eastAsia="MS Mincho" w:hAnsi="MS Mincho" w:cs="MS Mincho" w:hint="eastAsia"/>
          <w:sz w:val="24"/>
          <w:szCs w:val="24"/>
        </w:rPr>
        <w:t>✓</w:t>
      </w:r>
      <w:r w:rsidRPr="00C364FB">
        <w:rPr>
          <w:rFonts w:ascii="Times New Roman" w:hAnsi="Times New Roman" w:cs="Times New Roman"/>
          <w:sz w:val="24"/>
          <w:szCs w:val="24"/>
        </w:rPr>
        <w:t xml:space="preserve"> возможность самовыражения детей. </w:t>
      </w:r>
    </w:p>
    <w:p w:rsidR="00F830B3" w:rsidRPr="00C364FB" w:rsidRDefault="0086282B" w:rsidP="00C364FB">
      <w:pPr>
        <w:tabs>
          <w:tab w:val="left" w:pos="3935"/>
        </w:tabs>
        <w:jc w:val="both"/>
        <w:rPr>
          <w:rFonts w:ascii="Times New Roman" w:eastAsia="Times New Roman" w:hAnsi="Times New Roman" w:cs="Times New Roman"/>
          <w:sz w:val="24"/>
          <w:szCs w:val="24"/>
        </w:rPr>
      </w:pPr>
      <w:r w:rsidRPr="00C364FB">
        <w:rPr>
          <w:rFonts w:ascii="Times New Roman" w:hAnsi="Times New Roman" w:cs="Times New Roman"/>
          <w:sz w:val="24"/>
          <w:szCs w:val="24"/>
        </w:rPr>
        <w:t xml:space="preserve">Определяя наполняемость развивающей предметно-пространственной среды, следует помнить и о концептуальной целостности образовательного процесса. Компоненты </w:t>
      </w:r>
      <w:r w:rsidR="00C618CD" w:rsidRPr="00C364FB">
        <w:rPr>
          <w:rFonts w:ascii="Times New Roman" w:hAnsi="Times New Roman" w:cs="Times New Roman"/>
          <w:sz w:val="24"/>
          <w:szCs w:val="24"/>
        </w:rPr>
        <w:t xml:space="preserve">РППС </w:t>
      </w:r>
      <w:r w:rsidRPr="00C364FB">
        <w:rPr>
          <w:rFonts w:ascii="Times New Roman" w:hAnsi="Times New Roman" w:cs="Times New Roman"/>
          <w:sz w:val="24"/>
          <w:szCs w:val="24"/>
        </w:rPr>
        <w:t>должны обеспечить развитие детей по пяти образовательным областям.</w:t>
      </w:r>
    </w:p>
    <w:p w:rsidR="00C618CD" w:rsidRPr="00C364FB" w:rsidRDefault="00025A3E" w:rsidP="00C364FB">
      <w:pPr>
        <w:tabs>
          <w:tab w:val="left" w:pos="3935"/>
        </w:tabs>
        <w:spacing w:after="0"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Часть, формируемая участниками образовательных отношений</w:t>
      </w:r>
    </w:p>
    <w:p w:rsidR="00C618CD" w:rsidRPr="00C364FB" w:rsidRDefault="00C618CD" w:rsidP="00C364FB">
      <w:pPr>
        <w:tabs>
          <w:tab w:val="left" w:pos="3935"/>
        </w:tabs>
        <w:spacing w:after="0"/>
        <w:jc w:val="both"/>
        <w:rPr>
          <w:rFonts w:ascii="Times New Roman" w:eastAsia="Times New Roman" w:hAnsi="Times New Roman" w:cs="Times New Roman"/>
          <w:sz w:val="24"/>
          <w:szCs w:val="24"/>
        </w:rPr>
      </w:pPr>
    </w:p>
    <w:p w:rsidR="00025A3E" w:rsidRPr="00C364FB" w:rsidRDefault="00025A3E" w:rsidP="00C364FB">
      <w:pPr>
        <w:pStyle w:val="Default"/>
        <w:spacing w:line="276" w:lineRule="auto"/>
        <w:jc w:val="both"/>
      </w:pPr>
      <w:r w:rsidRPr="00C364FB">
        <w:rPr>
          <w:b/>
          <w:bCs/>
        </w:rPr>
        <w:t xml:space="preserve">Материалы для центров активности </w:t>
      </w:r>
    </w:p>
    <w:p w:rsidR="00025A3E" w:rsidRPr="00C364FB" w:rsidRDefault="00025A3E" w:rsidP="00C364FB">
      <w:pPr>
        <w:pStyle w:val="Default"/>
        <w:spacing w:line="276" w:lineRule="auto"/>
        <w:jc w:val="both"/>
      </w:pPr>
      <w:r w:rsidRPr="00C364FB">
        <w:t xml:space="preserve">Очень важен правильный подбор и оснащение центров активности игровыми развивающими материалами. Чтобы самостоятельные занятия детей в центрах активности несли максимальный развивающий и обучающий эффект, должны соблюдаться некоторые основные условия. </w:t>
      </w:r>
    </w:p>
    <w:p w:rsidR="00025A3E" w:rsidRPr="00C364FB" w:rsidRDefault="00025A3E" w:rsidP="00C364FB">
      <w:pPr>
        <w:pStyle w:val="Default"/>
        <w:spacing w:line="276" w:lineRule="auto"/>
        <w:jc w:val="both"/>
      </w:pPr>
      <w:r w:rsidRPr="00C364FB">
        <w:rPr>
          <w:b/>
          <w:bCs/>
        </w:rPr>
        <w:t xml:space="preserve">Упорядоченность материалов. </w:t>
      </w:r>
      <w:r w:rsidRPr="00C364FB">
        <w:t xml:space="preserve">У каждого материала должно быть свое определенное место. Весь материал должен быть хорошо классифицирован, сгруппирован и находиться в соответствующих центрах активности. Оснащение должно соответствовать характеру занятий в центре активности, чтобы дети всегда знали, что где находится. В центрах активности не следует хранить предметы, не соответствующие их назначению. </w:t>
      </w:r>
    </w:p>
    <w:p w:rsidR="00025A3E" w:rsidRPr="00C364FB" w:rsidRDefault="00025A3E" w:rsidP="00C364FB">
      <w:pPr>
        <w:pStyle w:val="Default"/>
        <w:spacing w:line="276" w:lineRule="auto"/>
        <w:jc w:val="both"/>
        <w:rPr>
          <w:b/>
          <w:bCs/>
        </w:rPr>
      </w:pPr>
    </w:p>
    <w:p w:rsidR="00025A3E" w:rsidRPr="00C364FB" w:rsidRDefault="00025A3E" w:rsidP="00C364FB">
      <w:pPr>
        <w:pStyle w:val="Default"/>
        <w:spacing w:line="276" w:lineRule="auto"/>
        <w:jc w:val="both"/>
      </w:pPr>
      <w:r w:rsidRPr="00C364FB">
        <w:rPr>
          <w:b/>
          <w:bCs/>
        </w:rPr>
        <w:t xml:space="preserve">Достаточность материалов. </w:t>
      </w:r>
      <w:r w:rsidRPr="00C364FB">
        <w:t xml:space="preserve">Материалов должно быть достаточно для всех желающих ими воспользоваться, чтобы у детей не возникало излишней конкуренции и опасения, что более не будет возможности воспользоваться этими материалами. </w:t>
      </w:r>
    </w:p>
    <w:p w:rsidR="00025A3E" w:rsidRPr="00C364FB" w:rsidRDefault="00025A3E" w:rsidP="00C364FB">
      <w:pPr>
        <w:pStyle w:val="Default"/>
        <w:spacing w:line="276" w:lineRule="auto"/>
        <w:jc w:val="both"/>
        <w:rPr>
          <w:b/>
          <w:bCs/>
        </w:rPr>
      </w:pPr>
    </w:p>
    <w:p w:rsidR="00025A3E" w:rsidRPr="00C364FB" w:rsidRDefault="00025A3E" w:rsidP="00C364FB">
      <w:pPr>
        <w:pStyle w:val="Default"/>
        <w:spacing w:line="276" w:lineRule="auto"/>
        <w:jc w:val="both"/>
      </w:pPr>
      <w:r w:rsidRPr="00C364FB">
        <w:rPr>
          <w:b/>
          <w:bCs/>
        </w:rPr>
        <w:t xml:space="preserve">Разнообразие материалов. </w:t>
      </w:r>
      <w:r w:rsidRPr="00C364FB">
        <w:t xml:space="preserve">Материалы должны быть максимально разнообразны, чтобы любой ребенок смог найти себе занятие по интересам, и полифункциональны, чтобы побуждать детей к творчеству и инициативе. </w:t>
      </w:r>
    </w:p>
    <w:p w:rsidR="00025A3E" w:rsidRPr="00C364FB" w:rsidRDefault="00025A3E" w:rsidP="00C364FB">
      <w:pPr>
        <w:pStyle w:val="Default"/>
        <w:spacing w:line="276" w:lineRule="auto"/>
        <w:jc w:val="both"/>
        <w:rPr>
          <w:b/>
          <w:bCs/>
        </w:rPr>
      </w:pPr>
    </w:p>
    <w:p w:rsidR="00025A3E" w:rsidRPr="00C364FB" w:rsidRDefault="00025A3E" w:rsidP="00C364FB">
      <w:pPr>
        <w:pStyle w:val="Default"/>
        <w:spacing w:line="276" w:lineRule="auto"/>
        <w:jc w:val="both"/>
      </w:pPr>
      <w:r w:rsidRPr="00C364FB">
        <w:rPr>
          <w:b/>
          <w:bCs/>
        </w:rPr>
        <w:t xml:space="preserve">Соответствие возрастным и индивидуальным возможностям. </w:t>
      </w:r>
      <w:r w:rsidRPr="00C364FB">
        <w:t xml:space="preserve">Материалы должны быть разного уровня сложности, отвечать возрастным и индивидуальным возможностям детей. Учебные материалы следует подбирать таким образом, чтобы работа с ними не была слишком легкой, но и не вызывала у детей серьезных затруднений. </w:t>
      </w:r>
    </w:p>
    <w:p w:rsidR="00025A3E" w:rsidRPr="00C364FB" w:rsidRDefault="00025A3E" w:rsidP="00C364FB">
      <w:pPr>
        <w:pStyle w:val="Default"/>
        <w:spacing w:line="276" w:lineRule="auto"/>
        <w:jc w:val="both"/>
        <w:rPr>
          <w:b/>
          <w:bCs/>
        </w:rPr>
      </w:pPr>
    </w:p>
    <w:p w:rsidR="00025A3E" w:rsidRPr="00C364FB" w:rsidRDefault="00025A3E" w:rsidP="00C364FB">
      <w:pPr>
        <w:pStyle w:val="Default"/>
        <w:spacing w:line="276" w:lineRule="auto"/>
        <w:jc w:val="both"/>
      </w:pPr>
      <w:r w:rsidRPr="00C364FB">
        <w:rPr>
          <w:b/>
          <w:bCs/>
        </w:rPr>
        <w:t xml:space="preserve">Доступность и удобство использования. </w:t>
      </w:r>
      <w:r w:rsidRPr="00C364FB">
        <w:t xml:space="preserve">Все материалы для игр и самостоятельных занятий должны быть доступны детям (храниться на доступной детям высоте, в понятном им порядке). Центры активности и материалы следует помечать ярлыками (рисунками, пиктограммами) и снабжать четкими надписями крупными печатными буквами. Материалы, предназначенные для активной детской деятельности, должны быть размещены в открытые </w:t>
      </w:r>
      <w:r w:rsidRPr="00C364FB">
        <w:lastRenderedPageBreak/>
        <w:t xml:space="preserve">пластмассовые контейнеры (коробки, корзины, банки и т. д.). При этом контейнеры, легкие и вместительные, должны располагаться на полках таким образом, чтобы ими было легко и удобно пользоваться. Их необходимо систематизировать и снабдить необходимыми надписями и символами (слова + пиктограммы-картинки/фотографии). </w:t>
      </w:r>
    </w:p>
    <w:p w:rsidR="00025A3E" w:rsidRPr="00C364FB" w:rsidRDefault="00025A3E" w:rsidP="00C364FB">
      <w:pPr>
        <w:pStyle w:val="Default"/>
        <w:spacing w:line="276" w:lineRule="auto"/>
        <w:jc w:val="both"/>
        <w:rPr>
          <w:b/>
          <w:bCs/>
        </w:rPr>
      </w:pPr>
    </w:p>
    <w:p w:rsidR="00025A3E" w:rsidRPr="00C364FB" w:rsidRDefault="00025A3E" w:rsidP="00C364FB">
      <w:pPr>
        <w:pStyle w:val="Default"/>
        <w:spacing w:line="276" w:lineRule="auto"/>
        <w:jc w:val="both"/>
      </w:pPr>
      <w:r w:rsidRPr="00C364FB">
        <w:rPr>
          <w:b/>
          <w:bCs/>
        </w:rPr>
        <w:t xml:space="preserve">Регулярное обновление. </w:t>
      </w:r>
      <w:r w:rsidRPr="00C364FB">
        <w:t xml:space="preserve">Учебные и игровые материалы должны регулярно обновляться в соответствии с Программой и интересами детей. Желательно, чтобы новый материал появлялся не реже чем 1 раз в неделю. При этом появление нового материала должно быть объявлено (например, на утреннем круге), а дети с новым материалом ознакомлены и, при необходимости, обучены, как им можно пользоваться. </w:t>
      </w:r>
    </w:p>
    <w:p w:rsidR="00025A3E" w:rsidRPr="00C364FB" w:rsidRDefault="00025A3E" w:rsidP="00C364FB">
      <w:pPr>
        <w:pStyle w:val="Default"/>
        <w:spacing w:line="276" w:lineRule="auto"/>
        <w:jc w:val="both"/>
        <w:rPr>
          <w:b/>
          <w:bCs/>
        </w:rPr>
      </w:pPr>
    </w:p>
    <w:p w:rsidR="00025A3E" w:rsidRPr="00C364FB" w:rsidRDefault="00025A3E" w:rsidP="00C364FB">
      <w:pPr>
        <w:pStyle w:val="Default"/>
        <w:spacing w:line="276" w:lineRule="auto"/>
        <w:jc w:val="both"/>
      </w:pPr>
      <w:r w:rsidRPr="00C364FB">
        <w:rPr>
          <w:b/>
          <w:bCs/>
        </w:rPr>
        <w:t xml:space="preserve">Привлекательность для детей. </w:t>
      </w:r>
      <w:r w:rsidRPr="00C364FB">
        <w:t xml:space="preserve">Материалы центров должны быть интересны детям как по содержанию, так и по оформлению, тогда дети с увлечением и по собственной инициативе работают с материалами, проявляют интерес к новинкам, стараются научиться ими пользоваться. Надо помнить — то, что ребенку-дошкольнику не интересно, то для него в плане обучения практически бесполезно. </w:t>
      </w:r>
    </w:p>
    <w:p w:rsidR="00025A3E" w:rsidRPr="00C364FB" w:rsidRDefault="00025A3E" w:rsidP="00C364FB">
      <w:pPr>
        <w:pStyle w:val="Default"/>
        <w:spacing w:line="276" w:lineRule="auto"/>
        <w:jc w:val="both"/>
        <w:rPr>
          <w:b/>
          <w:bCs/>
        </w:rPr>
      </w:pPr>
    </w:p>
    <w:p w:rsidR="00025A3E" w:rsidRPr="00C364FB" w:rsidRDefault="00025A3E" w:rsidP="00C364FB">
      <w:pPr>
        <w:pStyle w:val="Default"/>
        <w:spacing w:line="276" w:lineRule="auto"/>
        <w:jc w:val="both"/>
      </w:pPr>
      <w:r w:rsidRPr="00C364FB">
        <w:rPr>
          <w:b/>
          <w:bCs/>
        </w:rPr>
        <w:t xml:space="preserve">Прочность и безопасность. </w:t>
      </w:r>
      <w:r w:rsidRPr="00C364FB">
        <w:t xml:space="preserve">Все материалы должны обладать определенным запасом прочности, чтобы дети не боялись сломать или испортить их. </w:t>
      </w:r>
    </w:p>
    <w:p w:rsidR="00025A3E" w:rsidRPr="00C364FB" w:rsidRDefault="00025A3E" w:rsidP="00C364FB">
      <w:pPr>
        <w:pStyle w:val="Default"/>
        <w:spacing w:line="276" w:lineRule="auto"/>
        <w:jc w:val="both"/>
      </w:pPr>
      <w:r w:rsidRPr="00C364FB">
        <w:t>Оснащение центров может меняться в соответствии с тематическим планированием образовательного процесса.</w:t>
      </w:r>
    </w:p>
    <w:p w:rsidR="00C618CD" w:rsidRPr="00C364FB" w:rsidRDefault="00025A3E" w:rsidP="00C364FB">
      <w:pPr>
        <w:pStyle w:val="Default"/>
        <w:spacing w:line="276" w:lineRule="auto"/>
        <w:jc w:val="both"/>
        <w:rPr>
          <w:rFonts w:eastAsia="Times New Roman"/>
        </w:rPr>
      </w:pPr>
      <w:r w:rsidRPr="00C364FB">
        <w:rPr>
          <w:b/>
          <w:color w:val="auto"/>
        </w:rPr>
        <w:t xml:space="preserve">Центры детской активности в </w:t>
      </w:r>
      <w:r w:rsidR="00B15712">
        <w:rPr>
          <w:rFonts w:eastAsia="Times New Roman"/>
        </w:rPr>
        <w:t>МАДОУ детский сад №5 «Теремок»</w:t>
      </w:r>
    </w:p>
    <w:p w:rsidR="00C618CD" w:rsidRPr="00C364FB" w:rsidRDefault="00C618CD" w:rsidP="00C364FB">
      <w:pPr>
        <w:tabs>
          <w:tab w:val="left" w:pos="3935"/>
        </w:tabs>
        <w:spacing w:after="0" w:line="240" w:lineRule="atLeast"/>
        <w:jc w:val="both"/>
        <w:rPr>
          <w:rFonts w:ascii="Times New Roman" w:eastAsia="Times New Roman" w:hAnsi="Times New Roman" w:cs="Times New Roman"/>
          <w:sz w:val="24"/>
          <w:szCs w:val="24"/>
        </w:rPr>
      </w:pPr>
    </w:p>
    <w:tbl>
      <w:tblPr>
        <w:tblW w:w="10378"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3"/>
        <w:gridCol w:w="7825"/>
      </w:tblGrid>
      <w:tr w:rsidR="00C618CD" w:rsidRPr="00C364FB" w:rsidTr="00BB72E1">
        <w:trPr>
          <w:trHeight w:val="383"/>
        </w:trPr>
        <w:tc>
          <w:tcPr>
            <w:tcW w:w="2553" w:type="dxa"/>
          </w:tcPr>
          <w:p w:rsidR="00C618CD" w:rsidRPr="00C364FB" w:rsidRDefault="00C618CD" w:rsidP="00BB72E1">
            <w:pPr>
              <w:tabs>
                <w:tab w:val="left" w:pos="3935"/>
              </w:tabs>
              <w:spacing w:after="0"/>
              <w:ind w:left="143"/>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Центр</w:t>
            </w:r>
          </w:p>
        </w:tc>
        <w:tc>
          <w:tcPr>
            <w:tcW w:w="7825" w:type="dxa"/>
          </w:tcPr>
          <w:p w:rsidR="00C618CD" w:rsidRPr="00C364FB" w:rsidRDefault="0038294A" w:rsidP="00C364FB">
            <w:pPr>
              <w:tabs>
                <w:tab w:val="left" w:pos="3935"/>
              </w:tabs>
              <w:spacing w:after="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Комментарии</w:t>
            </w:r>
          </w:p>
        </w:tc>
      </w:tr>
      <w:tr w:rsidR="00C618CD" w:rsidRPr="00C364FB" w:rsidTr="00BB72E1">
        <w:trPr>
          <w:trHeight w:val="571"/>
        </w:trPr>
        <w:tc>
          <w:tcPr>
            <w:tcW w:w="2553" w:type="dxa"/>
          </w:tcPr>
          <w:p w:rsidR="00C618CD" w:rsidRPr="00C364FB" w:rsidRDefault="00C618CD" w:rsidP="00C364FB">
            <w:pPr>
              <w:tabs>
                <w:tab w:val="left" w:pos="3935"/>
              </w:tabs>
              <w:spacing w:after="0" w:line="240" w:lineRule="atLeast"/>
              <w:jc w:val="both"/>
              <w:rPr>
                <w:rFonts w:ascii="Times New Roman" w:eastAsia="Times New Roman" w:hAnsi="Times New Roman" w:cs="Times New Roman"/>
                <w:sz w:val="24"/>
                <w:szCs w:val="24"/>
              </w:rPr>
            </w:pPr>
            <w:r w:rsidRPr="00C364FB">
              <w:rPr>
                <w:rFonts w:ascii="Times New Roman" w:hAnsi="Times New Roman" w:cs="Times New Roman"/>
                <w:sz w:val="24"/>
                <w:szCs w:val="24"/>
              </w:rPr>
              <w:t>Центр «сюжетно - ролевой» игры</w:t>
            </w:r>
          </w:p>
          <w:p w:rsidR="00C618CD" w:rsidRPr="00C364FB" w:rsidRDefault="00C618CD" w:rsidP="00C364FB">
            <w:pPr>
              <w:tabs>
                <w:tab w:val="left" w:pos="3935"/>
              </w:tabs>
              <w:spacing w:after="0" w:line="240" w:lineRule="atLeast"/>
              <w:ind w:left="143"/>
              <w:jc w:val="both"/>
              <w:rPr>
                <w:rFonts w:ascii="Times New Roman" w:eastAsia="Times New Roman" w:hAnsi="Times New Roman" w:cs="Times New Roman"/>
                <w:sz w:val="24"/>
                <w:szCs w:val="24"/>
              </w:rPr>
            </w:pPr>
          </w:p>
        </w:tc>
        <w:tc>
          <w:tcPr>
            <w:tcW w:w="7825" w:type="dxa"/>
          </w:tcPr>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Влияние на развитие. Непосредственно в творческой драматизации, в развитии сюжетно-ролевых игр осуществляются такие виды действий, которые: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развивают активную и пассивную речь;</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помогают детям разобраться во взаимоотношениях людей и освоить модели поведения; • способствуют развитию всех пяти чувств;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увязывают между собой различные представления;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учат решению проблем; • стимулируют творческое начало, креативность;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развивают самооценку и самоуважение;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учат способам выражения эмоций и чувств; </w:t>
            </w:r>
          </w:p>
          <w:p w:rsidR="00C618CD" w:rsidRPr="00C364FB" w:rsidRDefault="00C618CD"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 развивают общую и тонкую моторику.</w:t>
            </w:r>
          </w:p>
        </w:tc>
      </w:tr>
      <w:tr w:rsidR="00C618CD" w:rsidRPr="00C364FB" w:rsidTr="00BB72E1">
        <w:trPr>
          <w:trHeight w:val="4813"/>
        </w:trPr>
        <w:tc>
          <w:tcPr>
            <w:tcW w:w="2553" w:type="dxa"/>
          </w:tcPr>
          <w:p w:rsidR="00C618CD" w:rsidRPr="00C364FB" w:rsidRDefault="00C618CD"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lastRenderedPageBreak/>
              <w:t xml:space="preserve">Центр </w:t>
            </w:r>
            <w:r w:rsidR="0038294A" w:rsidRPr="00C364FB">
              <w:rPr>
                <w:rFonts w:ascii="Times New Roman" w:hAnsi="Times New Roman" w:cs="Times New Roman"/>
                <w:sz w:val="24"/>
                <w:szCs w:val="24"/>
              </w:rPr>
              <w:t>речевого развития, включающий в себя книжный уголок, уголок театрализованных игр</w:t>
            </w:r>
          </w:p>
          <w:p w:rsidR="00C618CD" w:rsidRPr="00C364FB" w:rsidRDefault="00C618CD" w:rsidP="00C364FB">
            <w:pPr>
              <w:tabs>
                <w:tab w:val="left" w:pos="3935"/>
              </w:tabs>
              <w:spacing w:after="0"/>
              <w:ind w:left="143"/>
              <w:jc w:val="both"/>
              <w:rPr>
                <w:rFonts w:ascii="Times New Roman" w:eastAsia="Times New Roman" w:hAnsi="Times New Roman" w:cs="Times New Roman"/>
                <w:sz w:val="24"/>
                <w:szCs w:val="24"/>
              </w:rPr>
            </w:pPr>
          </w:p>
        </w:tc>
        <w:tc>
          <w:tcPr>
            <w:tcW w:w="7825" w:type="dxa"/>
          </w:tcPr>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Работа в литературном центре в большой степени построена на совместной деятельности. Материалы, которые группируются здесь, призваны побуждать совместные разговоры, обсуждения, что и почему представляет интерес, делиться друг с другом первым опытом на пути к освоению грамотности, рассказывать друг другу свои истории. Влияние на развитие. Материалы центра, а также применяемые педагогами технологии призваны способствовать:</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чтению и рассматриванию книг, открыток, фотографий;</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развитию диалогической и связной речи;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обогащению словаря и пониманию смысла слов, словообразования;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развитию звуковой культуры речи; </w:t>
            </w:r>
          </w:p>
          <w:p w:rsidR="00C618CD"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развитию опыта слухового восприятия речи, слушания литературных текстов в устном виде и в звукозаписи;</w:t>
            </w:r>
          </w:p>
          <w:p w:rsidR="0038294A" w:rsidRPr="00C364FB" w:rsidRDefault="00C618CD"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 xml:space="preserve"> • развитию интереса к грамотности и письму, ненасильственной подготовке к школьному обучению.</w:t>
            </w:r>
          </w:p>
        </w:tc>
      </w:tr>
      <w:tr w:rsidR="0038294A" w:rsidRPr="00C364FB" w:rsidTr="00BB72E1">
        <w:trPr>
          <w:trHeight w:val="252"/>
        </w:trPr>
        <w:tc>
          <w:tcPr>
            <w:tcW w:w="2553" w:type="dxa"/>
          </w:tcPr>
          <w:p w:rsidR="0038294A" w:rsidRPr="00C364FB" w:rsidRDefault="0038294A"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Центр музыки</w:t>
            </w:r>
          </w:p>
        </w:tc>
        <w:tc>
          <w:tcPr>
            <w:tcW w:w="7825" w:type="dxa"/>
          </w:tcPr>
          <w:p w:rsidR="0038294A" w:rsidRPr="00C364FB" w:rsidRDefault="0038294A" w:rsidP="00C364FB">
            <w:pPr>
              <w:tabs>
                <w:tab w:val="left" w:pos="3935"/>
              </w:tabs>
              <w:spacing w:after="0"/>
              <w:jc w:val="both"/>
              <w:rPr>
                <w:rFonts w:ascii="Times New Roman" w:hAnsi="Times New Roman" w:cs="Times New Roman"/>
                <w:sz w:val="24"/>
                <w:szCs w:val="24"/>
              </w:rPr>
            </w:pPr>
          </w:p>
        </w:tc>
      </w:tr>
      <w:tr w:rsidR="00C618CD" w:rsidRPr="00C364FB" w:rsidTr="00BB72E1">
        <w:trPr>
          <w:trHeight w:val="597"/>
        </w:trPr>
        <w:tc>
          <w:tcPr>
            <w:tcW w:w="2553" w:type="dxa"/>
          </w:tcPr>
          <w:p w:rsidR="00C618CD" w:rsidRPr="00C364FB" w:rsidRDefault="00C618CD"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Центр художественного творчества</w:t>
            </w:r>
          </w:p>
        </w:tc>
        <w:tc>
          <w:tcPr>
            <w:tcW w:w="7825" w:type="dxa"/>
          </w:tcPr>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Этот центр выполняет разные функции, однако, прежде всего, питает креативность, любознательность, воображение и инициативу детей. В центре искусства дети могут пробовать разные средства, рисуют на мольбертах, занимаются пальцевой живописью, пользуются разнообразными художественными материалами: глиной, мелками, пластилином, ножницами и множеством других средств и материалов. Влияние на развитие. Эмоциональное развитие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канал для выражения чувств и собственных представлений о мире вокруг себя;</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возможности эмоциональной разрядки;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чувство удовлетворения от создания собственного продукта;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радость от ощущения собственной успешности.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Сенсомоторное развитие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развитие мелкой моторики;</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развитие тактильного восприятия;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увеличение остроты зрительного восприятия;</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развитие крупной моторики;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приобретение опыта координации зрения и руки.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Социальное развитие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возможности сотрудничать с другими детьми и действовать по очереди;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воспитание уважения к чужим идеям;</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обучение ответственности за сохранность материалов;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стимулирование детей к принятию совместных решений и к реализации совместных замыслов.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Интеллектуальное развитие</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знакомство с линией, цветом, формой, размером и текстурой;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приучение к пос</w:t>
            </w:r>
            <w:r w:rsidR="005F6386" w:rsidRPr="00C364FB">
              <w:rPr>
                <w:rFonts w:ascii="Times New Roman" w:hAnsi="Times New Roman" w:cs="Times New Roman"/>
                <w:sz w:val="24"/>
                <w:szCs w:val="24"/>
              </w:rPr>
              <w:t>ледовательности и планированию.</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Художественно-эстетическое развитие</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формирование художественного вкуса; </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развитие художественных, музыкальных и иных способностей к искусству;</w:t>
            </w:r>
          </w:p>
          <w:p w:rsidR="005F6386" w:rsidRPr="00C364FB" w:rsidRDefault="00C618CD"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развитие творческого самовыражения; </w:t>
            </w:r>
          </w:p>
          <w:p w:rsidR="00C618CD" w:rsidRPr="00C364FB" w:rsidRDefault="00C618CD"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 формирование способности ценить культурное и художественное наследие.</w:t>
            </w:r>
          </w:p>
        </w:tc>
      </w:tr>
      <w:tr w:rsidR="00C618CD" w:rsidRPr="00C364FB" w:rsidTr="00BB72E1">
        <w:trPr>
          <w:trHeight w:val="4492"/>
        </w:trPr>
        <w:tc>
          <w:tcPr>
            <w:tcW w:w="2553" w:type="dxa"/>
          </w:tcPr>
          <w:p w:rsidR="00C618CD" w:rsidRPr="00C364FB" w:rsidRDefault="005F6386"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lastRenderedPageBreak/>
              <w:t xml:space="preserve">Центр </w:t>
            </w:r>
            <w:r w:rsidR="0038294A" w:rsidRPr="00C364FB">
              <w:rPr>
                <w:rFonts w:ascii="Times New Roman" w:hAnsi="Times New Roman" w:cs="Times New Roman"/>
                <w:sz w:val="24"/>
                <w:szCs w:val="24"/>
              </w:rPr>
              <w:t xml:space="preserve">математического развития , </w:t>
            </w:r>
            <w:r w:rsidRPr="00C364FB">
              <w:rPr>
                <w:rFonts w:ascii="Times New Roman" w:hAnsi="Times New Roman" w:cs="Times New Roman"/>
                <w:sz w:val="24"/>
                <w:szCs w:val="24"/>
              </w:rPr>
              <w:t>науки и естествознания</w:t>
            </w:r>
          </w:p>
        </w:tc>
        <w:tc>
          <w:tcPr>
            <w:tcW w:w="7825" w:type="dxa"/>
          </w:tcPr>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Влияние на развитие</w:t>
            </w:r>
          </w:p>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 этом центре воспитатели могут решать следующие важные образовательные задачи: </w:t>
            </w:r>
          </w:p>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развитие представлений о физических качествах предметов и явлений; </w:t>
            </w:r>
          </w:p>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развитие тактильной чувствительности пальцев рук; </w:t>
            </w:r>
          </w:p>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формирование элементарных математических представлений и форме, размерах, объеме, величинах, времени, о причине и следствии; • развитие восприятия различных цветов, вкусов, запахов; </w:t>
            </w:r>
          </w:p>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развитие речи и других коммуникативных навыков; </w:t>
            </w:r>
          </w:p>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умение размышлять, сопоставлять, формулировать вопросы, делать собственные выводы;</w:t>
            </w:r>
          </w:p>
          <w:p w:rsidR="005F6386" w:rsidRPr="00C364FB" w:rsidRDefault="005F6386"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обогащение эмоциональных переживаний ребенка; </w:t>
            </w:r>
          </w:p>
          <w:p w:rsidR="00C618CD" w:rsidRPr="00C364FB" w:rsidRDefault="005F6386" w:rsidP="00C364FB">
            <w:pPr>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 обеспечение социального развития детей в процессе учебного взаимодействия</w:t>
            </w:r>
          </w:p>
        </w:tc>
      </w:tr>
      <w:tr w:rsidR="005F6386" w:rsidRPr="00C364FB" w:rsidTr="00BB72E1">
        <w:trPr>
          <w:trHeight w:val="369"/>
        </w:trPr>
        <w:tc>
          <w:tcPr>
            <w:tcW w:w="2553" w:type="dxa"/>
          </w:tcPr>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Центр двигательной активности</w:t>
            </w:r>
          </w:p>
        </w:tc>
        <w:tc>
          <w:tcPr>
            <w:tcW w:w="7825" w:type="dxa"/>
          </w:tcPr>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Развитие физических качеств, формирование о различных видах спорта, становление ценностей здорового образа жизни.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 каждой группе имеются физкультурные центры.  Все они оснащены различным оборудованием, соответствующем возрастными особенностями и программными задачами: мячи разных размеров, скакалки, гантели, кольцебросы, ленточки, гимнастические доски, навесные мишени, мешочки с грузом малые, канаты, используют нестандартное оборудование для занятий по физической культуре, закаливающих и профилактических мероприятий: разнообразные массажные коврики, ребристые напольные доски, различные тренажеры для профилактики плоскостопия, «гантели» из пластмассовых бутылок, мешочки с крупами, песком и многое другое.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В каждой группе имеются картотеки подвижных игр, физических упражнений, физкультурных минуток, комплексы дыхательных, пальчиковых, корригирующих гимнастик, закаливающих мероприятий, игры на развитие эмоционально – личностной сферы детей. Дополнительно в группах раннего возраста имеются горки, игрушки-каталки, манежи, нетрадиционное физкультурное оборудование.</w:t>
            </w:r>
          </w:p>
        </w:tc>
      </w:tr>
      <w:tr w:rsidR="005F6386" w:rsidRPr="00C364FB" w:rsidTr="00BB72E1">
        <w:trPr>
          <w:trHeight w:val="841"/>
        </w:trPr>
        <w:tc>
          <w:tcPr>
            <w:tcW w:w="2553" w:type="dxa"/>
          </w:tcPr>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Центр строительства</w:t>
            </w: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hAnsi="Times New Roman" w:cs="Times New Roman"/>
                <w:sz w:val="24"/>
                <w:szCs w:val="24"/>
              </w:rPr>
            </w:pPr>
          </w:p>
          <w:p w:rsidR="0038294A" w:rsidRPr="00C364FB" w:rsidRDefault="0038294A" w:rsidP="00C364FB">
            <w:pPr>
              <w:tabs>
                <w:tab w:val="left" w:pos="3935"/>
              </w:tabs>
              <w:spacing w:after="0"/>
              <w:jc w:val="both"/>
              <w:rPr>
                <w:rFonts w:ascii="Times New Roman" w:eastAsia="Times New Roman" w:hAnsi="Times New Roman" w:cs="Times New Roman"/>
                <w:sz w:val="24"/>
                <w:szCs w:val="24"/>
              </w:rPr>
            </w:pPr>
          </w:p>
        </w:tc>
        <w:tc>
          <w:tcPr>
            <w:tcW w:w="7825" w:type="dxa"/>
          </w:tcPr>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Влияние на развитие.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Речевое развитие.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В процессе строительства создается много возможностей для расширения словаря ребенка. Это происходит в процессе постройки и называния сооружений, при обсуждении того, что построено, описании форм и размеров блоков, обсуждении плана будущей постройки со сверстниками. Развитие связной речи происходит при рассказах о созданной конструкции, при проведении сравнений, описании </w:t>
            </w:r>
            <w:r w:rsidRPr="00C364FB">
              <w:rPr>
                <w:rFonts w:ascii="Times New Roman" w:hAnsi="Times New Roman" w:cs="Times New Roman"/>
                <w:sz w:val="24"/>
                <w:szCs w:val="24"/>
              </w:rPr>
              <w:lastRenderedPageBreak/>
              <w:t xml:space="preserve">дальнейших строительных замыслов. Здесь начинаются первые пробы функционального письма, когда дети изготавливают для своих построек вывески и обозначения.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Развитие социальных навыков.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Социальные навыки при работе с конструктором приобретаются, когда ребенок строит что-то бок о бок со сверстником, наблюдает и воспроизводит работу другого, когда строит с несколькими партнёрами вместе, споря и соглашаясь, совместно планируя и реализуя замысел, вместе используя конструкцию и позволяя использовать её другим, участвуя в сюжетно-ролевой игре, которая развертывается вокруг постройки.</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Развитие элементарных математических представлений.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Действуя с элементами конструктора, дети осваивают понятия: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размер, форма, вес, высота, толщина, соотношение, направление, пространство, образец;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наблюдение, классификация, составление планов, предположения;</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разное употребление одного и того же объекта (горизонтально, вертикально);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равновесие, баланс, устойчивость;</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 измерение, счет; • сходство, различие;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равенство (два половинных блока равняются одному полному);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упорядочивание по размеру или форме;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пробы и ошибки.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Развитие мелкой и крупной моторики.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Игры с конструктором развивают общую и тонкую моторику. Дети учатся действовать со строительными элементами разных размеров и веса, уравновешивать их. Кроме того, дети привыкают действовать в рамках заданного пространства. У них развивается точность движений, глазомер. В процессе схватывания, поднимания и взаимной подгонки элементов происходит выделение ведущей руки. Благодаря поиску тонкого равновесия совершенствуется зрительное восприятие. </w:t>
            </w:r>
          </w:p>
          <w:p w:rsidR="005F6386" w:rsidRPr="00C364FB" w:rsidRDefault="005F6386"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Развитие представлений о социальном окружении. </w:t>
            </w:r>
          </w:p>
          <w:p w:rsidR="00E54B82" w:rsidRPr="00C364FB" w:rsidRDefault="005F6386"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Играя с конструктором, дети расширяют свои знания путем схематического его отображения. Изучение самих элементов конструктора – хороший способ узнать совместно с другими детьми о свойствах дерева, о том, как элементы делаются и почему важно стандартное измерение. Дети получают представление о важности взаимозависимости людей, о самих людях и их работе.</w:t>
            </w:r>
          </w:p>
        </w:tc>
      </w:tr>
    </w:tbl>
    <w:p w:rsidR="00C618CD" w:rsidRPr="00C364FB" w:rsidRDefault="00C618CD" w:rsidP="00C364FB">
      <w:pPr>
        <w:tabs>
          <w:tab w:val="left" w:pos="3935"/>
        </w:tabs>
        <w:spacing w:after="0" w:line="240" w:lineRule="atLeast"/>
        <w:jc w:val="both"/>
        <w:rPr>
          <w:rFonts w:ascii="Times New Roman" w:eastAsia="Times New Roman" w:hAnsi="Times New Roman" w:cs="Times New Roman"/>
          <w:sz w:val="24"/>
          <w:szCs w:val="24"/>
        </w:rPr>
      </w:pPr>
    </w:p>
    <w:tbl>
      <w:tblPr>
        <w:tblW w:w="1039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4"/>
        <w:gridCol w:w="7877"/>
      </w:tblGrid>
      <w:tr w:rsidR="00E54B82" w:rsidRPr="00C364FB" w:rsidTr="00BB72E1">
        <w:trPr>
          <w:trHeight w:val="169"/>
        </w:trPr>
        <w:tc>
          <w:tcPr>
            <w:tcW w:w="2514" w:type="dxa"/>
          </w:tcPr>
          <w:p w:rsidR="00E54B82" w:rsidRPr="00C364FB" w:rsidRDefault="00E54B82" w:rsidP="00C364FB">
            <w:pPr>
              <w:tabs>
                <w:tab w:val="left" w:pos="3935"/>
              </w:tabs>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«Открытая площадка»</w:t>
            </w:r>
          </w:p>
        </w:tc>
        <w:tc>
          <w:tcPr>
            <w:tcW w:w="7877" w:type="dxa"/>
          </w:tcPr>
          <w:p w:rsidR="00E54B82" w:rsidRPr="00C364FB" w:rsidRDefault="00E54B82"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На участках имеются прогулочные беседки, постройки для занятий физическими упражнениями, песочницы, столы, скамейки.</w:t>
            </w:r>
          </w:p>
          <w:p w:rsidR="00E54B82" w:rsidRPr="00C364FB" w:rsidRDefault="00E54B82" w:rsidP="00C364FB">
            <w:pPr>
              <w:tabs>
                <w:tab w:val="left" w:pos="3935"/>
              </w:tab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 xml:space="preserve"> Для физкультурных занятий и спортивных праздников, развлечений есть спортивная площадка со специальным оборудованием. На участках детского сада созданы все условия для игровой, трудовой, познавательной деятельности детей.</w:t>
            </w:r>
          </w:p>
        </w:tc>
      </w:tr>
      <w:tr w:rsidR="00E54B82" w:rsidRPr="00C364FB" w:rsidTr="00BB72E1">
        <w:trPr>
          <w:trHeight w:val="130"/>
        </w:trPr>
        <w:tc>
          <w:tcPr>
            <w:tcW w:w="2514" w:type="dxa"/>
          </w:tcPr>
          <w:p w:rsidR="00E54B82" w:rsidRPr="00C364FB" w:rsidRDefault="00E54B82" w:rsidP="00C364FB">
            <w:pPr>
              <w:tabs>
                <w:tab w:val="left" w:pos="3935"/>
              </w:tabs>
              <w:spacing w:after="0" w:line="240" w:lineRule="atLeast"/>
              <w:ind w:left="104"/>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«Работающие </w:t>
            </w:r>
            <w:r w:rsidRPr="00C364FB">
              <w:rPr>
                <w:rFonts w:ascii="Times New Roman" w:eastAsia="Times New Roman" w:hAnsi="Times New Roman" w:cs="Times New Roman"/>
                <w:sz w:val="24"/>
                <w:szCs w:val="24"/>
              </w:rPr>
              <w:lastRenderedPageBreak/>
              <w:t>стенды»</w:t>
            </w:r>
          </w:p>
        </w:tc>
        <w:tc>
          <w:tcPr>
            <w:tcW w:w="7877" w:type="dxa"/>
          </w:tcPr>
          <w:p w:rsidR="00E54B82" w:rsidRPr="00C364FB" w:rsidRDefault="00E54B82" w:rsidP="00C364FB">
            <w:pPr>
              <w:tabs>
                <w:tab w:val="left" w:pos="3935"/>
              </w:tabs>
              <w:spacing w:after="0"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lastRenderedPageBreak/>
              <w:t>В группах М</w:t>
            </w:r>
            <w:r w:rsidR="00B15712">
              <w:rPr>
                <w:rFonts w:ascii="Times New Roman" w:eastAsia="Times New Roman" w:hAnsi="Times New Roman" w:cs="Times New Roman"/>
                <w:sz w:val="24"/>
                <w:szCs w:val="24"/>
              </w:rPr>
              <w:t>А</w:t>
            </w:r>
            <w:r w:rsidRPr="00C364FB">
              <w:rPr>
                <w:rFonts w:ascii="Times New Roman" w:eastAsia="Times New Roman" w:hAnsi="Times New Roman" w:cs="Times New Roman"/>
                <w:sz w:val="24"/>
                <w:szCs w:val="24"/>
              </w:rPr>
              <w:t>ДОУ имеются «работающие стенды»:</w:t>
            </w:r>
          </w:p>
          <w:p w:rsidR="00E54B82" w:rsidRPr="00C364FB" w:rsidRDefault="00E54B82"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«Наши дни рождения» (на каждом из которых приклеена фотография ребенка и поздравление)</w:t>
            </w:r>
          </w:p>
          <w:p w:rsidR="00E54B82" w:rsidRPr="00C364FB" w:rsidRDefault="00E54B82"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«Дни недели», «Части суток», «Меню», «Мы дежурим» и т.п. </w:t>
            </w:r>
          </w:p>
          <w:p w:rsidR="00E54B82" w:rsidRPr="00C364FB" w:rsidRDefault="00E54B82"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Информация на стендах для родителей «Мы сегодня…», «Для Вас, родители», «Вести с занятий»  меняется ежедневно. Здесь в краткой форме воспитатели перечисляют основные интересные идеи, дела и др.</w:t>
            </w:r>
          </w:p>
          <w:p w:rsidR="00025A3E" w:rsidRPr="00C364FB" w:rsidRDefault="00025A3E"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«Стенд с фотографиями» </w:t>
            </w:r>
          </w:p>
          <w:p w:rsidR="00025A3E" w:rsidRPr="00C364FB" w:rsidRDefault="00025A3E" w:rsidP="00C364FB">
            <w:pPr>
              <w:tabs>
                <w:tab w:val="left" w:pos="3935"/>
              </w:tabs>
              <w:spacing w:after="0"/>
              <w:jc w:val="both"/>
              <w:rPr>
                <w:rFonts w:ascii="Times New Roman" w:hAnsi="Times New Roman" w:cs="Times New Roman"/>
                <w:sz w:val="24"/>
                <w:szCs w:val="24"/>
              </w:rPr>
            </w:pPr>
            <w:r w:rsidRPr="00C364FB">
              <w:rPr>
                <w:rFonts w:ascii="Times New Roman" w:hAnsi="Times New Roman" w:cs="Times New Roman"/>
                <w:sz w:val="24"/>
                <w:szCs w:val="24"/>
              </w:rPr>
              <w:t>Стенд с фотографиями обычно вызывает большой интерес у всех детей группы. Фотографии детей, занимающихся той или иной деятельностью, а также фотографии их семей, размещенные на стенде, помогут каждому ребенку чувствовать себя полноценным членом группы. При этом если такой стенд организуется, то на нем должны быть представлены фотографии всех детей группы. Это очень важно. Фотографии также можно сопроводить печатными подписями или высказываниями детей по поводу изображенных на них эпизодов. Это позволит детям соотносить напечатанный текст с их собственным опытом, особенно если подробно обсудить с детьми изображенное на фотографии и прочитать подписи вслух.</w:t>
            </w:r>
          </w:p>
          <w:p w:rsidR="00E54B82" w:rsidRPr="00C364FB" w:rsidRDefault="00025A3E" w:rsidP="00C364FB">
            <w:pPr>
              <w:tabs>
                <w:tab w:val="left" w:pos="3935"/>
              </w:tabs>
              <w:spacing w:after="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«Выставка детских работ» </w:t>
            </w:r>
          </w:p>
          <w:p w:rsidR="00025A3E" w:rsidRPr="00BB72E1" w:rsidRDefault="00025A3E" w:rsidP="00BB72E1">
            <w:pPr>
              <w:pStyle w:val="Default"/>
              <w:jc w:val="both"/>
              <w:rPr>
                <w:color w:val="auto"/>
              </w:rPr>
            </w:pPr>
            <w:r w:rsidRPr="00C364FB">
              <w:t xml:space="preserve">Размещение на стенде детских рисунков и поделок означает признание их значения, а также стимулирует детей ответственно относиться к своим работам. Если мы хотим, чтобы дети гордились тем, что они делают, важно вывешивать на стенде творческие, самостоятельные работы детей. </w:t>
            </w:r>
          </w:p>
        </w:tc>
      </w:tr>
    </w:tbl>
    <w:p w:rsidR="00F92D25" w:rsidRPr="00C364FB" w:rsidRDefault="00F92D25" w:rsidP="00C364FB">
      <w:pPr>
        <w:tabs>
          <w:tab w:val="left" w:pos="3935"/>
        </w:tabs>
        <w:spacing w:after="0"/>
        <w:jc w:val="both"/>
        <w:rPr>
          <w:rFonts w:ascii="Times New Roman" w:eastAsia="Times New Roman" w:hAnsi="Times New Roman" w:cs="Times New Roman"/>
          <w:sz w:val="24"/>
          <w:szCs w:val="24"/>
        </w:rPr>
      </w:pPr>
    </w:p>
    <w:p w:rsidR="00E54B82" w:rsidRPr="00C364FB" w:rsidRDefault="00E54B82" w:rsidP="00C364FB">
      <w:pPr>
        <w:tabs>
          <w:tab w:val="left" w:pos="3935"/>
        </w:tabs>
        <w:spacing w:after="0"/>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Количество центров варьируется в зависимости от возраста детей и возможностей помещения.</w:t>
      </w:r>
    </w:p>
    <w:p w:rsidR="00025A3E" w:rsidRPr="00C364FB" w:rsidRDefault="00F830B3" w:rsidP="00C364FB">
      <w:pPr>
        <w:tabs>
          <w:tab w:val="num" w:pos="360"/>
        </w:tabs>
        <w:jc w:val="both"/>
        <w:rPr>
          <w:rFonts w:ascii="Times New Roman" w:eastAsia="Times New Roman" w:hAnsi="Times New Roman" w:cs="Times New Roman"/>
          <w:sz w:val="24"/>
          <w:szCs w:val="24"/>
        </w:rPr>
      </w:pPr>
      <w:r w:rsidRPr="00C364FB">
        <w:rPr>
          <w:rFonts w:ascii="Times New Roman" w:eastAsia="Times New Roman" w:hAnsi="Times New Roman" w:cs="Times New Roman"/>
          <w:b/>
          <w:sz w:val="24"/>
          <w:szCs w:val="24"/>
        </w:rPr>
        <w:t>Особенности организации РППС, перечень материалов и оборудования</w:t>
      </w:r>
      <w:r w:rsidRPr="00C364FB">
        <w:rPr>
          <w:rFonts w:ascii="Times New Roman" w:eastAsia="Times New Roman" w:hAnsi="Times New Roman" w:cs="Times New Roman"/>
          <w:sz w:val="24"/>
          <w:szCs w:val="24"/>
        </w:rPr>
        <w:t xml:space="preserve"> для создания развивающей предметно-пространственной среды предложен в </w:t>
      </w:r>
      <w:r w:rsidR="0038294A" w:rsidRPr="00C364FB">
        <w:rPr>
          <w:rFonts w:ascii="Times New Roman" w:eastAsia="Times New Roman" w:hAnsi="Times New Roman" w:cs="Times New Roman"/>
          <w:sz w:val="24"/>
          <w:szCs w:val="24"/>
        </w:rPr>
        <w:t xml:space="preserve">авторской комплексной </w:t>
      </w:r>
      <w:r w:rsidRPr="00C364FB">
        <w:rPr>
          <w:rFonts w:ascii="Times New Roman" w:eastAsia="Times New Roman" w:hAnsi="Times New Roman" w:cs="Times New Roman"/>
          <w:sz w:val="24"/>
          <w:szCs w:val="24"/>
        </w:rPr>
        <w:t xml:space="preserve">программе «Детство» (стр. 297 </w:t>
      </w:r>
      <w:r w:rsidR="00E86A1E" w:rsidRPr="00C364FB">
        <w:rPr>
          <w:rFonts w:ascii="Times New Roman" w:eastAsia="Times New Roman" w:hAnsi="Times New Roman" w:cs="Times New Roman"/>
          <w:sz w:val="24"/>
          <w:szCs w:val="24"/>
        </w:rPr>
        <w:t>–</w:t>
      </w:r>
      <w:r w:rsidRPr="00C364FB">
        <w:rPr>
          <w:rFonts w:ascii="Times New Roman" w:eastAsia="Times New Roman" w:hAnsi="Times New Roman" w:cs="Times New Roman"/>
          <w:sz w:val="24"/>
          <w:szCs w:val="24"/>
        </w:rPr>
        <w:t xml:space="preserve"> 308</w:t>
      </w:r>
      <w:r w:rsidR="00E86A1E" w:rsidRPr="00C364FB">
        <w:rPr>
          <w:rFonts w:ascii="Times New Roman" w:eastAsia="Times New Roman" w:hAnsi="Times New Roman" w:cs="Times New Roman"/>
          <w:sz w:val="24"/>
          <w:szCs w:val="24"/>
        </w:rPr>
        <w:t>)</w:t>
      </w:r>
    </w:p>
    <w:p w:rsidR="00E86A1E" w:rsidRPr="00BB72E1" w:rsidRDefault="00E86A1E" w:rsidP="00BB72E1">
      <w:pPr>
        <w:pStyle w:val="a3"/>
        <w:numPr>
          <w:ilvl w:val="1"/>
          <w:numId w:val="29"/>
        </w:numPr>
        <w:tabs>
          <w:tab w:val="num" w:pos="360"/>
        </w:tabs>
        <w:jc w:val="both"/>
        <w:rPr>
          <w:rFonts w:ascii="Times New Roman" w:eastAsia="Times New Roman" w:hAnsi="Times New Roman" w:cs="Times New Roman"/>
          <w:b/>
          <w:sz w:val="24"/>
          <w:szCs w:val="24"/>
        </w:rPr>
      </w:pPr>
      <w:r w:rsidRPr="00BB72E1">
        <w:rPr>
          <w:rFonts w:ascii="Times New Roman" w:eastAsia="Times New Roman" w:hAnsi="Times New Roman" w:cs="Times New Roman"/>
          <w:b/>
          <w:sz w:val="24"/>
          <w:szCs w:val="24"/>
        </w:rPr>
        <w:t>Кадровые условия реализации Программы</w:t>
      </w:r>
    </w:p>
    <w:p w:rsidR="0075139A" w:rsidRPr="00C364FB" w:rsidRDefault="00BB72E1" w:rsidP="00C364FB">
      <w:pPr>
        <w:tabs>
          <w:tab w:val="num" w:pos="36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75139A" w:rsidRPr="00C364FB">
        <w:rPr>
          <w:rFonts w:ascii="Times New Roman" w:eastAsia="Times New Roman" w:hAnsi="Times New Roman" w:cs="Times New Roman"/>
          <w:b/>
          <w:sz w:val="24"/>
          <w:szCs w:val="24"/>
        </w:rPr>
        <w:t>Обязательная часть</w:t>
      </w:r>
    </w:p>
    <w:p w:rsidR="00E27309" w:rsidRPr="00C364FB" w:rsidRDefault="0099608A" w:rsidP="00C364FB">
      <w:pPr>
        <w:tabs>
          <w:tab w:val="num" w:pos="360"/>
        </w:tabs>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E27309" w:rsidRPr="00C364FB">
        <w:rPr>
          <w:rFonts w:ascii="Times New Roman" w:hAnsi="Times New Roman" w:cs="Times New Roman"/>
          <w:sz w:val="24"/>
          <w:szCs w:val="24"/>
        </w:rPr>
        <w:t xml:space="preserve">В целях эффективной реализации Программы </w:t>
      </w:r>
      <w:r w:rsidR="00B15712">
        <w:rPr>
          <w:rFonts w:ascii="Times New Roman" w:eastAsia="Times New Roman" w:hAnsi="Times New Roman" w:cs="Times New Roman"/>
          <w:sz w:val="24"/>
          <w:szCs w:val="24"/>
        </w:rPr>
        <w:t xml:space="preserve">МАДОУ детский сад №5 «Теремок» </w:t>
      </w:r>
      <w:r w:rsidR="00E27309" w:rsidRPr="00C364FB">
        <w:rPr>
          <w:rFonts w:ascii="Times New Roman" w:hAnsi="Times New Roman" w:cs="Times New Roman"/>
          <w:sz w:val="24"/>
          <w:szCs w:val="24"/>
        </w:rPr>
        <w:t>укомплектовано квалифицированными кадрами: руководящими, педагогическими, учебно-вспомогательными, административно-хозяйственными.</w:t>
      </w:r>
    </w:p>
    <w:p w:rsidR="00E27309" w:rsidRPr="00C364FB" w:rsidRDefault="00E27309" w:rsidP="00C364FB">
      <w:pPr>
        <w:pStyle w:val="Default"/>
        <w:spacing w:line="276" w:lineRule="auto"/>
        <w:jc w:val="both"/>
      </w:pPr>
      <w:r w:rsidRPr="00C364FB">
        <w:rPr>
          <w:b/>
          <w:bCs/>
        </w:rPr>
        <w:t xml:space="preserve">Реализация Программы осуществляется: </w:t>
      </w:r>
    </w:p>
    <w:p w:rsidR="00E27309" w:rsidRPr="00C364FB" w:rsidRDefault="00E27309" w:rsidP="00C364FB">
      <w:pPr>
        <w:pStyle w:val="Default"/>
        <w:spacing w:line="276" w:lineRule="auto"/>
        <w:jc w:val="both"/>
      </w:pPr>
      <w:r w:rsidRPr="00C364FB">
        <w:t>1) педагогическими работниками в течение всего времени пребывания воспитанников в М</w:t>
      </w:r>
      <w:r w:rsidR="00B15712">
        <w:t>А</w:t>
      </w:r>
      <w:r w:rsidRPr="00C364FB">
        <w:t xml:space="preserve">ДОУ. </w:t>
      </w:r>
    </w:p>
    <w:p w:rsidR="00E27309" w:rsidRPr="00C364FB" w:rsidRDefault="00E27309" w:rsidP="00C364FB">
      <w:pPr>
        <w:pStyle w:val="Default"/>
        <w:spacing w:line="276" w:lineRule="auto"/>
        <w:jc w:val="both"/>
      </w:pPr>
      <w:r w:rsidRPr="00C364FB">
        <w:t>2) учебно-вспомогательными работниками в группе в течение всего времени пребывания воспитанников в М</w:t>
      </w:r>
      <w:r w:rsidR="00B15712">
        <w:t>А</w:t>
      </w:r>
      <w:r w:rsidRPr="00C364FB">
        <w:t xml:space="preserve">ДОУ. </w:t>
      </w:r>
    </w:p>
    <w:p w:rsidR="00E27309" w:rsidRPr="00C364FB" w:rsidRDefault="00E27309" w:rsidP="00C364FB">
      <w:pPr>
        <w:pStyle w:val="Default"/>
        <w:spacing w:line="276" w:lineRule="auto"/>
        <w:jc w:val="both"/>
      </w:pPr>
      <w:r w:rsidRPr="00C364FB">
        <w:t>3) иными педагогическими работниками, вне зависимости от продолжительности пребывания воспитанников в М</w:t>
      </w:r>
      <w:r w:rsidR="00B15712">
        <w:t>А</w:t>
      </w:r>
      <w:r w:rsidRPr="00C364FB">
        <w:t xml:space="preserve">ДОУ. </w:t>
      </w:r>
    </w:p>
    <w:p w:rsidR="00E27309" w:rsidRPr="00C364FB" w:rsidRDefault="00E27309" w:rsidP="00C364FB">
      <w:pPr>
        <w:pStyle w:val="Default"/>
        <w:spacing w:line="276" w:lineRule="auto"/>
        <w:jc w:val="both"/>
      </w:pPr>
      <w:r w:rsidRPr="00C364FB">
        <w:t>Соответствующие должности иных педагогическ</w:t>
      </w:r>
      <w:r w:rsidR="007647DD" w:rsidRPr="00C364FB">
        <w:t>их работников устанавливаются М</w:t>
      </w:r>
      <w:r w:rsidR="00B15712">
        <w:t>А</w:t>
      </w:r>
      <w:r w:rsidRPr="00C364FB">
        <w:t xml:space="preserve">ДОУ самостоятельно в зависимости от содержания Программы. </w:t>
      </w:r>
    </w:p>
    <w:p w:rsidR="00E27309" w:rsidRPr="00C364FB" w:rsidRDefault="0099608A" w:rsidP="00C364FB">
      <w:pPr>
        <w:pStyle w:val="Default"/>
        <w:spacing w:line="276" w:lineRule="auto"/>
        <w:jc w:val="both"/>
      </w:pPr>
      <w:r w:rsidRPr="00C364FB">
        <w:t xml:space="preserve">           </w:t>
      </w:r>
      <w:r w:rsidR="007647DD" w:rsidRPr="00C364FB">
        <w:t>М</w:t>
      </w:r>
      <w:r w:rsidR="00B15712">
        <w:t>А</w:t>
      </w:r>
      <w:r w:rsidR="00E27309" w:rsidRPr="00C364FB">
        <w:t xml:space="preserve">ДОУ самостоятельно или с привлечением других организаций и партнеров обеспечивает консультативную поддержку руководящих и педагогических работников по </w:t>
      </w:r>
      <w:r w:rsidR="00E27309" w:rsidRPr="00C364FB">
        <w:lastRenderedPageBreak/>
        <w:t>вопросам образования детей, в том числе реализации программ дополнительн</w:t>
      </w:r>
      <w:r w:rsidR="007647DD" w:rsidRPr="00C364FB">
        <w:t>ого образования дошкольников. М</w:t>
      </w:r>
      <w:r w:rsidR="00B15712">
        <w:t>А</w:t>
      </w:r>
      <w:r w:rsidR="00E27309" w:rsidRPr="00C364FB">
        <w:t xml:space="preserve">ДОУ, осуществляет организационно-методическое сопровождение процесса реализации Программы. </w:t>
      </w:r>
    </w:p>
    <w:p w:rsidR="00E27309" w:rsidRPr="00C364FB" w:rsidRDefault="0099608A" w:rsidP="00C364FB">
      <w:pPr>
        <w:pStyle w:val="Default"/>
        <w:spacing w:line="276" w:lineRule="auto"/>
        <w:jc w:val="both"/>
      </w:pPr>
      <w:r w:rsidRPr="00C364FB">
        <w:t xml:space="preserve">           </w:t>
      </w:r>
      <w:r w:rsidR="00E27309" w:rsidRPr="00C364FB">
        <w:t>Детский</w:t>
      </w:r>
      <w:r w:rsidR="007647DD" w:rsidRPr="00C364FB">
        <w:t xml:space="preserve"> сад укомплектован кадрами. В М</w:t>
      </w:r>
      <w:r w:rsidR="00B15712">
        <w:t>А</w:t>
      </w:r>
      <w:r w:rsidR="00E27309" w:rsidRPr="00C364FB">
        <w:t>ДОУ созданы кадровые условия, обеспечивающие развитие образовательной инфраструктуры в соответствии с требованиями времени. Повышение квалификации педагогов осуществляется в соответствии требованиями законодательства, перспективным планом и запросами педагогов. Повышение квалификации педагогов является условием профессионального и личностного роста, залогом их успешной профессиональной деятельности.</w:t>
      </w:r>
    </w:p>
    <w:p w:rsidR="007647DD" w:rsidRPr="00C364FB" w:rsidRDefault="007647DD" w:rsidP="00C364FB">
      <w:pPr>
        <w:pStyle w:val="Default"/>
        <w:spacing w:line="276" w:lineRule="auto"/>
        <w:jc w:val="both"/>
      </w:pPr>
    </w:p>
    <w:tbl>
      <w:tblPr>
        <w:tblW w:w="10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84"/>
        <w:gridCol w:w="6383"/>
      </w:tblGrid>
      <w:tr w:rsidR="007647DD" w:rsidRPr="00C364FB" w:rsidTr="007647DD">
        <w:trPr>
          <w:trHeight w:val="428"/>
        </w:trPr>
        <w:tc>
          <w:tcPr>
            <w:tcW w:w="3684" w:type="dxa"/>
          </w:tcPr>
          <w:p w:rsidR="007647DD" w:rsidRPr="00C364FB" w:rsidRDefault="007647DD" w:rsidP="00C364FB">
            <w:pPr>
              <w:pStyle w:val="Default"/>
              <w:spacing w:line="276" w:lineRule="auto"/>
              <w:ind w:left="-13"/>
              <w:jc w:val="both"/>
              <w:rPr>
                <w:color w:val="auto"/>
              </w:rPr>
            </w:pPr>
            <w:r w:rsidRPr="00C364FB">
              <w:rPr>
                <w:color w:val="auto"/>
              </w:rPr>
              <w:t>Заведующий</w:t>
            </w:r>
          </w:p>
        </w:tc>
        <w:tc>
          <w:tcPr>
            <w:tcW w:w="6383" w:type="dxa"/>
          </w:tcPr>
          <w:p w:rsidR="007647DD" w:rsidRPr="00BB72E1" w:rsidRDefault="007647DD" w:rsidP="00BB72E1">
            <w:pPr>
              <w:pStyle w:val="Default"/>
              <w:spacing w:line="276" w:lineRule="auto"/>
              <w:jc w:val="both"/>
            </w:pPr>
            <w:r w:rsidRPr="00C364FB">
              <w:t>Обеспечивает системную образовательную работу М</w:t>
            </w:r>
            <w:r w:rsidR="00B15712">
              <w:t>А</w:t>
            </w:r>
            <w:r w:rsidRPr="00C364FB">
              <w:t xml:space="preserve">ДОУ; реализацию ФГОС ДО; объективность оценки качества образования воспитанников. </w:t>
            </w:r>
          </w:p>
        </w:tc>
      </w:tr>
      <w:tr w:rsidR="007647DD" w:rsidRPr="00C364FB" w:rsidTr="007647DD">
        <w:trPr>
          <w:trHeight w:val="532"/>
        </w:trPr>
        <w:tc>
          <w:tcPr>
            <w:tcW w:w="3684" w:type="dxa"/>
          </w:tcPr>
          <w:p w:rsidR="007647DD" w:rsidRPr="00C364FB" w:rsidRDefault="007647DD" w:rsidP="00C364FB">
            <w:pPr>
              <w:pStyle w:val="Default"/>
              <w:spacing w:line="276" w:lineRule="auto"/>
              <w:ind w:left="-13"/>
              <w:jc w:val="both"/>
              <w:rPr>
                <w:color w:val="auto"/>
              </w:rPr>
            </w:pPr>
            <w:r w:rsidRPr="00C364FB">
              <w:rPr>
                <w:color w:val="auto"/>
              </w:rPr>
              <w:t>Старший воспитатель</w:t>
            </w:r>
          </w:p>
        </w:tc>
        <w:tc>
          <w:tcPr>
            <w:tcW w:w="6383" w:type="dxa"/>
          </w:tcPr>
          <w:p w:rsidR="007647DD" w:rsidRPr="00C364FB" w:rsidRDefault="007647DD" w:rsidP="00C364FB">
            <w:pPr>
              <w:pStyle w:val="Default"/>
              <w:spacing w:line="276" w:lineRule="auto"/>
              <w:ind w:left="-13"/>
              <w:jc w:val="both"/>
              <w:rPr>
                <w:color w:val="auto"/>
              </w:rPr>
            </w:pPr>
            <w:r w:rsidRPr="00C364FB">
              <w:rPr>
                <w:color w:val="auto"/>
              </w:rPr>
              <w:t>Обеспечивает использование и совершенствование методов организации ООП и современных образовательных технологий; реализацию ФГОС ДО; осуществляет контроль за качеством реализации ООП ДОУ.</w:t>
            </w:r>
          </w:p>
        </w:tc>
      </w:tr>
      <w:tr w:rsidR="007647DD" w:rsidRPr="00C364FB" w:rsidTr="007647DD">
        <w:trPr>
          <w:trHeight w:val="532"/>
        </w:trPr>
        <w:tc>
          <w:tcPr>
            <w:tcW w:w="3684" w:type="dxa"/>
          </w:tcPr>
          <w:p w:rsidR="007647DD" w:rsidRPr="00C364FB" w:rsidRDefault="007647DD" w:rsidP="00C364FB">
            <w:pPr>
              <w:pStyle w:val="Default"/>
              <w:spacing w:line="276" w:lineRule="auto"/>
              <w:ind w:left="-13"/>
              <w:jc w:val="both"/>
              <w:rPr>
                <w:color w:val="auto"/>
              </w:rPr>
            </w:pPr>
            <w:r w:rsidRPr="00C364FB">
              <w:rPr>
                <w:color w:val="auto"/>
              </w:rPr>
              <w:t>Воспитатели, музыкальный руководитель, инструктор по физкультуре</w:t>
            </w:r>
          </w:p>
        </w:tc>
        <w:tc>
          <w:tcPr>
            <w:tcW w:w="6383" w:type="dxa"/>
          </w:tcPr>
          <w:p w:rsidR="007647DD" w:rsidRPr="00C364FB" w:rsidRDefault="007647DD" w:rsidP="00C364FB">
            <w:pPr>
              <w:pStyle w:val="Default"/>
              <w:spacing w:line="276" w:lineRule="auto"/>
              <w:ind w:left="-13"/>
              <w:jc w:val="both"/>
              <w:rPr>
                <w:color w:val="auto"/>
              </w:rPr>
            </w:pPr>
            <w:r w:rsidRPr="00C364FB">
              <w:rPr>
                <w:color w:val="auto"/>
              </w:rPr>
              <w:t>Осуществляют образовательную деятельность по реализации ОО</w:t>
            </w:r>
            <w:r w:rsidR="0045689E" w:rsidRPr="00C364FB">
              <w:rPr>
                <w:color w:val="auto"/>
              </w:rPr>
              <w:t>П ДОУ в соответствии с ФГОС ДО.</w:t>
            </w:r>
          </w:p>
        </w:tc>
      </w:tr>
      <w:tr w:rsidR="007647DD" w:rsidRPr="00C364FB" w:rsidTr="007647DD">
        <w:trPr>
          <w:trHeight w:val="583"/>
        </w:trPr>
        <w:tc>
          <w:tcPr>
            <w:tcW w:w="3684" w:type="dxa"/>
          </w:tcPr>
          <w:p w:rsidR="007647DD" w:rsidRPr="00C364FB" w:rsidRDefault="007647DD" w:rsidP="00C364FB">
            <w:pPr>
              <w:pStyle w:val="Default"/>
              <w:spacing w:line="276" w:lineRule="auto"/>
              <w:ind w:left="-13"/>
              <w:jc w:val="both"/>
              <w:rPr>
                <w:color w:val="auto"/>
              </w:rPr>
            </w:pPr>
            <w:r w:rsidRPr="00C364FB">
              <w:rPr>
                <w:color w:val="auto"/>
              </w:rPr>
              <w:t>Учитель - логопед</w:t>
            </w:r>
          </w:p>
        </w:tc>
        <w:tc>
          <w:tcPr>
            <w:tcW w:w="6383" w:type="dxa"/>
          </w:tcPr>
          <w:p w:rsidR="007647DD" w:rsidRPr="00C364FB" w:rsidRDefault="007647DD" w:rsidP="00C364FB">
            <w:pPr>
              <w:pStyle w:val="Default"/>
              <w:spacing w:line="276" w:lineRule="auto"/>
              <w:ind w:left="-13"/>
              <w:jc w:val="both"/>
              <w:rPr>
                <w:color w:val="auto"/>
              </w:rPr>
            </w:pPr>
            <w:r w:rsidRPr="00C364FB">
              <w:rPr>
                <w:color w:val="auto"/>
              </w:rPr>
              <w:t>Осуществляет коррекционно – развивающую работу</w:t>
            </w:r>
            <w:r w:rsidR="0045689E" w:rsidRPr="00C364FB">
              <w:rPr>
                <w:color w:val="auto"/>
              </w:rPr>
              <w:t xml:space="preserve"> с обучающимися, имеющими нарушения в речи.</w:t>
            </w:r>
          </w:p>
        </w:tc>
      </w:tr>
    </w:tbl>
    <w:p w:rsidR="00E27309" w:rsidRPr="00C364FB" w:rsidRDefault="007647DD" w:rsidP="00C364FB">
      <w:pPr>
        <w:tabs>
          <w:tab w:val="num" w:pos="360"/>
        </w:tabs>
        <w:jc w:val="both"/>
        <w:rPr>
          <w:rFonts w:ascii="Times New Roman" w:eastAsia="Times New Roman" w:hAnsi="Times New Roman" w:cs="Times New Roman"/>
          <w:sz w:val="24"/>
          <w:szCs w:val="24"/>
          <w:lang w:eastAsia="ru-RU"/>
        </w:rPr>
      </w:pPr>
      <w:r w:rsidRPr="00C364FB">
        <w:rPr>
          <w:rFonts w:ascii="Times New Roman" w:hAnsi="Times New Roman" w:cs="Times New Roman"/>
          <w:sz w:val="24"/>
          <w:szCs w:val="24"/>
        </w:rPr>
        <w:t xml:space="preserve">Образование всех педагогических работников </w:t>
      </w:r>
      <w:r w:rsidR="0099608A" w:rsidRPr="00C364FB">
        <w:rPr>
          <w:rFonts w:ascii="Times New Roman" w:hAnsi="Times New Roman" w:cs="Times New Roman"/>
          <w:sz w:val="24"/>
          <w:szCs w:val="24"/>
        </w:rPr>
        <w:t>М</w:t>
      </w:r>
      <w:r w:rsidR="00B15712">
        <w:rPr>
          <w:rFonts w:ascii="Times New Roman" w:hAnsi="Times New Roman" w:cs="Times New Roman"/>
          <w:sz w:val="24"/>
          <w:szCs w:val="24"/>
        </w:rPr>
        <w:t>А</w:t>
      </w:r>
      <w:r w:rsidR="0099608A" w:rsidRPr="00C364FB">
        <w:rPr>
          <w:rFonts w:ascii="Times New Roman" w:hAnsi="Times New Roman" w:cs="Times New Roman"/>
          <w:sz w:val="24"/>
          <w:szCs w:val="24"/>
        </w:rPr>
        <w:t xml:space="preserve">ДОУ </w:t>
      </w:r>
      <w:r w:rsidRPr="00C364FB">
        <w:rPr>
          <w:rFonts w:ascii="Times New Roman" w:hAnsi="Times New Roman" w:cs="Times New Roman"/>
          <w:sz w:val="24"/>
          <w:szCs w:val="24"/>
        </w:rPr>
        <w:t>соответствует квалификационным требованиям по должностям и профессиональному стандарту педагога.</w:t>
      </w:r>
    </w:p>
    <w:p w:rsidR="00071677" w:rsidRPr="00C364FB" w:rsidRDefault="0050445A" w:rsidP="00C364FB">
      <w:pPr>
        <w:spacing w:after="0"/>
        <w:ind w:left="360"/>
        <w:jc w:val="both"/>
        <w:rPr>
          <w:rFonts w:ascii="Times New Roman" w:hAnsi="Times New Roman" w:cs="Times New Roman"/>
          <w:b/>
          <w:bCs/>
          <w:sz w:val="24"/>
          <w:szCs w:val="24"/>
        </w:rPr>
      </w:pPr>
      <w:r w:rsidRPr="00C364FB">
        <w:rPr>
          <w:rFonts w:ascii="Times New Roman" w:hAnsi="Times New Roman" w:cs="Times New Roman"/>
          <w:b/>
          <w:bCs/>
          <w:sz w:val="24"/>
          <w:szCs w:val="24"/>
        </w:rPr>
        <w:t>3.4.</w:t>
      </w:r>
      <w:r w:rsidR="00B15712">
        <w:rPr>
          <w:rFonts w:ascii="Times New Roman" w:hAnsi="Times New Roman" w:cs="Times New Roman"/>
          <w:b/>
          <w:bCs/>
          <w:sz w:val="24"/>
          <w:szCs w:val="24"/>
        </w:rPr>
        <w:t xml:space="preserve"> </w:t>
      </w:r>
      <w:r w:rsidR="00071677" w:rsidRPr="00C364FB">
        <w:rPr>
          <w:rFonts w:ascii="Times New Roman" w:hAnsi="Times New Roman" w:cs="Times New Roman"/>
          <w:b/>
          <w:bCs/>
          <w:sz w:val="24"/>
          <w:szCs w:val="24"/>
        </w:rPr>
        <w:t>Материально-техническое обеспечение программы</w:t>
      </w:r>
    </w:p>
    <w:p w:rsidR="0099608A" w:rsidRPr="00C364FB" w:rsidRDefault="00B15712" w:rsidP="00C364FB">
      <w:pPr>
        <w:pStyle w:val="Default"/>
        <w:spacing w:line="276" w:lineRule="auto"/>
        <w:jc w:val="both"/>
        <w:rPr>
          <w:b/>
        </w:rPr>
      </w:pPr>
      <w:r>
        <w:rPr>
          <w:b/>
        </w:rPr>
        <w:t xml:space="preserve">             </w:t>
      </w:r>
      <w:r w:rsidR="0075139A" w:rsidRPr="00C364FB">
        <w:rPr>
          <w:b/>
        </w:rPr>
        <w:t>Обязательная часть</w:t>
      </w:r>
      <w:r w:rsidR="0099608A" w:rsidRPr="00C364FB">
        <w:rPr>
          <w:b/>
        </w:rPr>
        <w:t xml:space="preserve">       </w:t>
      </w:r>
    </w:p>
    <w:p w:rsidR="0099608A" w:rsidRPr="00C364FB" w:rsidRDefault="0099608A" w:rsidP="00C364FB">
      <w:pPr>
        <w:pStyle w:val="Default"/>
        <w:spacing w:line="276" w:lineRule="auto"/>
        <w:jc w:val="both"/>
      </w:pPr>
      <w:r w:rsidRPr="00C364FB">
        <w:t>М</w:t>
      </w:r>
      <w:r w:rsidR="00B15712">
        <w:t>А</w:t>
      </w:r>
      <w:r w:rsidRPr="00C364FB">
        <w:t xml:space="preserve">ДОУ, реализуя Программу, обеспечивает материально-технические условия, позволяющие достичь обозначенные ею </w:t>
      </w:r>
      <w:r w:rsidRPr="00C364FB">
        <w:rPr>
          <w:b/>
          <w:bCs/>
        </w:rPr>
        <w:t xml:space="preserve">цели и </w:t>
      </w:r>
      <w:r w:rsidRPr="00C364FB">
        <w:t xml:space="preserve">выполнить </w:t>
      </w:r>
      <w:r w:rsidRPr="00C364FB">
        <w:rPr>
          <w:b/>
          <w:bCs/>
        </w:rPr>
        <w:t>задачи</w:t>
      </w:r>
      <w:r w:rsidRPr="00C364FB">
        <w:t xml:space="preserve">, в т.ч.: </w:t>
      </w:r>
    </w:p>
    <w:p w:rsidR="0099608A" w:rsidRPr="00C364FB" w:rsidRDefault="0099608A" w:rsidP="00B15712">
      <w:pPr>
        <w:pStyle w:val="Default"/>
        <w:numPr>
          <w:ilvl w:val="0"/>
          <w:numId w:val="80"/>
        </w:numPr>
        <w:spacing w:line="276" w:lineRule="auto"/>
        <w:ind w:left="0" w:firstLine="567"/>
        <w:jc w:val="both"/>
      </w:pPr>
      <w:r w:rsidRPr="00C364FB">
        <w:t xml:space="preserve">осуществлять все виды деятельности ребенка, как индивидуальной самостоятельной, так и в рамках каждой дошкольной группы с учетом возрастных и индивидуальных особенностей воспитанников, их особых образовательных потребностей; </w:t>
      </w:r>
    </w:p>
    <w:p w:rsidR="0099608A" w:rsidRPr="00C364FB" w:rsidRDefault="0099608A" w:rsidP="00B15712">
      <w:pPr>
        <w:pStyle w:val="Default"/>
        <w:numPr>
          <w:ilvl w:val="0"/>
          <w:numId w:val="80"/>
        </w:numPr>
        <w:spacing w:line="276" w:lineRule="auto"/>
        <w:ind w:left="0" w:firstLine="567"/>
        <w:jc w:val="both"/>
      </w:pPr>
      <w:r w:rsidRPr="00C364FB">
        <w:t xml:space="preserve">организовывать участие родителей воспитанников (законных представителей), педагогических работников и представителей общественности в разработке основной образовательной программы, в создании условий для ее реализации, а также мотивирующей образовательной среды, уклада организации, осуществляющей образовательную деятельность; </w:t>
      </w:r>
    </w:p>
    <w:p w:rsidR="0099608A" w:rsidRPr="00C364FB" w:rsidRDefault="0099608A" w:rsidP="00B15712">
      <w:pPr>
        <w:pStyle w:val="Default"/>
        <w:numPr>
          <w:ilvl w:val="0"/>
          <w:numId w:val="80"/>
        </w:numPr>
        <w:spacing w:line="276" w:lineRule="auto"/>
        <w:ind w:left="0" w:firstLine="567"/>
        <w:jc w:val="both"/>
      </w:pPr>
      <w:r w:rsidRPr="00C364FB">
        <w:t xml:space="preserve">использовать в образовательном процессе современные образовательные технологии (в т. ч. игровые, коммуникативные, проектные технологии и культурные практики социализации детей); </w:t>
      </w:r>
    </w:p>
    <w:p w:rsidR="0099608A" w:rsidRPr="00C364FB" w:rsidRDefault="0099608A" w:rsidP="00B15712">
      <w:pPr>
        <w:pStyle w:val="Default"/>
        <w:numPr>
          <w:ilvl w:val="0"/>
          <w:numId w:val="80"/>
        </w:numPr>
        <w:spacing w:line="276" w:lineRule="auto"/>
        <w:ind w:left="0" w:firstLine="567"/>
        <w:jc w:val="both"/>
      </w:pPr>
      <w:r w:rsidRPr="00C364FB">
        <w:t xml:space="preserve">обновлять содержание основной образовательной программы, методики и технологий ее реализации в соответствии с динамикой развития системы образования, запросами воспитанников и их родителей (законных представителей) с учетом особенностей социокультурной среды развития воспитанников и специфики информационной социализации детей; </w:t>
      </w:r>
    </w:p>
    <w:p w:rsidR="0099608A" w:rsidRPr="00C364FB" w:rsidRDefault="0099608A" w:rsidP="00B15712">
      <w:pPr>
        <w:pStyle w:val="Default"/>
        <w:numPr>
          <w:ilvl w:val="0"/>
          <w:numId w:val="80"/>
        </w:numPr>
        <w:spacing w:line="276" w:lineRule="auto"/>
        <w:ind w:left="0" w:firstLine="567"/>
        <w:jc w:val="both"/>
      </w:pPr>
      <w:r w:rsidRPr="00C364FB">
        <w:lastRenderedPageBreak/>
        <w:t xml:space="preserve">обеспечивать эффективное использование профессионального и творческого потенциала педагогических, руководящих и иных работников организации, осуществляющей образовательную деятельность, повышения их профессиональной, коммуникативной, информационной, правовой компетентности и мастерства мотивирования детей; </w:t>
      </w:r>
    </w:p>
    <w:p w:rsidR="0099608A" w:rsidRPr="00C364FB" w:rsidRDefault="0099608A" w:rsidP="00B15712">
      <w:pPr>
        <w:pStyle w:val="a3"/>
        <w:numPr>
          <w:ilvl w:val="0"/>
          <w:numId w:val="80"/>
        </w:numPr>
        <w:spacing w:after="0"/>
        <w:ind w:left="0" w:firstLine="567"/>
        <w:jc w:val="both"/>
        <w:rPr>
          <w:rFonts w:ascii="Times New Roman" w:hAnsi="Times New Roman" w:cs="Times New Roman"/>
          <w:b/>
          <w:bCs/>
          <w:sz w:val="24"/>
          <w:szCs w:val="24"/>
        </w:rPr>
      </w:pPr>
      <w:r w:rsidRPr="00C364FB">
        <w:rPr>
          <w:rFonts w:ascii="Times New Roman" w:hAnsi="Times New Roman" w:cs="Times New Roman"/>
          <w:sz w:val="24"/>
          <w:szCs w:val="24"/>
        </w:rPr>
        <w:t>эффективно управлять организацией, осуществляющей образовательную деятельность, с использованием технологий управления проектами и знаниями, управления рисками, технологий разрешения конфликтов, информационно-коммуникационных технологий, современных механизмов финансирования.</w:t>
      </w:r>
    </w:p>
    <w:p w:rsidR="0099608A" w:rsidRPr="00C364FB" w:rsidRDefault="0099608A" w:rsidP="00C364FB">
      <w:pPr>
        <w:pStyle w:val="a3"/>
        <w:spacing w:after="0"/>
        <w:ind w:left="0"/>
        <w:jc w:val="both"/>
        <w:rPr>
          <w:rFonts w:ascii="Times New Roman" w:eastAsia="Times New Roman" w:hAnsi="Times New Roman" w:cs="Times New Roman"/>
          <w:b/>
          <w:sz w:val="24"/>
          <w:szCs w:val="24"/>
          <w:lang w:eastAsia="ru-RU"/>
        </w:rPr>
      </w:pPr>
    </w:p>
    <w:p w:rsidR="00D0228A" w:rsidRPr="00C364FB" w:rsidRDefault="00D0228A" w:rsidP="00B15712">
      <w:pPr>
        <w:spacing w:after="0"/>
        <w:ind w:firstLine="567"/>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Часть, формируемая участниками образовательных отношений</w:t>
      </w:r>
    </w:p>
    <w:p w:rsidR="00071677" w:rsidRPr="00C364FB" w:rsidRDefault="00B15712" w:rsidP="00B15712">
      <w:pPr>
        <w:pStyle w:val="a3"/>
        <w:spacing w:after="0"/>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МАДОУ детский сад №5 «Теремок» </w:t>
      </w:r>
      <w:r w:rsidR="00071677" w:rsidRPr="00C364FB">
        <w:rPr>
          <w:rFonts w:ascii="Times New Roman" w:eastAsia="Times New Roman" w:hAnsi="Times New Roman" w:cs="Times New Roman"/>
          <w:sz w:val="24"/>
          <w:szCs w:val="24"/>
          <w:lang w:eastAsia="ru-RU"/>
        </w:rPr>
        <w:t>функционирует с 19</w:t>
      </w:r>
      <w:r w:rsidR="00BB72E1">
        <w:rPr>
          <w:rFonts w:ascii="Times New Roman" w:eastAsia="Times New Roman" w:hAnsi="Times New Roman" w:cs="Times New Roman"/>
          <w:sz w:val="24"/>
          <w:szCs w:val="24"/>
          <w:lang w:eastAsia="ru-RU"/>
        </w:rPr>
        <w:t>83</w:t>
      </w:r>
      <w:r w:rsidR="00071677" w:rsidRPr="00C364FB">
        <w:rPr>
          <w:rFonts w:ascii="Times New Roman" w:eastAsia="Times New Roman" w:hAnsi="Times New Roman" w:cs="Times New Roman"/>
          <w:sz w:val="24"/>
          <w:szCs w:val="24"/>
          <w:lang w:eastAsia="ru-RU"/>
        </w:rPr>
        <w:t xml:space="preserve"> года. Здание детского сада типовое, двухэтажное. Детский сад  имеет следующий виды благоустройства: электроос</w:t>
      </w:r>
      <w:r w:rsidR="0022569E" w:rsidRPr="00C364FB">
        <w:rPr>
          <w:rFonts w:ascii="Times New Roman" w:eastAsia="Times New Roman" w:hAnsi="Times New Roman" w:cs="Times New Roman"/>
          <w:sz w:val="24"/>
          <w:szCs w:val="24"/>
          <w:lang w:eastAsia="ru-RU"/>
        </w:rPr>
        <w:t>вещение, водопровод, канализацию</w:t>
      </w:r>
      <w:r w:rsidR="00071677" w:rsidRPr="00C364FB">
        <w:rPr>
          <w:rFonts w:ascii="Times New Roman" w:eastAsia="Times New Roman" w:hAnsi="Times New Roman" w:cs="Times New Roman"/>
          <w:sz w:val="24"/>
          <w:szCs w:val="24"/>
          <w:lang w:eastAsia="ru-RU"/>
        </w:rPr>
        <w:t>, центральное отопление, вентиляци</w:t>
      </w:r>
      <w:r w:rsidR="0022569E" w:rsidRPr="00C364FB">
        <w:rPr>
          <w:rFonts w:ascii="Times New Roman" w:eastAsia="Times New Roman" w:hAnsi="Times New Roman" w:cs="Times New Roman"/>
          <w:sz w:val="24"/>
          <w:szCs w:val="24"/>
          <w:lang w:eastAsia="ru-RU"/>
        </w:rPr>
        <w:t>ю</w:t>
      </w:r>
      <w:r w:rsidR="00071677" w:rsidRPr="00C364FB">
        <w:rPr>
          <w:rFonts w:ascii="Times New Roman" w:eastAsia="Times New Roman" w:hAnsi="Times New Roman" w:cs="Times New Roman"/>
          <w:sz w:val="24"/>
          <w:szCs w:val="24"/>
          <w:lang w:eastAsia="ru-RU"/>
        </w:rPr>
        <w:t xml:space="preserve">. </w:t>
      </w:r>
      <w:r w:rsidR="0022569E" w:rsidRPr="00C364FB">
        <w:rPr>
          <w:rFonts w:ascii="Times New Roman" w:hAnsi="Times New Roman" w:cs="Times New Roman"/>
          <w:sz w:val="24"/>
          <w:szCs w:val="24"/>
        </w:rPr>
        <w:t xml:space="preserve">Состояние и содержание территории, здания и помещений образовательной организации соответствуют санитарным и гигиеническим нормам, нормам пожарной и электробезопасности, требованиям охраны труда воспитанников и работников. </w:t>
      </w:r>
      <w:r w:rsidR="00071677" w:rsidRPr="00C364FB">
        <w:rPr>
          <w:rFonts w:ascii="Times New Roman" w:eastAsia="Times New Roman" w:hAnsi="Times New Roman" w:cs="Times New Roman"/>
          <w:sz w:val="24"/>
          <w:szCs w:val="24"/>
          <w:lang w:eastAsia="ru-RU"/>
        </w:rPr>
        <w:t xml:space="preserve">Все оборудование находится в удовлетворительном состоянии. Проектная мощность детского сада рассчитана на </w:t>
      </w:r>
      <w:r w:rsidR="00BB72E1">
        <w:rPr>
          <w:rFonts w:ascii="Times New Roman" w:eastAsia="Times New Roman" w:hAnsi="Times New Roman" w:cs="Times New Roman"/>
          <w:sz w:val="24"/>
          <w:szCs w:val="24"/>
          <w:lang w:eastAsia="ru-RU"/>
        </w:rPr>
        <w:t>11</w:t>
      </w:r>
      <w:r w:rsidR="00071677" w:rsidRPr="00C364FB">
        <w:rPr>
          <w:rFonts w:ascii="Times New Roman" w:eastAsia="Times New Roman" w:hAnsi="Times New Roman" w:cs="Times New Roman"/>
          <w:sz w:val="24"/>
          <w:szCs w:val="24"/>
          <w:lang w:eastAsia="ru-RU"/>
        </w:rPr>
        <w:t xml:space="preserve"> групп (</w:t>
      </w:r>
      <w:r w:rsidR="00BB72E1">
        <w:rPr>
          <w:rFonts w:ascii="Times New Roman" w:eastAsia="Times New Roman" w:hAnsi="Times New Roman" w:cs="Times New Roman"/>
          <w:sz w:val="24"/>
          <w:szCs w:val="24"/>
          <w:lang w:eastAsia="ru-RU"/>
        </w:rPr>
        <w:t>300</w:t>
      </w:r>
      <w:r w:rsidR="00071677" w:rsidRPr="00C364FB">
        <w:rPr>
          <w:rFonts w:ascii="Times New Roman" w:eastAsia="Times New Roman" w:hAnsi="Times New Roman" w:cs="Times New Roman"/>
          <w:sz w:val="24"/>
          <w:szCs w:val="24"/>
          <w:lang w:eastAsia="ru-RU"/>
        </w:rPr>
        <w:t xml:space="preserve"> мест). Из них </w:t>
      </w:r>
      <w:r w:rsidR="00BB72E1">
        <w:rPr>
          <w:rFonts w:ascii="Times New Roman" w:eastAsia="Times New Roman" w:hAnsi="Times New Roman" w:cs="Times New Roman"/>
          <w:sz w:val="24"/>
          <w:szCs w:val="24"/>
          <w:lang w:eastAsia="ru-RU"/>
        </w:rPr>
        <w:t>3</w:t>
      </w:r>
      <w:r w:rsidR="00071677" w:rsidRPr="00C364FB">
        <w:rPr>
          <w:rFonts w:ascii="Times New Roman" w:eastAsia="Times New Roman" w:hAnsi="Times New Roman" w:cs="Times New Roman"/>
          <w:sz w:val="24"/>
          <w:szCs w:val="24"/>
          <w:lang w:eastAsia="ru-RU"/>
        </w:rPr>
        <w:t xml:space="preserve"> группы раннего возраста и </w:t>
      </w:r>
      <w:r w:rsidR="00BB72E1">
        <w:rPr>
          <w:rFonts w:ascii="Times New Roman" w:eastAsia="Times New Roman" w:hAnsi="Times New Roman" w:cs="Times New Roman"/>
          <w:sz w:val="24"/>
          <w:szCs w:val="24"/>
          <w:lang w:eastAsia="ru-RU"/>
        </w:rPr>
        <w:t>8 групп</w:t>
      </w:r>
      <w:r w:rsidR="00071677" w:rsidRPr="00C364FB">
        <w:rPr>
          <w:rFonts w:ascii="Times New Roman" w:eastAsia="Times New Roman" w:hAnsi="Times New Roman" w:cs="Times New Roman"/>
          <w:sz w:val="24"/>
          <w:szCs w:val="24"/>
          <w:lang w:eastAsia="ru-RU"/>
        </w:rPr>
        <w:t xml:space="preserve">  для детей дошкольного возраста.</w:t>
      </w:r>
    </w:p>
    <w:p w:rsidR="0022569E" w:rsidRPr="00C364FB" w:rsidRDefault="0099608A" w:rsidP="00C364FB">
      <w:pPr>
        <w:pStyle w:val="a3"/>
        <w:spacing w:after="0"/>
        <w:ind w:left="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22569E" w:rsidRPr="00C364FB">
        <w:rPr>
          <w:rFonts w:ascii="Times New Roman" w:hAnsi="Times New Roman" w:cs="Times New Roman"/>
          <w:sz w:val="24"/>
          <w:szCs w:val="24"/>
        </w:rPr>
        <w:t>В дошкольном учреждении имеются помещения и необходимое оснащение для питания воспитанников, а также для хранения и приготовления пищи; для организации качественного горячего питания воспитанников в соответствии с санитарно-эпидемиологическими правилами и нормативами.</w:t>
      </w:r>
    </w:p>
    <w:p w:rsidR="0022569E" w:rsidRPr="00C364FB" w:rsidRDefault="0099608A" w:rsidP="00C364FB">
      <w:pPr>
        <w:pStyle w:val="a3"/>
        <w:spacing w:after="0"/>
        <w:ind w:left="0"/>
        <w:jc w:val="both"/>
        <w:rPr>
          <w:rFonts w:ascii="Times New Roman" w:hAnsi="Times New Roman" w:cs="Times New Roman"/>
          <w:b/>
          <w:bCs/>
          <w:sz w:val="24"/>
          <w:szCs w:val="24"/>
        </w:rPr>
      </w:pPr>
      <w:r w:rsidRPr="00C364FB">
        <w:rPr>
          <w:rFonts w:ascii="Times New Roman" w:hAnsi="Times New Roman" w:cs="Times New Roman"/>
          <w:sz w:val="24"/>
          <w:szCs w:val="24"/>
        </w:rPr>
        <w:t xml:space="preserve">           </w:t>
      </w:r>
      <w:r w:rsidR="0022569E" w:rsidRPr="00C364FB">
        <w:rPr>
          <w:rFonts w:ascii="Times New Roman" w:hAnsi="Times New Roman" w:cs="Times New Roman"/>
          <w:sz w:val="24"/>
          <w:szCs w:val="24"/>
        </w:rPr>
        <w:t>Для организации образовательной деятельности служат групповые комнаты и кабинеты специалистов.</w:t>
      </w:r>
    </w:p>
    <w:p w:rsidR="007773DD" w:rsidRPr="00BB72E1" w:rsidRDefault="0022569E"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Специально оборудованные помещения для работы с детьми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3"/>
        <w:gridCol w:w="2551"/>
        <w:gridCol w:w="5068"/>
      </w:tblGrid>
      <w:tr w:rsidR="0022569E" w:rsidRPr="00C364FB" w:rsidTr="00BB72E1">
        <w:trPr>
          <w:trHeight w:val="373"/>
        </w:trPr>
        <w:tc>
          <w:tcPr>
            <w:tcW w:w="2093" w:type="dxa"/>
          </w:tcPr>
          <w:p w:rsidR="0022569E" w:rsidRPr="00C364FB" w:rsidRDefault="0022569E" w:rsidP="00C364FB">
            <w:pPr>
              <w:tabs>
                <w:tab w:val="left" w:pos="993"/>
              </w:tabs>
              <w:spacing w:after="120"/>
              <w:ind w:left="-28"/>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z w:val="24"/>
                <w:szCs w:val="24"/>
                <w:lang w:eastAsia="ru-RU"/>
              </w:rPr>
              <w:t>Назначение</w:t>
            </w:r>
          </w:p>
        </w:tc>
        <w:tc>
          <w:tcPr>
            <w:tcW w:w="2551" w:type="dxa"/>
          </w:tcPr>
          <w:p w:rsidR="0022569E" w:rsidRPr="00C364FB" w:rsidRDefault="0022569E" w:rsidP="00C364FB">
            <w:pPr>
              <w:tabs>
                <w:tab w:val="left" w:pos="993"/>
              </w:tabs>
              <w:spacing w:after="120"/>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z w:val="24"/>
                <w:szCs w:val="24"/>
                <w:lang w:eastAsia="ru-RU"/>
              </w:rPr>
              <w:t>Функциональное использование</w:t>
            </w:r>
          </w:p>
        </w:tc>
        <w:tc>
          <w:tcPr>
            <w:tcW w:w="5068" w:type="dxa"/>
          </w:tcPr>
          <w:p w:rsidR="0022569E" w:rsidRPr="00C364FB" w:rsidRDefault="0022569E" w:rsidP="00C364FB">
            <w:pPr>
              <w:tabs>
                <w:tab w:val="left" w:pos="993"/>
              </w:tabs>
              <w:spacing w:after="120"/>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z w:val="24"/>
                <w:szCs w:val="24"/>
                <w:lang w:eastAsia="ru-RU"/>
              </w:rPr>
              <w:t>Оборудование</w:t>
            </w:r>
          </w:p>
        </w:tc>
      </w:tr>
      <w:tr w:rsidR="0022569E" w:rsidRPr="00C364FB" w:rsidTr="00BB72E1">
        <w:trPr>
          <w:trHeight w:val="4810"/>
        </w:trPr>
        <w:tc>
          <w:tcPr>
            <w:tcW w:w="2093" w:type="dxa"/>
          </w:tcPr>
          <w:p w:rsidR="00BB72E1" w:rsidRDefault="0022569E"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t>Музыкальн</w:t>
            </w:r>
            <w:r w:rsidR="00BB72E1">
              <w:rPr>
                <w:rFonts w:ascii="Times New Roman" w:eastAsia="Times New Roman" w:hAnsi="Times New Roman" w:cs="Times New Roman"/>
                <w:bCs/>
                <w:sz w:val="24"/>
                <w:szCs w:val="24"/>
                <w:lang w:eastAsia="ru-RU"/>
              </w:rPr>
              <w:t>ый зал</w:t>
            </w:r>
          </w:p>
          <w:p w:rsidR="00BB72E1" w:rsidRDefault="00BB72E1" w:rsidP="00C364FB">
            <w:pPr>
              <w:tabs>
                <w:tab w:val="left" w:pos="993"/>
              </w:tabs>
              <w:spacing w:after="120"/>
              <w:jc w:val="both"/>
              <w:rPr>
                <w:rFonts w:ascii="Times New Roman" w:eastAsia="Times New Roman" w:hAnsi="Times New Roman" w:cs="Times New Roman"/>
                <w:bCs/>
                <w:sz w:val="24"/>
                <w:szCs w:val="24"/>
                <w:lang w:eastAsia="ru-RU"/>
              </w:rPr>
            </w:pPr>
          </w:p>
          <w:p w:rsidR="00BB72E1" w:rsidRDefault="00BB72E1" w:rsidP="00C364FB">
            <w:pPr>
              <w:tabs>
                <w:tab w:val="left" w:pos="993"/>
              </w:tabs>
              <w:spacing w:after="120"/>
              <w:jc w:val="both"/>
              <w:rPr>
                <w:rFonts w:ascii="Times New Roman" w:eastAsia="Times New Roman" w:hAnsi="Times New Roman" w:cs="Times New Roman"/>
                <w:bCs/>
                <w:sz w:val="24"/>
                <w:szCs w:val="24"/>
                <w:lang w:eastAsia="ru-RU"/>
              </w:rPr>
            </w:pPr>
          </w:p>
          <w:p w:rsidR="00BB72E1" w:rsidRDefault="00BB72E1" w:rsidP="00C364FB">
            <w:pPr>
              <w:tabs>
                <w:tab w:val="left" w:pos="993"/>
              </w:tabs>
              <w:spacing w:after="120"/>
              <w:jc w:val="both"/>
              <w:rPr>
                <w:rFonts w:ascii="Times New Roman" w:eastAsia="Times New Roman" w:hAnsi="Times New Roman" w:cs="Times New Roman"/>
                <w:bCs/>
                <w:sz w:val="24"/>
                <w:szCs w:val="24"/>
                <w:lang w:eastAsia="ru-RU"/>
              </w:rPr>
            </w:pPr>
          </w:p>
          <w:p w:rsidR="00BB72E1" w:rsidRDefault="00BB72E1" w:rsidP="00C364FB">
            <w:pPr>
              <w:tabs>
                <w:tab w:val="left" w:pos="993"/>
              </w:tabs>
              <w:spacing w:after="120"/>
              <w:jc w:val="both"/>
              <w:rPr>
                <w:rFonts w:ascii="Times New Roman" w:eastAsia="Times New Roman" w:hAnsi="Times New Roman" w:cs="Times New Roman"/>
                <w:bCs/>
                <w:sz w:val="24"/>
                <w:szCs w:val="24"/>
                <w:lang w:eastAsia="ru-RU"/>
              </w:rPr>
            </w:pPr>
          </w:p>
          <w:p w:rsidR="00BB72E1" w:rsidRDefault="00BB72E1" w:rsidP="00C364FB">
            <w:pPr>
              <w:tabs>
                <w:tab w:val="left" w:pos="993"/>
              </w:tabs>
              <w:spacing w:after="120"/>
              <w:jc w:val="both"/>
              <w:rPr>
                <w:rFonts w:ascii="Times New Roman" w:eastAsia="Times New Roman" w:hAnsi="Times New Roman" w:cs="Times New Roman"/>
                <w:bCs/>
                <w:sz w:val="24"/>
                <w:szCs w:val="24"/>
                <w:lang w:eastAsia="ru-RU"/>
              </w:rPr>
            </w:pPr>
          </w:p>
          <w:p w:rsidR="00BB72E1" w:rsidRDefault="00BB72E1" w:rsidP="00C364FB">
            <w:pPr>
              <w:tabs>
                <w:tab w:val="left" w:pos="993"/>
              </w:tabs>
              <w:spacing w:after="120"/>
              <w:jc w:val="both"/>
              <w:rPr>
                <w:rFonts w:ascii="Times New Roman" w:eastAsia="Times New Roman" w:hAnsi="Times New Roman" w:cs="Times New Roman"/>
                <w:bCs/>
                <w:sz w:val="24"/>
                <w:szCs w:val="24"/>
                <w:lang w:eastAsia="ru-RU"/>
              </w:rPr>
            </w:pPr>
          </w:p>
          <w:p w:rsidR="0022569E" w:rsidRPr="00C364FB" w:rsidRDefault="00BB72E1" w:rsidP="00C364FB">
            <w:pPr>
              <w:tabs>
                <w:tab w:val="left" w:pos="993"/>
              </w:tabs>
              <w:spacing w:after="12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Ф</w:t>
            </w:r>
            <w:r w:rsidR="0022569E" w:rsidRPr="00C364FB">
              <w:rPr>
                <w:rFonts w:ascii="Times New Roman" w:eastAsia="Times New Roman" w:hAnsi="Times New Roman" w:cs="Times New Roman"/>
                <w:bCs/>
                <w:sz w:val="24"/>
                <w:szCs w:val="24"/>
                <w:lang w:eastAsia="ru-RU"/>
              </w:rPr>
              <w:t>изкультурный зал</w:t>
            </w:r>
          </w:p>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p>
          <w:p w:rsidR="0022569E" w:rsidRPr="00C364FB" w:rsidRDefault="0022569E" w:rsidP="00BB72E1">
            <w:pPr>
              <w:tabs>
                <w:tab w:val="left" w:pos="993"/>
              </w:tabs>
              <w:spacing w:after="120"/>
              <w:jc w:val="both"/>
              <w:rPr>
                <w:rFonts w:ascii="Times New Roman" w:eastAsia="Times New Roman" w:hAnsi="Times New Roman" w:cs="Times New Roman"/>
                <w:bCs/>
                <w:sz w:val="24"/>
                <w:szCs w:val="24"/>
                <w:lang w:eastAsia="ru-RU"/>
              </w:rPr>
            </w:pPr>
          </w:p>
        </w:tc>
        <w:tc>
          <w:tcPr>
            <w:tcW w:w="2551" w:type="dxa"/>
          </w:tcPr>
          <w:p w:rsidR="0022569E" w:rsidRPr="00C364FB" w:rsidRDefault="0022569E" w:rsidP="00C364FB">
            <w:pPr>
              <w:spacing w:after="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t>Для проведения музыкальных занятий, праздников, развлечений, физкультурно – оздоровительной работы, утренней гимнастики, физкультурных занятий и спортивных праздников</w:t>
            </w:r>
          </w:p>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p>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p>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p>
        </w:tc>
        <w:tc>
          <w:tcPr>
            <w:tcW w:w="5068" w:type="dxa"/>
          </w:tcPr>
          <w:p w:rsidR="00F07AAF" w:rsidRPr="00C364FB" w:rsidRDefault="0022569E"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Фортепиано, детские музыкальные инструменты, технические средства обучения</w:t>
            </w:r>
            <w:r w:rsidR="00F07AAF" w:rsidRPr="00C364FB">
              <w:rPr>
                <w:rFonts w:ascii="Times New Roman" w:eastAsia="Times New Roman" w:hAnsi="Times New Roman" w:cs="Times New Roman"/>
                <w:sz w:val="24"/>
                <w:szCs w:val="24"/>
                <w:lang w:eastAsia="ru-RU"/>
              </w:rPr>
              <w:t xml:space="preserve"> (</w:t>
            </w:r>
            <w:r w:rsidRPr="00C364FB">
              <w:rPr>
                <w:rFonts w:ascii="Times New Roman" w:eastAsia="Times New Roman" w:hAnsi="Times New Roman" w:cs="Times New Roman"/>
                <w:sz w:val="24"/>
                <w:szCs w:val="24"/>
                <w:lang w:eastAsia="ru-RU"/>
              </w:rPr>
              <w:t>музыкальный центр</w:t>
            </w:r>
            <w:r w:rsidR="00F07AAF" w:rsidRPr="00C364FB">
              <w:rPr>
                <w:rFonts w:ascii="Times New Roman" w:eastAsia="Times New Roman" w:hAnsi="Times New Roman" w:cs="Times New Roman"/>
                <w:sz w:val="24"/>
                <w:szCs w:val="24"/>
                <w:lang w:eastAsia="ru-RU"/>
              </w:rPr>
              <w:t>)</w:t>
            </w:r>
            <w:r w:rsidRPr="00C364FB">
              <w:rPr>
                <w:rFonts w:ascii="Times New Roman" w:eastAsia="Times New Roman" w:hAnsi="Times New Roman" w:cs="Times New Roman"/>
                <w:sz w:val="24"/>
                <w:szCs w:val="24"/>
                <w:lang w:eastAsia="ru-RU"/>
              </w:rPr>
              <w:t>, различные пособия для занятий</w:t>
            </w:r>
            <w:r w:rsidR="00F07AAF" w:rsidRPr="00C364FB">
              <w:rPr>
                <w:rFonts w:ascii="Times New Roman" w:eastAsia="Times New Roman" w:hAnsi="Times New Roman" w:cs="Times New Roman"/>
                <w:sz w:val="24"/>
                <w:szCs w:val="24"/>
                <w:lang w:eastAsia="ru-RU"/>
              </w:rPr>
              <w:t xml:space="preserve"> </w:t>
            </w:r>
          </w:p>
          <w:p w:rsidR="0022569E" w:rsidRPr="00C364FB" w:rsidRDefault="00F07AAF"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w:t>
            </w:r>
            <w:r w:rsidR="0022569E" w:rsidRPr="00C364FB">
              <w:rPr>
                <w:rFonts w:ascii="Times New Roman" w:eastAsia="Times New Roman" w:hAnsi="Times New Roman" w:cs="Times New Roman"/>
                <w:sz w:val="24"/>
                <w:szCs w:val="24"/>
                <w:lang w:eastAsia="ru-RU"/>
              </w:rPr>
              <w:t>фонотека, методическая литература, дидактические музыкальные игры, иллюстративный материал, костюмы, аудио</w:t>
            </w:r>
            <w:r w:rsidRPr="00C364FB">
              <w:rPr>
                <w:rFonts w:ascii="Times New Roman" w:eastAsia="Times New Roman" w:hAnsi="Times New Roman" w:cs="Times New Roman"/>
                <w:sz w:val="24"/>
                <w:szCs w:val="24"/>
                <w:lang w:eastAsia="ru-RU"/>
              </w:rPr>
              <w:t>кассеты, портреты композиторов)</w:t>
            </w:r>
          </w:p>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Calibri" w:hAnsi="Times New Roman" w:cs="Times New Roman"/>
                <w:sz w:val="24"/>
                <w:szCs w:val="24"/>
              </w:rPr>
              <w:t>Стандартное и нетрадиционное оборудование, необходимое для ведения физкультурно-оздоровительной работы. Имеются мячи всех ра</w:t>
            </w:r>
            <w:r w:rsidR="0009641A" w:rsidRPr="00C364FB">
              <w:rPr>
                <w:rFonts w:ascii="Times New Roman" w:eastAsia="Calibri" w:hAnsi="Times New Roman" w:cs="Times New Roman"/>
                <w:sz w:val="24"/>
                <w:szCs w:val="24"/>
              </w:rPr>
              <w:t xml:space="preserve">змеров, предметы для выполнения </w:t>
            </w:r>
            <w:r w:rsidRPr="00C364FB">
              <w:rPr>
                <w:rFonts w:ascii="Times New Roman" w:eastAsia="Calibri" w:hAnsi="Times New Roman" w:cs="Times New Roman"/>
                <w:sz w:val="24"/>
                <w:szCs w:val="24"/>
              </w:rPr>
              <w:t>общеразвивающих упражнений, гимнастические стенки</w:t>
            </w:r>
            <w:r w:rsidR="0009641A" w:rsidRPr="00C364FB">
              <w:rPr>
                <w:rFonts w:ascii="Times New Roman" w:eastAsia="Calibri" w:hAnsi="Times New Roman" w:cs="Times New Roman"/>
                <w:sz w:val="24"/>
                <w:szCs w:val="24"/>
              </w:rPr>
              <w:t xml:space="preserve">, скамейки, кольца для метания, </w:t>
            </w:r>
            <w:r w:rsidRPr="00C364FB">
              <w:rPr>
                <w:rFonts w:ascii="Times New Roman" w:eastAsia="Calibri" w:hAnsi="Times New Roman" w:cs="Times New Roman"/>
                <w:sz w:val="24"/>
                <w:szCs w:val="24"/>
              </w:rPr>
              <w:t>нестандартное оборудование.</w:t>
            </w:r>
          </w:p>
        </w:tc>
      </w:tr>
      <w:tr w:rsidR="0022569E" w:rsidRPr="00C364FB" w:rsidTr="00BB72E1">
        <w:trPr>
          <w:trHeight w:val="2426"/>
        </w:trPr>
        <w:tc>
          <w:tcPr>
            <w:tcW w:w="2093" w:type="dxa"/>
          </w:tcPr>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lastRenderedPageBreak/>
              <w:t>Кабинет учителя – логопеда</w:t>
            </w:r>
          </w:p>
          <w:p w:rsidR="00F07AAF" w:rsidRPr="00C364FB" w:rsidRDefault="00F07AAF" w:rsidP="00C364FB">
            <w:pPr>
              <w:tabs>
                <w:tab w:val="left" w:pos="993"/>
              </w:tabs>
              <w:spacing w:after="120"/>
              <w:jc w:val="both"/>
              <w:rPr>
                <w:rFonts w:ascii="Times New Roman" w:eastAsia="Times New Roman" w:hAnsi="Times New Roman" w:cs="Times New Roman"/>
                <w:bCs/>
                <w:sz w:val="24"/>
                <w:szCs w:val="24"/>
                <w:lang w:eastAsia="ru-RU"/>
              </w:rPr>
            </w:pPr>
          </w:p>
          <w:p w:rsidR="00F07AAF" w:rsidRPr="00C364FB" w:rsidRDefault="00F07AAF" w:rsidP="00C364FB">
            <w:pPr>
              <w:tabs>
                <w:tab w:val="left" w:pos="993"/>
              </w:tabs>
              <w:spacing w:after="120"/>
              <w:jc w:val="both"/>
              <w:rPr>
                <w:rFonts w:ascii="Times New Roman" w:eastAsia="Times New Roman" w:hAnsi="Times New Roman" w:cs="Times New Roman"/>
                <w:bCs/>
                <w:sz w:val="24"/>
                <w:szCs w:val="24"/>
                <w:lang w:eastAsia="ru-RU"/>
              </w:rPr>
            </w:pPr>
          </w:p>
          <w:p w:rsidR="00F07AAF" w:rsidRPr="00C364FB" w:rsidRDefault="00F07AAF" w:rsidP="00C364FB">
            <w:pPr>
              <w:tabs>
                <w:tab w:val="left" w:pos="993"/>
              </w:tabs>
              <w:spacing w:after="120"/>
              <w:jc w:val="both"/>
              <w:rPr>
                <w:rFonts w:ascii="Times New Roman" w:eastAsia="Times New Roman" w:hAnsi="Times New Roman" w:cs="Times New Roman"/>
                <w:bCs/>
                <w:sz w:val="24"/>
                <w:szCs w:val="24"/>
                <w:lang w:eastAsia="ru-RU"/>
              </w:rPr>
            </w:pPr>
          </w:p>
          <w:p w:rsidR="00F07AAF" w:rsidRPr="00C364FB" w:rsidRDefault="00F07AAF" w:rsidP="00C364FB">
            <w:pPr>
              <w:tabs>
                <w:tab w:val="left" w:pos="993"/>
              </w:tabs>
              <w:spacing w:after="120"/>
              <w:jc w:val="both"/>
              <w:rPr>
                <w:rFonts w:ascii="Times New Roman" w:eastAsia="Times New Roman" w:hAnsi="Times New Roman" w:cs="Times New Roman"/>
                <w:bCs/>
                <w:sz w:val="24"/>
                <w:szCs w:val="24"/>
                <w:lang w:eastAsia="ru-RU"/>
              </w:rPr>
            </w:pPr>
          </w:p>
          <w:p w:rsidR="0022569E" w:rsidRPr="00C364FB" w:rsidRDefault="0022569E" w:rsidP="00C364FB">
            <w:pPr>
              <w:tabs>
                <w:tab w:val="left" w:pos="993"/>
              </w:tabs>
              <w:spacing w:after="120"/>
              <w:ind w:left="-28"/>
              <w:jc w:val="both"/>
              <w:rPr>
                <w:rFonts w:ascii="Times New Roman" w:eastAsia="Times New Roman" w:hAnsi="Times New Roman" w:cs="Times New Roman"/>
                <w:bCs/>
                <w:sz w:val="24"/>
                <w:szCs w:val="24"/>
                <w:lang w:eastAsia="ru-RU"/>
              </w:rPr>
            </w:pPr>
          </w:p>
        </w:tc>
        <w:tc>
          <w:tcPr>
            <w:tcW w:w="2551" w:type="dxa"/>
          </w:tcPr>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Calibri" w:hAnsi="Times New Roman" w:cs="Times New Roman"/>
                <w:sz w:val="24"/>
                <w:szCs w:val="24"/>
              </w:rPr>
              <w:t>Проведение диагностики и коррекции развития детей, индивидуальные занятия с детьми по коррекции нарушений речи.</w:t>
            </w:r>
          </w:p>
        </w:tc>
        <w:tc>
          <w:tcPr>
            <w:tcW w:w="5068" w:type="dxa"/>
          </w:tcPr>
          <w:p w:rsidR="0022569E" w:rsidRPr="00C364FB" w:rsidRDefault="0022569E" w:rsidP="00C364FB">
            <w:pPr>
              <w:tabs>
                <w:tab w:val="left" w:pos="993"/>
              </w:tabs>
              <w:spacing w:after="120"/>
              <w:jc w:val="both"/>
              <w:rPr>
                <w:rFonts w:ascii="Times New Roman" w:eastAsia="Times New Roman" w:hAnsi="Times New Roman" w:cs="Times New Roman"/>
                <w:sz w:val="24"/>
                <w:szCs w:val="24"/>
                <w:lang w:eastAsia="ru-RU"/>
              </w:rPr>
            </w:pPr>
            <w:r w:rsidRPr="00C364FB">
              <w:rPr>
                <w:rFonts w:ascii="Times New Roman" w:eastAsia="Calibri" w:hAnsi="Times New Roman" w:cs="Times New Roman"/>
                <w:sz w:val="24"/>
                <w:szCs w:val="24"/>
              </w:rPr>
              <w:t>Диагностический материал для обследования речи, разнообразные дидактические игры для развития речи дошкольников (наглядный и демонстрационный материалы), методическая литература, дидактические материалы для ведения коррекционной работы с детьми.</w:t>
            </w:r>
            <w:r w:rsidRPr="00C364FB">
              <w:rPr>
                <w:rFonts w:ascii="Times New Roman" w:eastAsia="Calibri" w:hAnsi="Times New Roman" w:cs="Times New Roman"/>
                <w:i/>
                <w:iCs/>
                <w:sz w:val="24"/>
                <w:szCs w:val="24"/>
              </w:rPr>
              <w:t>     </w:t>
            </w:r>
          </w:p>
        </w:tc>
      </w:tr>
      <w:tr w:rsidR="00F07AAF" w:rsidRPr="00C364FB" w:rsidTr="00BB72E1">
        <w:trPr>
          <w:trHeight w:val="274"/>
        </w:trPr>
        <w:tc>
          <w:tcPr>
            <w:tcW w:w="2093" w:type="dxa"/>
          </w:tcPr>
          <w:p w:rsidR="00F07AAF" w:rsidRPr="00C364FB" w:rsidRDefault="00F07AAF"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t>Групповые помещения с отдельными спальнями (</w:t>
            </w:r>
            <w:r w:rsidR="00BB72E1">
              <w:rPr>
                <w:rFonts w:ascii="Times New Roman" w:eastAsia="Times New Roman" w:hAnsi="Times New Roman" w:cs="Times New Roman"/>
                <w:bCs/>
                <w:sz w:val="24"/>
                <w:szCs w:val="24"/>
                <w:lang w:eastAsia="ru-RU"/>
              </w:rPr>
              <w:t xml:space="preserve">11 </w:t>
            </w:r>
            <w:r w:rsidRPr="00C364FB">
              <w:rPr>
                <w:rFonts w:ascii="Times New Roman" w:eastAsia="Times New Roman" w:hAnsi="Times New Roman" w:cs="Times New Roman"/>
                <w:bCs/>
                <w:sz w:val="24"/>
                <w:szCs w:val="24"/>
                <w:lang w:eastAsia="ru-RU"/>
              </w:rPr>
              <w:t>групп)</w:t>
            </w:r>
          </w:p>
          <w:p w:rsidR="00F07AAF" w:rsidRPr="00C364FB" w:rsidRDefault="00F07AAF" w:rsidP="00C364FB">
            <w:pPr>
              <w:tabs>
                <w:tab w:val="left" w:pos="993"/>
              </w:tabs>
              <w:spacing w:after="120"/>
              <w:jc w:val="both"/>
              <w:rPr>
                <w:rFonts w:ascii="Times New Roman" w:eastAsia="Times New Roman" w:hAnsi="Times New Roman" w:cs="Times New Roman"/>
                <w:bCs/>
                <w:sz w:val="24"/>
                <w:szCs w:val="24"/>
                <w:lang w:eastAsia="ru-RU"/>
              </w:rPr>
            </w:pPr>
          </w:p>
          <w:p w:rsidR="00F07AAF" w:rsidRPr="00C364FB" w:rsidRDefault="00F07AAF" w:rsidP="00C364FB">
            <w:pPr>
              <w:tabs>
                <w:tab w:val="left" w:pos="993"/>
              </w:tabs>
              <w:spacing w:after="120"/>
              <w:jc w:val="both"/>
              <w:rPr>
                <w:rFonts w:ascii="Times New Roman" w:eastAsia="Times New Roman" w:hAnsi="Times New Roman" w:cs="Times New Roman"/>
                <w:bCs/>
                <w:sz w:val="24"/>
                <w:szCs w:val="24"/>
                <w:lang w:eastAsia="ru-RU"/>
              </w:rPr>
            </w:pPr>
          </w:p>
          <w:p w:rsidR="00F07AAF" w:rsidRPr="00C364FB" w:rsidRDefault="00F07AAF" w:rsidP="00C364FB">
            <w:pPr>
              <w:tabs>
                <w:tab w:val="left" w:pos="993"/>
              </w:tabs>
              <w:spacing w:after="120"/>
              <w:ind w:left="-28"/>
              <w:jc w:val="both"/>
              <w:rPr>
                <w:rFonts w:ascii="Times New Roman" w:eastAsia="Times New Roman" w:hAnsi="Times New Roman" w:cs="Times New Roman"/>
                <w:bCs/>
                <w:sz w:val="24"/>
                <w:szCs w:val="24"/>
                <w:lang w:eastAsia="ru-RU"/>
              </w:rPr>
            </w:pPr>
          </w:p>
        </w:tc>
        <w:tc>
          <w:tcPr>
            <w:tcW w:w="2551" w:type="dxa"/>
          </w:tcPr>
          <w:p w:rsidR="00F07AAF" w:rsidRPr="00C364FB" w:rsidRDefault="00F07AAF"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Для организации образовательной деятельности в процессе организации различных видов детской деятельности (игровой, коммуникативной, трудовой, познавательно – исследовательской, продуктивной, музыкально – художественной, чтения)</w:t>
            </w:r>
          </w:p>
        </w:tc>
        <w:tc>
          <w:tcPr>
            <w:tcW w:w="5068" w:type="dxa"/>
          </w:tcPr>
          <w:p w:rsidR="00F07AAF"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Групповые помещения оснащены игровой мебелью, отвечающей гигиеническим и возрастным особенностям воспитанников.</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Мебель по росту детей</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Игровые пособия (игры, игрушки)</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Дидактические пособия (наглядно – демонстрационный материал)</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Магнитофон (5)</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p>
        </w:tc>
      </w:tr>
      <w:tr w:rsidR="0022569E" w:rsidRPr="00C364FB" w:rsidTr="00BB72E1">
        <w:trPr>
          <w:trHeight w:val="1168"/>
        </w:trPr>
        <w:tc>
          <w:tcPr>
            <w:tcW w:w="2093" w:type="dxa"/>
          </w:tcPr>
          <w:p w:rsidR="0022569E" w:rsidRPr="00C364FB" w:rsidRDefault="0022569E"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t>Медицинский кабинет</w:t>
            </w: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22569E" w:rsidRPr="00C364FB" w:rsidRDefault="0022569E" w:rsidP="00C364FB">
            <w:pPr>
              <w:tabs>
                <w:tab w:val="left" w:pos="993"/>
              </w:tabs>
              <w:spacing w:after="120"/>
              <w:ind w:left="-28"/>
              <w:jc w:val="both"/>
              <w:rPr>
                <w:rFonts w:ascii="Times New Roman" w:eastAsia="Times New Roman" w:hAnsi="Times New Roman" w:cs="Times New Roman"/>
                <w:bCs/>
                <w:sz w:val="24"/>
                <w:szCs w:val="24"/>
                <w:lang w:eastAsia="ru-RU"/>
              </w:rPr>
            </w:pPr>
          </w:p>
        </w:tc>
        <w:tc>
          <w:tcPr>
            <w:tcW w:w="2551" w:type="dxa"/>
          </w:tcPr>
          <w:p w:rsidR="0022569E" w:rsidRPr="00C364FB" w:rsidRDefault="0022569E"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Для проведения профилактических осмотров детей врачом, антропометрии.</w:t>
            </w:r>
          </w:p>
        </w:tc>
        <w:tc>
          <w:tcPr>
            <w:tcW w:w="5068" w:type="dxa"/>
          </w:tcPr>
          <w:p w:rsidR="0022569E" w:rsidRPr="00C364FB" w:rsidRDefault="0022569E"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Весы медицинские, тонометр, ростомер; имеется достаточное количество медикаментов для оказания первой неотложной помощи, здесь же происходит осмотр детей; материал по санитарно-просветительской, лечебно-профилактической работе.</w:t>
            </w:r>
          </w:p>
        </w:tc>
      </w:tr>
      <w:tr w:rsidR="000464A6" w:rsidRPr="00C364FB" w:rsidTr="00BB72E1">
        <w:trPr>
          <w:trHeight w:val="4463"/>
        </w:trPr>
        <w:tc>
          <w:tcPr>
            <w:tcW w:w="2093" w:type="dxa"/>
          </w:tcPr>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lastRenderedPageBreak/>
              <w:t>Методический кабинет</w:t>
            </w: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ind w:left="-28"/>
              <w:jc w:val="both"/>
              <w:rPr>
                <w:rFonts w:ascii="Times New Roman" w:eastAsia="Times New Roman" w:hAnsi="Times New Roman" w:cs="Times New Roman"/>
                <w:bCs/>
                <w:sz w:val="24"/>
                <w:szCs w:val="24"/>
                <w:lang w:eastAsia="ru-RU"/>
              </w:rPr>
            </w:pPr>
          </w:p>
        </w:tc>
        <w:tc>
          <w:tcPr>
            <w:tcW w:w="2551" w:type="dxa"/>
          </w:tcPr>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Информационное и методическое обеспечение образовательного процесса</w:t>
            </w:r>
          </w:p>
        </w:tc>
        <w:tc>
          <w:tcPr>
            <w:tcW w:w="5068" w:type="dxa"/>
          </w:tcPr>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Библиотека методической и детской литературы, периодики</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Нормативная документация</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Подборка обучающих презентаций для педагогов и детей</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Дидактические пособия для занятий</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Архив документации</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Стол рабочий</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Шкафы книжные</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Ноутбук</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Принтер</w:t>
            </w:r>
          </w:p>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Ксерокс</w:t>
            </w:r>
          </w:p>
        </w:tc>
      </w:tr>
      <w:tr w:rsidR="000464A6" w:rsidRPr="00C364FB" w:rsidTr="00BB72E1">
        <w:trPr>
          <w:trHeight w:val="1068"/>
        </w:trPr>
        <w:tc>
          <w:tcPr>
            <w:tcW w:w="2093" w:type="dxa"/>
          </w:tcPr>
          <w:p w:rsidR="000464A6" w:rsidRPr="00C364FB" w:rsidRDefault="000464A6" w:rsidP="00C364FB">
            <w:pPr>
              <w:tabs>
                <w:tab w:val="left" w:pos="993"/>
              </w:tabs>
              <w:spacing w:after="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t>Территория ДОУ</w:t>
            </w: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r w:rsidRPr="00C364FB">
              <w:rPr>
                <w:rFonts w:ascii="Times New Roman" w:eastAsia="Times New Roman" w:hAnsi="Times New Roman" w:cs="Times New Roman"/>
                <w:bCs/>
                <w:sz w:val="24"/>
                <w:szCs w:val="24"/>
                <w:lang w:eastAsia="ru-RU"/>
              </w:rPr>
              <w:t>(</w:t>
            </w:r>
            <w:r w:rsidR="00BB72E1">
              <w:rPr>
                <w:rFonts w:ascii="Times New Roman" w:eastAsia="Times New Roman" w:hAnsi="Times New Roman" w:cs="Times New Roman"/>
                <w:bCs/>
                <w:sz w:val="24"/>
                <w:szCs w:val="24"/>
                <w:lang w:eastAsia="ru-RU"/>
              </w:rPr>
              <w:t>11</w:t>
            </w:r>
            <w:r w:rsidRPr="00C364FB">
              <w:rPr>
                <w:rFonts w:ascii="Times New Roman" w:eastAsia="Times New Roman" w:hAnsi="Times New Roman" w:cs="Times New Roman"/>
                <w:bCs/>
                <w:sz w:val="24"/>
                <w:szCs w:val="24"/>
                <w:lang w:eastAsia="ru-RU"/>
              </w:rPr>
              <w:t xml:space="preserve"> прогулочных участков, спортивная площадка)</w:t>
            </w:r>
          </w:p>
          <w:p w:rsidR="000464A6" w:rsidRPr="00C364FB" w:rsidRDefault="000464A6" w:rsidP="00C364FB">
            <w:pPr>
              <w:tabs>
                <w:tab w:val="left" w:pos="993"/>
              </w:tabs>
              <w:spacing w:after="120"/>
              <w:jc w:val="both"/>
              <w:rPr>
                <w:rFonts w:ascii="Times New Roman" w:eastAsia="Times New Roman" w:hAnsi="Times New Roman" w:cs="Times New Roman"/>
                <w:bCs/>
                <w:sz w:val="24"/>
                <w:szCs w:val="24"/>
                <w:lang w:eastAsia="ru-RU"/>
              </w:rPr>
            </w:pPr>
          </w:p>
          <w:p w:rsidR="000464A6" w:rsidRPr="00C364FB" w:rsidRDefault="000464A6" w:rsidP="00C364FB">
            <w:pPr>
              <w:tabs>
                <w:tab w:val="left" w:pos="993"/>
              </w:tabs>
              <w:spacing w:after="120"/>
              <w:ind w:left="-28"/>
              <w:jc w:val="both"/>
              <w:rPr>
                <w:rFonts w:ascii="Times New Roman" w:eastAsia="Times New Roman" w:hAnsi="Times New Roman" w:cs="Times New Roman"/>
                <w:bCs/>
                <w:sz w:val="24"/>
                <w:szCs w:val="24"/>
                <w:lang w:eastAsia="ru-RU"/>
              </w:rPr>
            </w:pPr>
          </w:p>
        </w:tc>
        <w:tc>
          <w:tcPr>
            <w:tcW w:w="2551" w:type="dxa"/>
          </w:tcPr>
          <w:p w:rsidR="000464A6" w:rsidRPr="00C364FB" w:rsidRDefault="000464A6"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Для организации образовательной деятельности</w:t>
            </w:r>
            <w:r w:rsidR="00412F03" w:rsidRPr="00C364FB">
              <w:rPr>
                <w:rFonts w:ascii="Times New Roman" w:eastAsia="Calibri" w:hAnsi="Times New Roman" w:cs="Times New Roman"/>
                <w:sz w:val="24"/>
                <w:szCs w:val="24"/>
              </w:rPr>
              <w:t xml:space="preserve"> в процессе организации различных видов детской деятельности</w:t>
            </w:r>
          </w:p>
        </w:tc>
        <w:tc>
          <w:tcPr>
            <w:tcW w:w="5068" w:type="dxa"/>
          </w:tcPr>
          <w:p w:rsidR="000464A6" w:rsidRPr="00C364FB" w:rsidRDefault="00412F03"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Игровое оборудование</w:t>
            </w:r>
          </w:p>
          <w:p w:rsidR="00412F03" w:rsidRPr="00C364FB" w:rsidRDefault="00412F03" w:rsidP="00C364FB">
            <w:pPr>
              <w:tabs>
                <w:tab w:val="left" w:pos="993"/>
              </w:tabs>
              <w:spacing w:after="120"/>
              <w:jc w:val="both"/>
              <w:rPr>
                <w:rFonts w:ascii="Times New Roman" w:eastAsia="Calibri" w:hAnsi="Times New Roman" w:cs="Times New Roman"/>
                <w:sz w:val="24"/>
                <w:szCs w:val="24"/>
              </w:rPr>
            </w:pPr>
            <w:r w:rsidRPr="00C364FB">
              <w:rPr>
                <w:rFonts w:ascii="Times New Roman" w:eastAsia="Calibri" w:hAnsi="Times New Roman" w:cs="Times New Roman"/>
                <w:sz w:val="24"/>
                <w:szCs w:val="24"/>
              </w:rPr>
              <w:t>Выносной материал</w:t>
            </w:r>
          </w:p>
        </w:tc>
      </w:tr>
    </w:tbl>
    <w:p w:rsidR="000464A6" w:rsidRPr="00C364FB" w:rsidRDefault="000464A6" w:rsidP="00C364FB">
      <w:pPr>
        <w:pStyle w:val="Default"/>
        <w:spacing w:line="276" w:lineRule="auto"/>
        <w:jc w:val="both"/>
      </w:pPr>
    </w:p>
    <w:p w:rsidR="0022569E" w:rsidRPr="00C364FB" w:rsidRDefault="0022569E" w:rsidP="00C364FB">
      <w:pPr>
        <w:pStyle w:val="Default"/>
        <w:spacing w:line="276" w:lineRule="auto"/>
        <w:jc w:val="both"/>
      </w:pPr>
      <w:r w:rsidRPr="00C364FB">
        <w:rPr>
          <w:b/>
        </w:rPr>
        <w:t>Информационное обеспечение</w:t>
      </w:r>
      <w:r w:rsidRPr="00C364FB">
        <w:t xml:space="preserve"> образовательного процесса позволяет в электронной форме: </w:t>
      </w:r>
    </w:p>
    <w:p w:rsidR="0022569E" w:rsidRPr="00C364FB" w:rsidRDefault="0022569E" w:rsidP="00C364FB">
      <w:pPr>
        <w:pStyle w:val="Default"/>
        <w:spacing w:line="276" w:lineRule="auto"/>
        <w:jc w:val="both"/>
      </w:pPr>
      <w:r w:rsidRPr="00C364FB">
        <w:t xml:space="preserve">- создавать и редактировать электронные таблицы, тексты и презентации; </w:t>
      </w:r>
    </w:p>
    <w:p w:rsidR="0022569E" w:rsidRPr="00C364FB" w:rsidRDefault="0022569E" w:rsidP="00C364FB">
      <w:pPr>
        <w:pStyle w:val="Default"/>
        <w:spacing w:line="276" w:lineRule="auto"/>
        <w:jc w:val="both"/>
      </w:pPr>
      <w:r w:rsidRPr="00C364FB">
        <w:t xml:space="preserve">- проводить мониторинг и фиксировать ход воспитательно-образовательного процесса и результаты освоения основной образовательной программы дошкольного образования; </w:t>
      </w:r>
    </w:p>
    <w:p w:rsidR="0022569E" w:rsidRPr="00C364FB" w:rsidRDefault="0022569E" w:rsidP="00C364FB">
      <w:pPr>
        <w:pStyle w:val="Default"/>
        <w:spacing w:line="276" w:lineRule="auto"/>
        <w:jc w:val="both"/>
      </w:pPr>
      <w:r w:rsidRPr="00C364FB">
        <w:t xml:space="preserve">- осуществлять взаимодействие между участниками образовательного процесса, в том числе дистанционное (посредством глобальных сетей), использование данных, формируемых в ходе образовательного процесса для решения задач управления образовательной деятельностью; </w:t>
      </w:r>
    </w:p>
    <w:p w:rsidR="0022569E" w:rsidRPr="00C364FB" w:rsidRDefault="0022569E" w:rsidP="00C364FB">
      <w:pPr>
        <w:pStyle w:val="Default"/>
        <w:spacing w:line="276" w:lineRule="auto"/>
        <w:jc w:val="both"/>
      </w:pPr>
      <w:r w:rsidRPr="00C364FB">
        <w:t xml:space="preserve">- осуществлять взаимодействие образовательного учреждения с органами, осуществляющими управление в сфере образования, с другими образовательными учреждениями и организациями. </w:t>
      </w:r>
    </w:p>
    <w:p w:rsidR="00412F03" w:rsidRPr="00C364FB" w:rsidRDefault="00412F03" w:rsidP="00C364FB">
      <w:pPr>
        <w:pStyle w:val="Default"/>
        <w:spacing w:line="276" w:lineRule="auto"/>
        <w:jc w:val="both"/>
      </w:pPr>
    </w:p>
    <w:p w:rsidR="00412F03" w:rsidRPr="00C364FB" w:rsidRDefault="00412F03" w:rsidP="00C364FB">
      <w:pPr>
        <w:pStyle w:val="Default"/>
        <w:spacing w:line="276" w:lineRule="auto"/>
        <w:jc w:val="both"/>
        <w:rPr>
          <w:b/>
        </w:rPr>
      </w:pPr>
      <w:r w:rsidRPr="00C364FB">
        <w:rPr>
          <w:b/>
        </w:rPr>
        <w:t>Информационные ресурсы</w:t>
      </w:r>
      <w:r w:rsidR="0009641A" w:rsidRPr="00C364FB">
        <w:rPr>
          <w:b/>
        </w:rPr>
        <w:t xml:space="preserve"> М</w:t>
      </w:r>
      <w:r w:rsidR="00BB72E1">
        <w:rPr>
          <w:b/>
        </w:rPr>
        <w:t>А</w:t>
      </w:r>
      <w:r w:rsidR="0009641A" w:rsidRPr="00C364FB">
        <w:rPr>
          <w:b/>
        </w:rPr>
        <w:t>ДОУ</w:t>
      </w:r>
    </w:p>
    <w:p w:rsidR="00412F03" w:rsidRPr="00C364FB" w:rsidRDefault="00412F03" w:rsidP="00C364FB">
      <w:pPr>
        <w:pStyle w:val="Default"/>
        <w:spacing w:line="276" w:lineRule="auto"/>
        <w:jc w:val="both"/>
      </w:pPr>
      <w:r w:rsidRPr="00C364FB">
        <w:t>Компьютерами оснащены кабинеты: заведующего (с выходом в интернет), методический кабинет (с выходом в интернет), кабинет учителя – логопеда (без выхода в интернет) Доступ воспитанников Учреждения к информационным системам и информационно – телекоммуникационным сетям отсутствует.</w:t>
      </w:r>
    </w:p>
    <w:p w:rsidR="00412F03" w:rsidRPr="00C364FB" w:rsidRDefault="00412F03" w:rsidP="00C364FB">
      <w:pPr>
        <w:pStyle w:val="Default"/>
        <w:spacing w:line="276" w:lineRule="auto"/>
        <w:jc w:val="both"/>
        <w:rPr>
          <w:b/>
        </w:rPr>
      </w:pPr>
    </w:p>
    <w:p w:rsidR="00412F03" w:rsidRPr="00C364FB" w:rsidRDefault="00412F03" w:rsidP="00C364FB">
      <w:pPr>
        <w:pStyle w:val="Default"/>
        <w:spacing w:line="276" w:lineRule="auto"/>
        <w:jc w:val="both"/>
        <w:rPr>
          <w:b/>
        </w:rPr>
      </w:pPr>
      <w:r w:rsidRPr="00C364FB">
        <w:rPr>
          <w:b/>
        </w:rPr>
        <w:t>Функциональное использование персональных компьютеров</w:t>
      </w:r>
    </w:p>
    <w:p w:rsidR="00412F03" w:rsidRPr="00C364FB" w:rsidRDefault="00412F03" w:rsidP="00C364FB">
      <w:pPr>
        <w:pStyle w:val="Default"/>
        <w:numPr>
          <w:ilvl w:val="0"/>
          <w:numId w:val="65"/>
        </w:numPr>
        <w:spacing w:line="276" w:lineRule="auto"/>
        <w:ind w:firstLine="0"/>
        <w:jc w:val="both"/>
      </w:pPr>
      <w:r w:rsidRPr="00C364FB">
        <w:t>Заведующий – выход в Интернет, работа с отчетной документацией, электронной почтой.</w:t>
      </w:r>
    </w:p>
    <w:p w:rsidR="00412F03" w:rsidRPr="00C364FB" w:rsidRDefault="00412F03" w:rsidP="00C364FB">
      <w:pPr>
        <w:pStyle w:val="Default"/>
        <w:numPr>
          <w:ilvl w:val="0"/>
          <w:numId w:val="65"/>
        </w:numPr>
        <w:spacing w:line="276" w:lineRule="auto"/>
        <w:ind w:firstLine="0"/>
        <w:jc w:val="both"/>
      </w:pPr>
      <w:r w:rsidRPr="00C364FB">
        <w:lastRenderedPageBreak/>
        <w:t>Старший воспитатель – осуществление методической помощи педагогам (</w:t>
      </w:r>
      <w:r w:rsidR="006C2004" w:rsidRPr="00C364FB">
        <w:t>организация консультаций, семинаров, педагогических советов), работа с отчетной документацией, оформление педагогического опыта, планирование и мониторинг учебно – образовательной деятельности, выход в Интернет, проведение презентаций для всех участников образовательного процесса.</w:t>
      </w:r>
    </w:p>
    <w:p w:rsidR="00DD4DA0" w:rsidRPr="00C364FB" w:rsidRDefault="006C2004" w:rsidP="00C364FB">
      <w:pPr>
        <w:pStyle w:val="Default"/>
        <w:numPr>
          <w:ilvl w:val="0"/>
          <w:numId w:val="65"/>
        </w:numPr>
        <w:spacing w:line="276" w:lineRule="auto"/>
        <w:ind w:firstLine="0"/>
        <w:jc w:val="both"/>
      </w:pPr>
      <w:r w:rsidRPr="00C364FB">
        <w:t xml:space="preserve">Педагоги </w:t>
      </w:r>
      <w:r w:rsidR="00BB72E1">
        <w:t>МА</w:t>
      </w:r>
      <w:r w:rsidRPr="00C364FB">
        <w:t>ДОУ – работа с документацией, подготовка мультимедийных</w:t>
      </w:r>
      <w:r w:rsidR="00DD4DA0" w:rsidRPr="00C364FB">
        <w:t xml:space="preserve"> презентаций, консультаций, работа с отчетной документацией, оформление педагогического опыта, планирование и мониторинг образовательной деятельности.</w:t>
      </w:r>
    </w:p>
    <w:p w:rsidR="00DD4DA0" w:rsidRPr="00C364FB" w:rsidRDefault="00DD4DA0" w:rsidP="00C364FB">
      <w:pPr>
        <w:pStyle w:val="Default"/>
        <w:spacing w:line="276" w:lineRule="auto"/>
        <w:ind w:left="720"/>
        <w:jc w:val="both"/>
      </w:pPr>
    </w:p>
    <w:p w:rsidR="0009641A" w:rsidRPr="00C364FB" w:rsidRDefault="0009641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3.5.Финансовые условия реализации Программы</w:t>
      </w:r>
    </w:p>
    <w:p w:rsidR="0075139A" w:rsidRPr="00C364FB" w:rsidRDefault="00BB72E1" w:rsidP="00C364FB">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75139A" w:rsidRPr="00C364FB">
        <w:rPr>
          <w:rFonts w:ascii="Times New Roman" w:hAnsi="Times New Roman" w:cs="Times New Roman"/>
          <w:b/>
          <w:sz w:val="24"/>
          <w:szCs w:val="24"/>
        </w:rPr>
        <w:t>Обязательная часть</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Финансовое обеспечение реализации образовательной программы дошкольного</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образования опирается на исполнение расходных обязательств, обеспечивающих</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государственные гарантии прав на получение общедоступного и бесплатного дошкольного</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общего образования. Объем действующих расходных обязательств отражается в</w:t>
      </w:r>
    </w:p>
    <w:p w:rsidR="0013664E" w:rsidRPr="00C364FB" w:rsidRDefault="009324E4"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муниципальном</w:t>
      </w:r>
      <w:r w:rsidR="0013664E" w:rsidRPr="00C364FB">
        <w:rPr>
          <w:rFonts w:ascii="Times New Roman" w:hAnsi="Times New Roman" w:cs="Times New Roman"/>
          <w:sz w:val="24"/>
          <w:szCs w:val="24"/>
        </w:rPr>
        <w:t xml:space="preserve"> задании образовательной организации, реализующей</w:t>
      </w:r>
      <w:r w:rsidRPr="00C364FB">
        <w:rPr>
          <w:rFonts w:ascii="Times New Roman" w:hAnsi="Times New Roman" w:cs="Times New Roman"/>
          <w:sz w:val="24"/>
          <w:szCs w:val="24"/>
        </w:rPr>
        <w:t xml:space="preserve"> </w:t>
      </w:r>
      <w:r w:rsidR="0013664E" w:rsidRPr="00C364FB">
        <w:rPr>
          <w:rFonts w:ascii="Times New Roman" w:hAnsi="Times New Roman" w:cs="Times New Roman"/>
          <w:sz w:val="24"/>
          <w:szCs w:val="24"/>
        </w:rPr>
        <w:t>программу дошкольного образования.</w:t>
      </w:r>
    </w:p>
    <w:p w:rsidR="0013664E" w:rsidRPr="00C364FB" w:rsidRDefault="009324E4"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Муниципальное</w:t>
      </w:r>
      <w:r w:rsidR="0013664E" w:rsidRPr="00C364FB">
        <w:rPr>
          <w:rFonts w:ascii="Times New Roman" w:hAnsi="Times New Roman" w:cs="Times New Roman"/>
          <w:sz w:val="24"/>
          <w:szCs w:val="24"/>
        </w:rPr>
        <w:t xml:space="preserve"> задание устанавливает показатели, характеризующие кач</w:t>
      </w:r>
      <w:r w:rsidRPr="00C364FB">
        <w:rPr>
          <w:rFonts w:ascii="Times New Roman" w:hAnsi="Times New Roman" w:cs="Times New Roman"/>
          <w:sz w:val="24"/>
          <w:szCs w:val="24"/>
        </w:rPr>
        <w:t xml:space="preserve">ество и объем  муниципальной услуги </w:t>
      </w:r>
      <w:r w:rsidR="0013664E" w:rsidRPr="00C364FB">
        <w:rPr>
          <w:rFonts w:ascii="Times New Roman" w:hAnsi="Times New Roman" w:cs="Times New Roman"/>
          <w:sz w:val="24"/>
          <w:szCs w:val="24"/>
        </w:rPr>
        <w:t xml:space="preserve"> по предоставлению общедоступного бесплатного дошкольного образования, а также по уходу и присм</w:t>
      </w:r>
      <w:r w:rsidRPr="00C364FB">
        <w:rPr>
          <w:rFonts w:ascii="Times New Roman" w:hAnsi="Times New Roman" w:cs="Times New Roman"/>
          <w:sz w:val="24"/>
          <w:szCs w:val="24"/>
        </w:rPr>
        <w:t>отру за детьми в  муниципальных</w:t>
      </w:r>
      <w:r w:rsidR="0013664E" w:rsidRPr="00C364FB">
        <w:rPr>
          <w:rFonts w:ascii="Times New Roman" w:hAnsi="Times New Roman" w:cs="Times New Roman"/>
          <w:sz w:val="24"/>
          <w:szCs w:val="24"/>
        </w:rPr>
        <w:t xml:space="preserve"> </w:t>
      </w:r>
      <w:r w:rsidRPr="00C364FB">
        <w:rPr>
          <w:rFonts w:ascii="Times New Roman" w:hAnsi="Times New Roman" w:cs="Times New Roman"/>
          <w:sz w:val="24"/>
          <w:szCs w:val="24"/>
        </w:rPr>
        <w:t xml:space="preserve">организациях, а также порядок его </w:t>
      </w:r>
      <w:r w:rsidR="0013664E" w:rsidRPr="00C364FB">
        <w:rPr>
          <w:rFonts w:ascii="Times New Roman" w:hAnsi="Times New Roman" w:cs="Times New Roman"/>
          <w:sz w:val="24"/>
          <w:szCs w:val="24"/>
        </w:rPr>
        <w:t>выполнен</w:t>
      </w:r>
      <w:r w:rsidRPr="00C364FB">
        <w:rPr>
          <w:rFonts w:ascii="Times New Roman" w:hAnsi="Times New Roman" w:cs="Times New Roman"/>
          <w:sz w:val="24"/>
          <w:szCs w:val="24"/>
        </w:rPr>
        <w:t>ия</w:t>
      </w:r>
      <w:r w:rsidR="0013664E" w:rsidRPr="00C364FB">
        <w:rPr>
          <w:rFonts w:ascii="Times New Roman" w:hAnsi="Times New Roman" w:cs="Times New Roman"/>
          <w:sz w:val="24"/>
          <w:szCs w:val="24"/>
        </w:rPr>
        <w:t>.</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Основная образовательная программа дошкольного образования является нормативно-</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управленческим документом образовательного учреждения, характеризующим специфику</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содержания образования и особенности организации образовательного процесса. Основная</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образовательная программа дошкольного образования служит основой для определения</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показателей качества соответст</w:t>
      </w:r>
      <w:r w:rsidR="000A6010" w:rsidRPr="00C364FB">
        <w:rPr>
          <w:rFonts w:ascii="Times New Roman" w:hAnsi="Times New Roman" w:cs="Times New Roman"/>
          <w:sz w:val="24"/>
          <w:szCs w:val="24"/>
        </w:rPr>
        <w:t>вующей муниципальной</w:t>
      </w:r>
      <w:r w:rsidRPr="00C364FB">
        <w:rPr>
          <w:rFonts w:ascii="Times New Roman" w:hAnsi="Times New Roman" w:cs="Times New Roman"/>
          <w:sz w:val="24"/>
          <w:szCs w:val="24"/>
        </w:rPr>
        <w:t xml:space="preserve"> услуги.</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Финансовое обеспечение реализации образовательной программы дошкольного</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об</w:t>
      </w:r>
      <w:r w:rsidR="000A6010" w:rsidRPr="00C364FB">
        <w:rPr>
          <w:rFonts w:ascii="Times New Roman" w:hAnsi="Times New Roman" w:cs="Times New Roman"/>
          <w:sz w:val="24"/>
          <w:szCs w:val="24"/>
        </w:rPr>
        <w:t xml:space="preserve">разования бюджетной </w:t>
      </w:r>
      <w:r w:rsidRPr="00C364FB">
        <w:rPr>
          <w:rFonts w:ascii="Times New Roman" w:hAnsi="Times New Roman" w:cs="Times New Roman"/>
          <w:sz w:val="24"/>
          <w:szCs w:val="24"/>
        </w:rPr>
        <w:t xml:space="preserve"> организа</w:t>
      </w:r>
      <w:r w:rsidR="000A6010" w:rsidRPr="00C364FB">
        <w:rPr>
          <w:rFonts w:ascii="Times New Roman" w:hAnsi="Times New Roman" w:cs="Times New Roman"/>
          <w:sz w:val="24"/>
          <w:szCs w:val="24"/>
        </w:rPr>
        <w:t>ции осуществляется на основании муниципального</w:t>
      </w:r>
      <w:r w:rsidRPr="00C364FB">
        <w:rPr>
          <w:rFonts w:ascii="Times New Roman" w:hAnsi="Times New Roman" w:cs="Times New Roman"/>
          <w:sz w:val="24"/>
          <w:szCs w:val="24"/>
        </w:rPr>
        <w:t xml:space="preserve"> задания и исходя</w:t>
      </w:r>
      <w:r w:rsidR="000A6010" w:rsidRPr="00C364FB">
        <w:rPr>
          <w:rFonts w:ascii="Times New Roman" w:hAnsi="Times New Roman" w:cs="Times New Roman"/>
          <w:sz w:val="24"/>
          <w:szCs w:val="24"/>
        </w:rPr>
        <w:t xml:space="preserve"> из установленных расходных</w:t>
      </w:r>
      <w:r w:rsidR="00BB72E1">
        <w:rPr>
          <w:rFonts w:ascii="Times New Roman" w:hAnsi="Times New Roman" w:cs="Times New Roman"/>
          <w:sz w:val="24"/>
          <w:szCs w:val="24"/>
        </w:rPr>
        <w:t xml:space="preserve"> </w:t>
      </w:r>
      <w:r w:rsidRPr="00C364FB">
        <w:rPr>
          <w:rFonts w:ascii="Times New Roman" w:hAnsi="Times New Roman" w:cs="Times New Roman"/>
          <w:sz w:val="24"/>
          <w:szCs w:val="24"/>
        </w:rPr>
        <w:t xml:space="preserve">обязательств, обеспечиваемых предоставляемой субсидией. </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Обеспечение государственных гарантий реализации прав на получение общедоступного и бесплатного дошкольного общего образования в образовательных организациях, реализующих</w:t>
      </w:r>
      <w:r w:rsidR="005C3C46" w:rsidRPr="00C364FB">
        <w:rPr>
          <w:rFonts w:ascii="Times New Roman" w:hAnsi="Times New Roman" w:cs="Times New Roman"/>
          <w:sz w:val="24"/>
          <w:szCs w:val="24"/>
        </w:rPr>
        <w:t xml:space="preserve"> </w:t>
      </w:r>
      <w:r w:rsidRPr="00C364FB">
        <w:rPr>
          <w:rFonts w:ascii="Times New Roman" w:hAnsi="Times New Roman" w:cs="Times New Roman"/>
          <w:sz w:val="24"/>
          <w:szCs w:val="24"/>
        </w:rPr>
        <w:t>программы дошкольного общего образования, осуществляется в соответствии с нормативами, определяемыми органами государственной власти субъектов Российской Федерации.</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Норматив затрат на реализацию образовательной программы дошкольного общего</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образования – гарантированный минимально допустимый объем финансовых средств в год в</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расчете на одного воспитанника по программе дошкольного образования, необходимый для</w:t>
      </w:r>
    </w:p>
    <w:p w:rsidR="0013664E" w:rsidRPr="00C364FB" w:rsidRDefault="0013664E"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реализации образовательной программы дошкольного образования, включая:</w:t>
      </w:r>
    </w:p>
    <w:p w:rsidR="0013664E" w:rsidRPr="00C364FB" w:rsidRDefault="0013664E" w:rsidP="00C364FB">
      <w:pPr>
        <w:pStyle w:val="a3"/>
        <w:numPr>
          <w:ilvl w:val="0"/>
          <w:numId w:val="81"/>
        </w:numPr>
        <w:autoSpaceDE w:val="0"/>
        <w:autoSpaceDN w:val="0"/>
        <w:adjustRightInd w:val="0"/>
        <w:spacing w:after="0"/>
        <w:ind w:firstLine="0"/>
        <w:jc w:val="both"/>
        <w:rPr>
          <w:rFonts w:ascii="Times New Roman" w:hAnsi="Times New Roman" w:cs="Times New Roman"/>
          <w:b/>
          <w:sz w:val="24"/>
          <w:szCs w:val="24"/>
        </w:rPr>
      </w:pPr>
      <w:r w:rsidRPr="00C364FB">
        <w:rPr>
          <w:rFonts w:ascii="Times New Roman" w:hAnsi="Times New Roman" w:cs="Times New Roman"/>
          <w:sz w:val="24"/>
          <w:szCs w:val="24"/>
        </w:rPr>
        <w:t xml:space="preserve">расходы на оплату труда работников, реализующих образовательную программу дошкольного общего образования; </w:t>
      </w:r>
    </w:p>
    <w:p w:rsidR="0009641A" w:rsidRPr="00C364FB" w:rsidRDefault="0013664E" w:rsidP="00C364FB">
      <w:pPr>
        <w:pStyle w:val="a3"/>
        <w:numPr>
          <w:ilvl w:val="0"/>
          <w:numId w:val="81"/>
        </w:numPr>
        <w:autoSpaceDE w:val="0"/>
        <w:autoSpaceDN w:val="0"/>
        <w:adjustRightInd w:val="0"/>
        <w:spacing w:after="0"/>
        <w:ind w:firstLine="0"/>
        <w:jc w:val="both"/>
        <w:rPr>
          <w:rFonts w:ascii="Times New Roman" w:hAnsi="Times New Roman" w:cs="Times New Roman"/>
          <w:b/>
          <w:sz w:val="24"/>
          <w:szCs w:val="24"/>
        </w:rPr>
      </w:pPr>
      <w:r w:rsidRPr="00C364FB">
        <w:rPr>
          <w:rFonts w:ascii="Times New Roman" w:hAnsi="Times New Roman" w:cs="Times New Roman"/>
          <w:sz w:val="24"/>
          <w:szCs w:val="24"/>
        </w:rPr>
        <w:t>расходы на приобретение учебных и методических пособий, средств обучения, игр, игрушек;</w:t>
      </w:r>
    </w:p>
    <w:p w:rsidR="0013664E" w:rsidRPr="00C364FB" w:rsidRDefault="0013664E" w:rsidP="00C364FB">
      <w:pPr>
        <w:pStyle w:val="a3"/>
        <w:numPr>
          <w:ilvl w:val="0"/>
          <w:numId w:val="81"/>
        </w:numPr>
        <w:autoSpaceDE w:val="0"/>
        <w:autoSpaceDN w:val="0"/>
        <w:adjustRightInd w:val="0"/>
        <w:spacing w:after="0"/>
        <w:ind w:firstLine="0"/>
        <w:jc w:val="both"/>
        <w:rPr>
          <w:rFonts w:ascii="Times New Roman" w:hAnsi="Times New Roman" w:cs="Times New Roman"/>
          <w:b/>
          <w:sz w:val="24"/>
          <w:szCs w:val="24"/>
        </w:rPr>
      </w:pPr>
      <w:r w:rsidRPr="00C364FB">
        <w:rPr>
          <w:rFonts w:ascii="Times New Roman" w:hAnsi="Times New Roman" w:cs="Times New Roman"/>
          <w:sz w:val="24"/>
          <w:szCs w:val="24"/>
        </w:rPr>
        <w:t xml:space="preserve">прочие расходы (за исключением расходов на содержание зданий и оплату коммунальных услуг, осуществляемых из местных бюджетов, а также расходов по уходу и присмотру за детьми, осуществляемых из местных бюджетов или за счет </w:t>
      </w:r>
      <w:r w:rsidRPr="00C364FB">
        <w:rPr>
          <w:rFonts w:ascii="Times New Roman" w:hAnsi="Times New Roman" w:cs="Times New Roman"/>
          <w:sz w:val="24"/>
          <w:szCs w:val="24"/>
        </w:rPr>
        <w:lastRenderedPageBreak/>
        <w:t>родительской платы, установленной учредителем организации, реализующей образовательную программу дошкольного образования).</w:t>
      </w:r>
    </w:p>
    <w:p w:rsidR="005C3C46" w:rsidRPr="00C364FB" w:rsidRDefault="005C3C46" w:rsidP="00C364FB">
      <w:pPr>
        <w:pStyle w:val="Default"/>
        <w:spacing w:line="276" w:lineRule="auto"/>
        <w:jc w:val="both"/>
      </w:pPr>
      <w:r w:rsidRPr="00C364FB">
        <w:t xml:space="preserve">            В соответствии со ст.99 Федеральный закон от 29.12.2012 N 273 -ФЗ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воспитанниками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воспитанников,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воспитанников), за исключением образовательной деятельности, осуществляемой в соответствии с образовательными стандартами, в расчете на одного воспитанника, если иное не установлено законодательством. </w:t>
      </w:r>
    </w:p>
    <w:p w:rsidR="005C3C46" w:rsidRPr="00C364FB" w:rsidRDefault="005C3C46" w:rsidP="00C364FB">
      <w:pPr>
        <w:pStyle w:val="Default"/>
        <w:spacing w:line="276" w:lineRule="auto"/>
        <w:jc w:val="both"/>
      </w:pPr>
      <w:r w:rsidRPr="00C364FB">
        <w:t xml:space="preserve">        Органы местного самоуправления вправе осуществлять за счет средств местных бюджетов финансовое обеспечение предоставления дошкольного образования муниципальными образовательными организациями в части расходов на оплату труда работников, реализующих образовательную программу дошкольного общего образования, расходов на приобретение учебных пособий, средств обучения, игр, игрушек сверх норматива финансового обеспечения, определенного субъектом Российской Федерации. </w:t>
      </w:r>
    </w:p>
    <w:p w:rsidR="005C3C46" w:rsidRPr="00C364FB" w:rsidRDefault="005C3C46" w:rsidP="00C364FB">
      <w:pPr>
        <w:pStyle w:val="Default"/>
        <w:spacing w:line="276" w:lineRule="auto"/>
        <w:jc w:val="both"/>
      </w:pPr>
      <w:r w:rsidRPr="00C364FB">
        <w:t xml:space="preserve">       </w:t>
      </w:r>
      <w:r w:rsidR="000A6010" w:rsidRPr="00C364FB">
        <w:t xml:space="preserve">Бюджетная </w:t>
      </w:r>
      <w:r w:rsidRPr="00C364FB">
        <w:t xml:space="preserve"> образовательная организация самостоятельно принимает решение в части направления и расходо</w:t>
      </w:r>
      <w:r w:rsidR="000A6010" w:rsidRPr="00C364FB">
        <w:t>вания средств муниципального</w:t>
      </w:r>
      <w:r w:rsidRPr="00C364FB">
        <w:t xml:space="preserve"> задания. И самостоятельно определяет долю средств, направляемых на оплату труда и иные нужды, необходимые</w:t>
      </w:r>
      <w:r w:rsidR="000A6010" w:rsidRPr="00C364FB">
        <w:t xml:space="preserve"> для выполнения муниципального</w:t>
      </w:r>
      <w:r w:rsidRPr="00C364FB">
        <w:t xml:space="preserve"> задания. </w:t>
      </w:r>
    </w:p>
    <w:p w:rsidR="005C3C46" w:rsidRPr="00C364FB" w:rsidRDefault="005C3C46" w:rsidP="00C364FB">
      <w:pPr>
        <w:pStyle w:val="Default"/>
        <w:spacing w:line="276" w:lineRule="auto"/>
        <w:jc w:val="both"/>
      </w:pPr>
      <w:r w:rsidRPr="00C364FB">
        <w:t xml:space="preserve">         При разработке программы образовательной организации в части обучения и воспитания детей с ограниченными возможностями, финансовое обеспечение реализации образовательной программы дошкольного образования для детей с ОВЗ учитывает расходы необходимые для обеспечения деятельности по коррекции нарушения развития, предусмотренной образовательной программой. </w:t>
      </w:r>
    </w:p>
    <w:p w:rsidR="005C3C46" w:rsidRPr="00C364FB" w:rsidRDefault="005C3C46" w:rsidP="00C364FB">
      <w:pPr>
        <w:pStyle w:val="Default"/>
        <w:spacing w:line="276" w:lineRule="auto"/>
        <w:jc w:val="both"/>
      </w:pPr>
      <w:r w:rsidRPr="00C364FB">
        <w:t xml:space="preserve">          Нормативные затра</w:t>
      </w:r>
      <w:r w:rsidR="000A6010" w:rsidRPr="00C364FB">
        <w:t>ты на оказание муниципальных</w:t>
      </w:r>
      <w:r w:rsidRPr="00C364FB">
        <w:t xml:space="preserve">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педагогическую работу и иные виды работ по реализации программы дошкольного общего образования,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определенного нормативно-правовыми документами регулирующими уровень оплаты труда в отрасли образования субъекта Российской Федерации. </w:t>
      </w:r>
    </w:p>
    <w:p w:rsidR="005C3C46" w:rsidRPr="00C364FB" w:rsidRDefault="005C3C46" w:rsidP="00C364FB">
      <w:pPr>
        <w:pStyle w:val="Default"/>
        <w:spacing w:line="276" w:lineRule="auto"/>
        <w:jc w:val="both"/>
      </w:pPr>
      <w:r w:rsidRPr="00C364FB">
        <w:t xml:space="preserve">            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w:t>
      </w:r>
      <w:r w:rsidRPr="00C364FB">
        <w:lastRenderedPageBreak/>
        <w:t xml:space="preserve">воспитанников, соответствующими поправочными коэффициентами (при их наличии) и локальным нормативным актом образовательной организации, устанавливающим положение об оплате труда работников образовательной организации. </w:t>
      </w:r>
    </w:p>
    <w:p w:rsidR="005C3C46" w:rsidRPr="00C364FB" w:rsidRDefault="005C3C46" w:rsidP="00C364FB">
      <w:pPr>
        <w:pStyle w:val="Default"/>
        <w:spacing w:line="276" w:lineRule="auto"/>
        <w:jc w:val="both"/>
      </w:pPr>
      <w:r w:rsidRPr="00C364FB">
        <w:t xml:space="preserve">            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ДО к результатам освоения образовательной программы дошкольного образования. В них включаются: динамика развития воспитанников; использование педагогами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собственного профессионального мастерства и профессионального мастерства коллег и др. </w:t>
      </w:r>
    </w:p>
    <w:p w:rsidR="0009641A" w:rsidRPr="00C364FB" w:rsidRDefault="005C3C46"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             Для обеспечения требований ФГОС ДО на основе проведенного анализа материально - технических условий реализации образовательной программы дошкольного образования образовательная организация: </w:t>
      </w:r>
    </w:p>
    <w:p w:rsidR="005C3C46" w:rsidRPr="00C364FB" w:rsidRDefault="005C3C46" w:rsidP="00C364FB">
      <w:pPr>
        <w:pStyle w:val="Default"/>
        <w:spacing w:line="276" w:lineRule="auto"/>
        <w:jc w:val="both"/>
      </w:pPr>
      <w:r w:rsidRPr="00C364FB">
        <w:t xml:space="preserve">1) проводит экономический расчет стоимости обеспечения требований ФГОС ДО; </w:t>
      </w:r>
    </w:p>
    <w:p w:rsidR="005C3C46" w:rsidRPr="00C364FB" w:rsidRDefault="005C3C46" w:rsidP="00C364FB">
      <w:pPr>
        <w:pStyle w:val="Default"/>
        <w:spacing w:line="276" w:lineRule="auto"/>
        <w:jc w:val="both"/>
      </w:pPr>
      <w:r w:rsidRPr="00C364FB">
        <w:t xml:space="preserve">2) устанавливает предмет закупок, количество и примерную стоимость пополняемого оборудования, а также работ для обеспечения требований к условиям реализации образовательной программы дошкольного образования; </w:t>
      </w:r>
    </w:p>
    <w:p w:rsidR="005C3C46" w:rsidRPr="00C364FB" w:rsidRDefault="005C3C46" w:rsidP="00C364FB">
      <w:pPr>
        <w:pStyle w:val="Default"/>
        <w:spacing w:line="276" w:lineRule="auto"/>
        <w:jc w:val="both"/>
      </w:pPr>
      <w:r w:rsidRPr="00C364FB">
        <w:t xml:space="preserve">3) определяет величину затрат на обеспечение требований к условиям реализации образовательной программы дошкольного общего образования; </w:t>
      </w:r>
    </w:p>
    <w:p w:rsidR="005C3C46" w:rsidRPr="00C364FB" w:rsidRDefault="005C3C46" w:rsidP="00C364FB">
      <w:pPr>
        <w:pStyle w:val="Default"/>
        <w:spacing w:line="276" w:lineRule="auto"/>
        <w:jc w:val="both"/>
      </w:pPr>
      <w:r w:rsidRPr="00C364FB">
        <w:t xml:space="preserve">4) соотносит необходимые затраты с региональным (муниципальным) графиком внедрения ФГОС ДО и определяет распределение по годам освоения средств на обеспечение требований к условиям реализации образовательной программы дошкольного общего образования; </w:t>
      </w:r>
    </w:p>
    <w:p w:rsidR="005C3C46" w:rsidRPr="00C364FB" w:rsidRDefault="005C3C46" w:rsidP="00C364FB">
      <w:pPr>
        <w:pStyle w:val="Default"/>
        <w:spacing w:line="276" w:lineRule="auto"/>
        <w:jc w:val="both"/>
      </w:pPr>
      <w:r w:rsidRPr="00C364FB">
        <w:t xml:space="preserve">5) разрабатывает финансовый механизм взаимодействия между образовательной организацией и организациями выступающими социальными партнерами, в реализации основной образовательной программы дошкольного образования и отражает его в своих локальных нормативных актах. </w:t>
      </w:r>
    </w:p>
    <w:p w:rsidR="005C3C46" w:rsidRPr="00C364FB" w:rsidRDefault="005C3C46" w:rsidP="00C364FB">
      <w:pPr>
        <w:pStyle w:val="Default"/>
        <w:spacing w:line="276" w:lineRule="auto"/>
        <w:jc w:val="both"/>
      </w:pPr>
      <w:r w:rsidRPr="00C364FB">
        <w:t xml:space="preserve">                 Примерный расчет нормативных затрат оказания государственных услуг по реализации образовательной программы дошкольного общего образования определяет нормативные затраты субъекта Российской Федерации (муниципального образования) связанных с оказание</w:t>
      </w:r>
      <w:r w:rsidR="000A6010" w:rsidRPr="00C364FB">
        <w:t xml:space="preserve">м  </w:t>
      </w:r>
      <w:r w:rsidRPr="00C364FB">
        <w:t>муниципаль</w:t>
      </w:r>
      <w:r w:rsidR="000A6010" w:rsidRPr="00C364FB">
        <w:t>ными</w:t>
      </w:r>
      <w:r w:rsidRPr="00C364FB">
        <w:t xml:space="preserve"> организациями, осуществляющими образовательную деятельность, государственных услуг по реализации образовательных программ в соответствии с законом «Об образовании в Российской Федерации» (п. 10, ст. 2). </w:t>
      </w:r>
    </w:p>
    <w:p w:rsidR="005C3C46" w:rsidRPr="00C364FB" w:rsidRDefault="005C3C46"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            Финансовое обеспечение оказания государственных услуг осуществляется в пределах бюджетных ассигнований, предусмотренных организации на очередной финансовый год.</w:t>
      </w:r>
    </w:p>
    <w:p w:rsidR="005C3C46" w:rsidRPr="00C364FB" w:rsidRDefault="005C3C46" w:rsidP="00C364FB">
      <w:pPr>
        <w:spacing w:after="0"/>
        <w:jc w:val="both"/>
        <w:rPr>
          <w:rFonts w:ascii="Times New Roman" w:hAnsi="Times New Roman" w:cs="Times New Roman"/>
          <w:b/>
          <w:sz w:val="24"/>
          <w:szCs w:val="24"/>
        </w:rPr>
      </w:pPr>
    </w:p>
    <w:p w:rsidR="005C3C46" w:rsidRPr="00C364FB" w:rsidRDefault="0075139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3.6.Планирование образовательной деятельности</w:t>
      </w:r>
    </w:p>
    <w:p w:rsidR="00D0228A" w:rsidRPr="00C364FB" w:rsidRDefault="00BB72E1" w:rsidP="00C364FB">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00D0228A" w:rsidRPr="00C364FB">
        <w:rPr>
          <w:rFonts w:ascii="Times New Roman" w:hAnsi="Times New Roman" w:cs="Times New Roman"/>
          <w:b/>
          <w:sz w:val="24"/>
          <w:szCs w:val="24"/>
        </w:rPr>
        <w:t>Обязательная часть</w:t>
      </w:r>
    </w:p>
    <w:p w:rsidR="0075139A" w:rsidRPr="00C364FB" w:rsidRDefault="0075139A" w:rsidP="00C364FB">
      <w:pPr>
        <w:pStyle w:val="Default"/>
        <w:spacing w:line="276" w:lineRule="auto"/>
        <w:jc w:val="both"/>
      </w:pPr>
      <w:r w:rsidRPr="00C364FB">
        <w:t xml:space="preserve">          Программа не предусматривает жесткого регламентирования образовательного процесса и календарного планирования образовательной деятельности, оставляя педагогам МДОУ пространство для гибкого планирования их деятельности, исходя из особенностей реализуемой основной образовательной программы, условий образовательной деятельности, потребностей, возможностей и готовностей, интересов и инициатив воспитанников и их семей, педагогов и других сотрудников М</w:t>
      </w:r>
      <w:r w:rsidR="00BB72E1">
        <w:t>А</w:t>
      </w:r>
      <w:r w:rsidRPr="00C364FB">
        <w:t xml:space="preserve">ДОУ. </w:t>
      </w:r>
    </w:p>
    <w:p w:rsidR="0075139A" w:rsidRPr="00C364FB" w:rsidRDefault="0075139A" w:rsidP="00C364FB">
      <w:pPr>
        <w:pStyle w:val="Default"/>
        <w:spacing w:line="276" w:lineRule="auto"/>
        <w:jc w:val="both"/>
      </w:pPr>
      <w:r w:rsidRPr="00C364FB">
        <w:lastRenderedPageBreak/>
        <w:t xml:space="preserve">           Планирование деятельности педагогов опирается на результаты педагогической оценки индивидуального развития детей и направлено в первую очередь на создание психолого-педагогических условий для развития каждого ребенка, в том числе, на формирование развивающей предметно-пространственной среды. </w:t>
      </w:r>
    </w:p>
    <w:p w:rsidR="0075139A" w:rsidRPr="00C364FB" w:rsidRDefault="0075139A" w:rsidP="00C364FB">
      <w:pPr>
        <w:pStyle w:val="Default"/>
        <w:spacing w:line="276" w:lineRule="auto"/>
        <w:jc w:val="both"/>
      </w:pPr>
      <w:r w:rsidRPr="00C364FB">
        <w:t xml:space="preserve">          Содержание образовательной программы реализуется с учетом примерного тематического построения образовательного процесса, который предусматривает объединение комплекса различных видов специфических детских деятельностей вокруг единой «темы» </w:t>
      </w:r>
    </w:p>
    <w:p w:rsidR="0075139A" w:rsidRPr="00C364FB" w:rsidRDefault="0075139A"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           Образовательный процесс в детском саду идёт непрерывно, в течение всего дня, а не только в периоды образовательной деятельности. По ходу всех режимных моментов (кроме времени, отведённого на сон) должны решаться задачи разных образовательных областей: «Социально-коммуникативное развитие», «Речевое развитие», «Познавательное развитие», «Художественно-эстетическое развитие», «Физическое развитие».</w:t>
      </w:r>
    </w:p>
    <w:p w:rsidR="0075139A" w:rsidRPr="00C364FB" w:rsidRDefault="0075139A" w:rsidP="00C364FB">
      <w:pPr>
        <w:pStyle w:val="Default"/>
        <w:spacing w:line="276" w:lineRule="auto"/>
        <w:jc w:val="both"/>
      </w:pPr>
      <w:r w:rsidRPr="00C364FB">
        <w:t xml:space="preserve">            Образовательный процесс строится с учетом контингента воспитанников, их индивидуальных и возрастных особенностей, социального заказа родителей. При организации образовательного процесса необходимо обеспечить единство воспитательных, развивающих и обучающих целей и задач, при этом следует решать поставленные задачи, избегая перегрузки детей. </w:t>
      </w:r>
    </w:p>
    <w:p w:rsidR="0075139A" w:rsidRPr="00C364FB" w:rsidRDefault="0075139A" w:rsidP="00C364FB">
      <w:pPr>
        <w:pStyle w:val="Default"/>
        <w:spacing w:line="276" w:lineRule="auto"/>
        <w:jc w:val="both"/>
      </w:pPr>
      <w:r w:rsidRPr="00C364FB">
        <w:t xml:space="preserve">             Задача взрослого так организовать процесс, чтобы максимально обогатить детскую жизнь интересными и полезными специфически детскими видами деятельности (амплификация развития) и создать детям условия для самореализации и проявления инициативы (пространство детской реализации). </w:t>
      </w:r>
    </w:p>
    <w:p w:rsidR="0075139A" w:rsidRPr="00C364FB" w:rsidRDefault="0075139A" w:rsidP="00C364FB">
      <w:pPr>
        <w:pStyle w:val="Default"/>
        <w:spacing w:line="276" w:lineRule="auto"/>
        <w:jc w:val="both"/>
      </w:pPr>
      <w:r w:rsidRPr="00C364FB">
        <w:t xml:space="preserve">По форме участия взрослого все виды детской активности можно условно классифицировать следующим образом: </w:t>
      </w:r>
    </w:p>
    <w:p w:rsidR="0075139A" w:rsidRPr="00C364FB" w:rsidRDefault="0075139A" w:rsidP="00C364FB">
      <w:pPr>
        <w:pStyle w:val="Default"/>
        <w:spacing w:line="276" w:lineRule="auto"/>
        <w:jc w:val="both"/>
      </w:pPr>
      <w:r w:rsidRPr="00C364FB">
        <w:t xml:space="preserve">- </w:t>
      </w:r>
      <w:r w:rsidRPr="00C364FB">
        <w:rPr>
          <w:b/>
          <w:bCs/>
        </w:rPr>
        <w:t xml:space="preserve">взрослый организует </w:t>
      </w:r>
      <w:r w:rsidRPr="00C364FB">
        <w:t xml:space="preserve">(занятия, кружки, секции); </w:t>
      </w:r>
    </w:p>
    <w:p w:rsidR="0075139A" w:rsidRPr="00C364FB" w:rsidRDefault="0075139A" w:rsidP="00C364FB">
      <w:pPr>
        <w:pStyle w:val="Default"/>
        <w:spacing w:line="276" w:lineRule="auto"/>
        <w:jc w:val="both"/>
      </w:pPr>
      <w:r w:rsidRPr="00C364FB">
        <w:t xml:space="preserve">- </w:t>
      </w:r>
      <w:r w:rsidRPr="00C364FB">
        <w:rPr>
          <w:b/>
          <w:bCs/>
        </w:rPr>
        <w:t xml:space="preserve">взрослый помогает </w:t>
      </w:r>
      <w:r w:rsidRPr="00C364FB">
        <w:t xml:space="preserve">(обогащенные игры в центрах активности); </w:t>
      </w:r>
    </w:p>
    <w:p w:rsidR="0075139A" w:rsidRPr="00C364FB" w:rsidRDefault="0075139A" w:rsidP="00C364FB">
      <w:pPr>
        <w:pStyle w:val="Default"/>
        <w:spacing w:line="276" w:lineRule="auto"/>
        <w:jc w:val="both"/>
      </w:pPr>
      <w:r w:rsidRPr="00C364FB">
        <w:t xml:space="preserve">- </w:t>
      </w:r>
      <w:r w:rsidRPr="00C364FB">
        <w:rPr>
          <w:b/>
          <w:bCs/>
        </w:rPr>
        <w:t xml:space="preserve">взрослый создает условия для самореализации </w:t>
      </w:r>
      <w:r w:rsidRPr="00C364FB">
        <w:t xml:space="preserve">(проектная деятельность); </w:t>
      </w:r>
    </w:p>
    <w:p w:rsidR="0075139A" w:rsidRPr="00C364FB" w:rsidRDefault="0075139A" w:rsidP="00C364FB">
      <w:pPr>
        <w:pStyle w:val="Default"/>
        <w:spacing w:line="276" w:lineRule="auto"/>
        <w:jc w:val="both"/>
      </w:pPr>
      <w:r w:rsidRPr="00C364FB">
        <w:t xml:space="preserve">- </w:t>
      </w:r>
      <w:r w:rsidRPr="00C364FB">
        <w:rPr>
          <w:b/>
          <w:bCs/>
        </w:rPr>
        <w:t xml:space="preserve">взрослый участвует в процессе наравне с детьми </w:t>
      </w:r>
      <w:r w:rsidRPr="00C364FB">
        <w:t xml:space="preserve">(событийная деятельность, образовательное событие); </w:t>
      </w:r>
    </w:p>
    <w:p w:rsidR="0075139A" w:rsidRPr="00C364FB" w:rsidRDefault="0075139A" w:rsidP="00C364FB">
      <w:pPr>
        <w:pStyle w:val="Default"/>
        <w:spacing w:line="276" w:lineRule="auto"/>
        <w:jc w:val="both"/>
      </w:pPr>
      <w:r w:rsidRPr="00C364FB">
        <w:t xml:space="preserve">- </w:t>
      </w:r>
      <w:r w:rsidRPr="00C364FB">
        <w:rPr>
          <w:b/>
          <w:bCs/>
        </w:rPr>
        <w:t xml:space="preserve">взрослый не вмешивается </w:t>
      </w:r>
      <w:r w:rsidRPr="00C364FB">
        <w:t xml:space="preserve">(свободная игра). </w:t>
      </w:r>
    </w:p>
    <w:p w:rsidR="0075139A" w:rsidRPr="00C364FB" w:rsidRDefault="0075139A" w:rsidP="00C364FB">
      <w:pPr>
        <w:pStyle w:val="Default"/>
        <w:spacing w:line="276" w:lineRule="auto"/>
        <w:jc w:val="both"/>
      </w:pPr>
      <w:r w:rsidRPr="00C364FB">
        <w:t xml:space="preserve">            Занятия, организованные взрослым, необходимы для оптимального развития детей. Только целенаправленная образовательная деятельность позволяет реализовать системный подход с учетом возрастных психофизических особенностей детей, в том числе учитывать сензитивные периоды развития — периоды в жизни ребенка, создающие наиболее благоприятные условия для формирования у него определенных психологических свойств и видов поведения. </w:t>
      </w:r>
    </w:p>
    <w:p w:rsidR="0075139A" w:rsidRPr="00C364FB" w:rsidRDefault="0075139A" w:rsidP="00C364FB">
      <w:pPr>
        <w:pStyle w:val="Default"/>
        <w:spacing w:line="276" w:lineRule="auto"/>
        <w:jc w:val="both"/>
      </w:pPr>
      <w:r w:rsidRPr="00C364FB">
        <w:t xml:space="preserve">Правильно организованные занятия — это занятия, которые отвечают следующим требованиям: </w:t>
      </w:r>
    </w:p>
    <w:p w:rsidR="0075139A" w:rsidRPr="00C364FB" w:rsidRDefault="0075139A" w:rsidP="00BB72E1">
      <w:pPr>
        <w:pStyle w:val="Default"/>
        <w:numPr>
          <w:ilvl w:val="0"/>
          <w:numId w:val="82"/>
        </w:numPr>
        <w:spacing w:line="276" w:lineRule="auto"/>
        <w:ind w:left="0" w:firstLine="567"/>
        <w:jc w:val="both"/>
      </w:pPr>
      <w:r w:rsidRPr="00C364FB">
        <w:rPr>
          <w:b/>
          <w:bCs/>
        </w:rPr>
        <w:t xml:space="preserve">Занятие должно находиться в ЗБР </w:t>
      </w:r>
      <w:r w:rsidRPr="00C364FB">
        <w:t xml:space="preserve">(Зона ближайшего развития), то есть задания должны быть достаточно сложными, чтобы ребенку надо было приложить усилия для решения задачи, но выполнимыми, чтобы ребенок оказывался в ситуации успеха. </w:t>
      </w:r>
    </w:p>
    <w:p w:rsidR="0075139A" w:rsidRPr="00C364FB" w:rsidRDefault="0075139A" w:rsidP="00BB72E1">
      <w:pPr>
        <w:pStyle w:val="Default"/>
        <w:numPr>
          <w:ilvl w:val="0"/>
          <w:numId w:val="82"/>
        </w:numPr>
        <w:spacing w:line="276" w:lineRule="auto"/>
        <w:ind w:left="0" w:firstLine="567"/>
        <w:jc w:val="both"/>
      </w:pPr>
      <w:r w:rsidRPr="00C364FB">
        <w:rPr>
          <w:b/>
          <w:bCs/>
        </w:rPr>
        <w:t>Соответствовать деятельностному подходу</w:t>
      </w:r>
      <w:r w:rsidRPr="00C364FB">
        <w:t xml:space="preserve">, то есть опираться на детские смыслы и интересы, специфически детские виды деятельности, чтобы дети были активными, заинтересованными участниками процесса. </w:t>
      </w:r>
    </w:p>
    <w:p w:rsidR="0075139A" w:rsidRPr="00C364FB" w:rsidRDefault="0075139A" w:rsidP="00BB72E1">
      <w:pPr>
        <w:pStyle w:val="Default"/>
        <w:numPr>
          <w:ilvl w:val="0"/>
          <w:numId w:val="82"/>
        </w:numPr>
        <w:spacing w:line="276" w:lineRule="auto"/>
        <w:ind w:left="0" w:firstLine="567"/>
        <w:jc w:val="both"/>
      </w:pPr>
      <w:r w:rsidRPr="00C364FB">
        <w:lastRenderedPageBreak/>
        <w:t xml:space="preserve">В занятии должен соблюдаться </w:t>
      </w:r>
      <w:r w:rsidRPr="00C364FB">
        <w:rPr>
          <w:b/>
          <w:bCs/>
        </w:rPr>
        <w:t>принцип возрастного соответствия</w:t>
      </w:r>
      <w:r w:rsidRPr="00C364FB">
        <w:t xml:space="preserve">, то есть занятия должны учитывать возрастные особенности развития детей и опираться на ведущий вид деятельности. </w:t>
      </w:r>
    </w:p>
    <w:p w:rsidR="0075139A" w:rsidRPr="00C364FB" w:rsidRDefault="0075139A" w:rsidP="00BB72E1">
      <w:pPr>
        <w:pStyle w:val="a3"/>
        <w:numPr>
          <w:ilvl w:val="0"/>
          <w:numId w:val="82"/>
        </w:numPr>
        <w:spacing w:after="0"/>
        <w:ind w:left="0" w:firstLine="567"/>
        <w:jc w:val="both"/>
        <w:rPr>
          <w:rFonts w:ascii="Times New Roman" w:hAnsi="Times New Roman" w:cs="Times New Roman"/>
          <w:b/>
          <w:sz w:val="24"/>
          <w:szCs w:val="24"/>
        </w:rPr>
      </w:pPr>
      <w:r w:rsidRPr="00C364FB">
        <w:rPr>
          <w:rFonts w:ascii="Times New Roman" w:hAnsi="Times New Roman" w:cs="Times New Roman"/>
          <w:sz w:val="24"/>
          <w:szCs w:val="24"/>
        </w:rPr>
        <w:t xml:space="preserve">Занятие должно строиться на </w:t>
      </w:r>
      <w:r w:rsidRPr="00C364FB">
        <w:rPr>
          <w:rFonts w:ascii="Times New Roman" w:hAnsi="Times New Roman" w:cs="Times New Roman"/>
          <w:b/>
          <w:bCs/>
          <w:sz w:val="24"/>
          <w:szCs w:val="24"/>
        </w:rPr>
        <w:t>принципах развивающего обучения</w:t>
      </w:r>
      <w:r w:rsidRPr="00C364FB">
        <w:rPr>
          <w:rFonts w:ascii="Times New Roman" w:hAnsi="Times New Roman" w:cs="Times New Roman"/>
          <w:sz w:val="24"/>
          <w:szCs w:val="24"/>
        </w:rPr>
        <w:t>, то есть педагог должен в своей работе направлять детей не столько на накопление знаний, сколько на развитие умения думать, рассуждать, вступать в диалог, отстаивать свою точку зрения.</w:t>
      </w:r>
    </w:p>
    <w:p w:rsidR="004F389A" w:rsidRPr="00C364FB" w:rsidRDefault="004F389A" w:rsidP="00C364FB">
      <w:pPr>
        <w:spacing w:after="0"/>
        <w:jc w:val="both"/>
        <w:rPr>
          <w:rFonts w:ascii="Times New Roman" w:hAnsi="Times New Roman" w:cs="Times New Roman"/>
          <w:b/>
          <w:sz w:val="24"/>
          <w:szCs w:val="24"/>
        </w:rPr>
      </w:pPr>
    </w:p>
    <w:p w:rsidR="004F389A" w:rsidRPr="00C364FB" w:rsidRDefault="004F389A" w:rsidP="00BB72E1">
      <w:pPr>
        <w:tabs>
          <w:tab w:val="left" w:pos="851"/>
        </w:tabs>
        <w:spacing w:after="0"/>
        <w:ind w:firstLine="567"/>
        <w:jc w:val="both"/>
        <w:rPr>
          <w:rFonts w:ascii="Times New Roman" w:hAnsi="Times New Roman" w:cs="Times New Roman"/>
          <w:b/>
          <w:sz w:val="24"/>
          <w:szCs w:val="24"/>
        </w:rPr>
      </w:pPr>
      <w:r w:rsidRPr="00C364FB">
        <w:rPr>
          <w:rFonts w:ascii="Times New Roman" w:hAnsi="Times New Roman" w:cs="Times New Roman"/>
          <w:b/>
          <w:sz w:val="24"/>
          <w:szCs w:val="24"/>
        </w:rPr>
        <w:t>Структура образовательного процесса в ДОУ</w:t>
      </w:r>
    </w:p>
    <w:p w:rsidR="004F389A" w:rsidRPr="00C364FB" w:rsidRDefault="004F389A" w:rsidP="00BB72E1">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b/>
          <w:sz w:val="24"/>
          <w:szCs w:val="24"/>
          <w:lang w:eastAsia="ru-RU"/>
        </w:rPr>
        <w:t>1.</w:t>
      </w:r>
      <w:r w:rsidRPr="00C364FB">
        <w:rPr>
          <w:rFonts w:ascii="Times New Roman" w:eastAsia="Times New Roman" w:hAnsi="Times New Roman" w:cs="Times New Roman"/>
          <w:sz w:val="24"/>
          <w:szCs w:val="24"/>
          <w:lang w:eastAsia="ru-RU"/>
        </w:rPr>
        <w:t xml:space="preserve"> </w:t>
      </w:r>
      <w:r w:rsidRPr="00C364FB">
        <w:rPr>
          <w:rFonts w:ascii="Times New Roman" w:eastAsia="Times New Roman" w:hAnsi="Times New Roman" w:cs="Times New Roman"/>
          <w:b/>
          <w:sz w:val="24"/>
          <w:szCs w:val="24"/>
          <w:u w:val="single"/>
          <w:lang w:eastAsia="ru-RU"/>
        </w:rPr>
        <w:t>Утренний образовательный блок</w:t>
      </w:r>
      <w:r w:rsidRPr="00C364FB">
        <w:rPr>
          <w:rFonts w:ascii="Times New Roman" w:eastAsia="Times New Roman" w:hAnsi="Times New Roman" w:cs="Times New Roman"/>
          <w:sz w:val="24"/>
          <w:szCs w:val="24"/>
          <w:lang w:eastAsia="ru-RU"/>
        </w:rPr>
        <w:t xml:space="preserve"> – продолжительность с 7.</w:t>
      </w:r>
      <w:r w:rsidR="00BB72E1">
        <w:rPr>
          <w:rFonts w:ascii="Times New Roman" w:eastAsia="Times New Roman" w:hAnsi="Times New Roman" w:cs="Times New Roman"/>
          <w:sz w:val="24"/>
          <w:szCs w:val="24"/>
          <w:lang w:eastAsia="ru-RU"/>
        </w:rPr>
        <w:t>3</w:t>
      </w:r>
      <w:r w:rsidRPr="00C364FB">
        <w:rPr>
          <w:rFonts w:ascii="Times New Roman" w:eastAsia="Times New Roman" w:hAnsi="Times New Roman" w:cs="Times New Roman"/>
          <w:sz w:val="24"/>
          <w:szCs w:val="24"/>
          <w:lang w:eastAsia="ru-RU"/>
        </w:rPr>
        <w:t>0 до 9.00 часов – включает в себя:</w:t>
      </w:r>
    </w:p>
    <w:p w:rsidR="004F389A" w:rsidRPr="00C364FB" w:rsidRDefault="004F389A" w:rsidP="00BB72E1">
      <w:pPr>
        <w:numPr>
          <w:ilvl w:val="1"/>
          <w:numId w:val="34"/>
        </w:numPr>
        <w:tabs>
          <w:tab w:val="clear" w:pos="2160"/>
          <w:tab w:val="left" w:pos="851"/>
        </w:tabs>
        <w:spacing w:after="0" w:line="240" w:lineRule="auto"/>
        <w:ind w:left="0"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Совместную деятельность воспитателя с ребенком,</w:t>
      </w:r>
    </w:p>
    <w:p w:rsidR="004F389A" w:rsidRPr="00C364FB" w:rsidRDefault="004F389A" w:rsidP="00BB72E1">
      <w:pPr>
        <w:numPr>
          <w:ilvl w:val="1"/>
          <w:numId w:val="34"/>
        </w:numPr>
        <w:tabs>
          <w:tab w:val="clear" w:pos="2160"/>
          <w:tab w:val="num" w:pos="142"/>
          <w:tab w:val="left" w:pos="851"/>
        </w:tabs>
        <w:spacing w:after="0" w:line="240" w:lineRule="auto"/>
        <w:ind w:left="0"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Свободную самостоятельную деятельность детей;</w:t>
      </w:r>
    </w:p>
    <w:p w:rsidR="004F389A" w:rsidRPr="00C364FB" w:rsidRDefault="004F389A" w:rsidP="00BB72E1">
      <w:pPr>
        <w:tabs>
          <w:tab w:val="num" w:pos="142"/>
          <w:tab w:val="left" w:pos="851"/>
        </w:tabs>
        <w:spacing w:after="0" w:line="240" w:lineRule="auto"/>
        <w:ind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b/>
          <w:sz w:val="24"/>
          <w:szCs w:val="24"/>
          <w:lang w:eastAsia="ru-RU"/>
        </w:rPr>
        <w:t>2</w:t>
      </w:r>
      <w:r w:rsidRPr="00C364FB">
        <w:rPr>
          <w:rFonts w:ascii="Times New Roman" w:eastAsia="Times New Roman" w:hAnsi="Times New Roman" w:cs="Times New Roman"/>
          <w:sz w:val="24"/>
          <w:szCs w:val="24"/>
          <w:lang w:eastAsia="ru-RU"/>
        </w:rPr>
        <w:t xml:space="preserve">. </w:t>
      </w:r>
      <w:r w:rsidRPr="00C364FB">
        <w:rPr>
          <w:rFonts w:ascii="Times New Roman" w:eastAsia="Times New Roman" w:hAnsi="Times New Roman" w:cs="Times New Roman"/>
          <w:b/>
          <w:sz w:val="24"/>
          <w:szCs w:val="24"/>
          <w:u w:val="single"/>
          <w:lang w:eastAsia="ru-RU"/>
        </w:rPr>
        <w:t>Развивающий блок</w:t>
      </w:r>
      <w:r w:rsidRPr="00C364FB">
        <w:rPr>
          <w:rFonts w:ascii="Times New Roman" w:eastAsia="Times New Roman" w:hAnsi="Times New Roman" w:cs="Times New Roman"/>
          <w:sz w:val="24"/>
          <w:szCs w:val="24"/>
          <w:lang w:eastAsia="ru-RU"/>
        </w:rPr>
        <w:t xml:space="preserve"> – продолжительность с 9.00 до 12.00 часов – представляет собой организационное обучение;</w:t>
      </w:r>
    </w:p>
    <w:p w:rsidR="004F389A" w:rsidRPr="00C364FB" w:rsidRDefault="004F389A" w:rsidP="00BB72E1">
      <w:pPr>
        <w:tabs>
          <w:tab w:val="num" w:pos="142"/>
          <w:tab w:val="left" w:pos="851"/>
        </w:tabs>
        <w:spacing w:after="0" w:line="240" w:lineRule="auto"/>
        <w:ind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b/>
          <w:sz w:val="24"/>
          <w:szCs w:val="24"/>
          <w:lang w:eastAsia="ru-RU"/>
        </w:rPr>
        <w:t>3.</w:t>
      </w:r>
      <w:r w:rsidRPr="00C364FB">
        <w:rPr>
          <w:rFonts w:ascii="Times New Roman" w:eastAsia="Times New Roman" w:hAnsi="Times New Roman" w:cs="Times New Roman"/>
          <w:sz w:val="24"/>
          <w:szCs w:val="24"/>
          <w:lang w:eastAsia="ru-RU"/>
        </w:rPr>
        <w:t xml:space="preserve"> </w:t>
      </w:r>
      <w:r w:rsidRPr="00C364FB">
        <w:rPr>
          <w:rFonts w:ascii="Times New Roman" w:eastAsia="Times New Roman" w:hAnsi="Times New Roman" w:cs="Times New Roman"/>
          <w:b/>
          <w:sz w:val="24"/>
          <w:szCs w:val="24"/>
          <w:u w:val="single"/>
          <w:lang w:eastAsia="ru-RU"/>
        </w:rPr>
        <w:t>Вечерний блок</w:t>
      </w:r>
      <w:r w:rsidRPr="00C364FB">
        <w:rPr>
          <w:rFonts w:ascii="Times New Roman" w:eastAsia="Times New Roman" w:hAnsi="Times New Roman" w:cs="Times New Roman"/>
          <w:sz w:val="24"/>
          <w:szCs w:val="24"/>
          <w:u w:val="single"/>
          <w:lang w:eastAsia="ru-RU"/>
        </w:rPr>
        <w:t xml:space="preserve"> </w:t>
      </w:r>
      <w:r w:rsidRPr="00C364FB">
        <w:rPr>
          <w:rFonts w:ascii="Times New Roman" w:eastAsia="Times New Roman" w:hAnsi="Times New Roman" w:cs="Times New Roman"/>
          <w:sz w:val="24"/>
          <w:szCs w:val="24"/>
          <w:lang w:eastAsia="ru-RU"/>
        </w:rPr>
        <w:t>– продолжительность с 15.30 до 1</w:t>
      </w:r>
      <w:r w:rsidR="00BB72E1">
        <w:rPr>
          <w:rFonts w:ascii="Times New Roman" w:eastAsia="Times New Roman" w:hAnsi="Times New Roman" w:cs="Times New Roman"/>
          <w:sz w:val="24"/>
          <w:szCs w:val="24"/>
          <w:lang w:eastAsia="ru-RU"/>
        </w:rPr>
        <w:t>8</w:t>
      </w:r>
      <w:r w:rsidRPr="00C364FB">
        <w:rPr>
          <w:rFonts w:ascii="Times New Roman" w:eastAsia="Times New Roman" w:hAnsi="Times New Roman" w:cs="Times New Roman"/>
          <w:sz w:val="24"/>
          <w:szCs w:val="24"/>
          <w:lang w:eastAsia="ru-RU"/>
        </w:rPr>
        <w:t>.00 часов – включает в себя:</w:t>
      </w:r>
    </w:p>
    <w:p w:rsidR="004F389A" w:rsidRPr="00C364FB" w:rsidRDefault="004F389A" w:rsidP="00BB72E1">
      <w:pPr>
        <w:numPr>
          <w:ilvl w:val="1"/>
          <w:numId w:val="35"/>
        </w:numPr>
        <w:tabs>
          <w:tab w:val="clear" w:pos="2160"/>
          <w:tab w:val="num" w:pos="142"/>
          <w:tab w:val="left" w:pos="851"/>
        </w:tabs>
        <w:spacing w:after="0" w:line="240" w:lineRule="auto"/>
        <w:ind w:left="0"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Организованное обучение / индивидуальная работа </w:t>
      </w:r>
    </w:p>
    <w:p w:rsidR="004F389A" w:rsidRPr="00C364FB" w:rsidRDefault="004F389A" w:rsidP="00BB72E1">
      <w:pPr>
        <w:numPr>
          <w:ilvl w:val="1"/>
          <w:numId w:val="35"/>
        </w:numPr>
        <w:tabs>
          <w:tab w:val="clear" w:pos="2160"/>
          <w:tab w:val="num" w:pos="142"/>
          <w:tab w:val="left" w:pos="851"/>
        </w:tabs>
        <w:spacing w:after="0" w:line="240" w:lineRule="auto"/>
        <w:ind w:left="0"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Самостоятельную деятельность ребенка  </w:t>
      </w:r>
    </w:p>
    <w:p w:rsidR="004F389A" w:rsidRPr="00C364FB" w:rsidRDefault="004F389A" w:rsidP="00BB72E1">
      <w:pPr>
        <w:numPr>
          <w:ilvl w:val="1"/>
          <w:numId w:val="35"/>
        </w:numPr>
        <w:tabs>
          <w:tab w:val="clear" w:pos="2160"/>
          <w:tab w:val="num" w:pos="142"/>
          <w:tab w:val="left" w:pos="851"/>
        </w:tabs>
        <w:spacing w:after="0" w:line="240" w:lineRule="auto"/>
        <w:ind w:left="0" w:firstLine="567"/>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Совместную деятельность воспитателя и ребенка</w:t>
      </w:r>
    </w:p>
    <w:p w:rsidR="00E62178" w:rsidRPr="00C364FB" w:rsidRDefault="00E62178" w:rsidP="00C364FB">
      <w:pPr>
        <w:spacing w:after="0"/>
        <w:jc w:val="both"/>
        <w:rPr>
          <w:rFonts w:ascii="Times New Roman" w:eastAsia="Times New Roman" w:hAnsi="Times New Roman" w:cs="Times New Roman"/>
          <w:b/>
          <w:sz w:val="24"/>
          <w:szCs w:val="24"/>
          <w:lang w:eastAsia="ru-RU"/>
        </w:rPr>
      </w:pPr>
    </w:p>
    <w:p w:rsidR="00EA2A7D" w:rsidRPr="00C364FB" w:rsidRDefault="00EA2A7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Образовательная деятельность в режимные моменты</w:t>
      </w:r>
    </w:p>
    <w:tbl>
      <w:tblPr>
        <w:tblStyle w:val="af4"/>
        <w:tblW w:w="0" w:type="auto"/>
        <w:tblLook w:val="04A0"/>
      </w:tblPr>
      <w:tblGrid>
        <w:gridCol w:w="2943"/>
        <w:gridCol w:w="6521"/>
      </w:tblGrid>
      <w:tr w:rsidR="00EA2A7D" w:rsidRPr="00C364FB" w:rsidTr="00BB72E1">
        <w:tc>
          <w:tcPr>
            <w:tcW w:w="2943" w:type="dxa"/>
          </w:tcPr>
          <w:p w:rsidR="00EA2A7D" w:rsidRPr="00C364FB" w:rsidRDefault="00EA2A7D" w:rsidP="00C364FB">
            <w:pPr>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Физическое развитие</w:t>
            </w:r>
          </w:p>
        </w:tc>
        <w:tc>
          <w:tcPr>
            <w:tcW w:w="6521" w:type="dxa"/>
          </w:tcPr>
          <w:p w:rsidR="00EA2A7D" w:rsidRPr="00C364FB" w:rsidRDefault="00EA2A7D" w:rsidP="00BB72E1">
            <w:pPr>
              <w:pStyle w:val="a3"/>
              <w:numPr>
                <w:ilvl w:val="0"/>
                <w:numId w:val="66"/>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Комплексы закаливающих мероприятий</w:t>
            </w:r>
          </w:p>
          <w:p w:rsidR="00865D2D" w:rsidRPr="00C364FB" w:rsidRDefault="00865D2D" w:rsidP="00BB72E1">
            <w:pPr>
              <w:pStyle w:val="a3"/>
              <w:numPr>
                <w:ilvl w:val="0"/>
                <w:numId w:val="66"/>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Оздоровительные прогулки</w:t>
            </w:r>
          </w:p>
          <w:p w:rsidR="00865D2D" w:rsidRPr="00C364FB" w:rsidRDefault="00865D2D" w:rsidP="00BB72E1">
            <w:pPr>
              <w:pStyle w:val="a3"/>
              <w:numPr>
                <w:ilvl w:val="0"/>
                <w:numId w:val="66"/>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Мытье рук прохладной водой перед приемом пищи</w:t>
            </w:r>
          </w:p>
          <w:p w:rsidR="00865D2D" w:rsidRPr="00C364FB" w:rsidRDefault="00865D2D" w:rsidP="00BB72E1">
            <w:pPr>
              <w:pStyle w:val="a3"/>
              <w:numPr>
                <w:ilvl w:val="0"/>
                <w:numId w:val="66"/>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Воздушные ванны</w:t>
            </w:r>
          </w:p>
          <w:p w:rsidR="00865D2D" w:rsidRPr="00C364FB" w:rsidRDefault="00865D2D" w:rsidP="00BB72E1">
            <w:pPr>
              <w:pStyle w:val="a3"/>
              <w:numPr>
                <w:ilvl w:val="0"/>
                <w:numId w:val="66"/>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Утренняя гимнастика</w:t>
            </w:r>
          </w:p>
          <w:p w:rsidR="00865D2D" w:rsidRPr="00C364FB" w:rsidRDefault="00865D2D" w:rsidP="00BB72E1">
            <w:pPr>
              <w:pStyle w:val="a3"/>
              <w:numPr>
                <w:ilvl w:val="0"/>
                <w:numId w:val="66"/>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Упражнения и подвижные игры во второй половине дня</w:t>
            </w:r>
          </w:p>
        </w:tc>
      </w:tr>
      <w:tr w:rsidR="00EA2A7D" w:rsidRPr="00C364FB" w:rsidTr="00BB72E1">
        <w:tc>
          <w:tcPr>
            <w:tcW w:w="2943" w:type="dxa"/>
          </w:tcPr>
          <w:p w:rsidR="00EA2A7D" w:rsidRPr="00C364FB" w:rsidRDefault="00EA2A7D" w:rsidP="00C364FB">
            <w:pPr>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Социально – коммуникативное развитие</w:t>
            </w:r>
          </w:p>
        </w:tc>
        <w:tc>
          <w:tcPr>
            <w:tcW w:w="6521" w:type="dxa"/>
          </w:tcPr>
          <w:p w:rsidR="00EA2A7D" w:rsidRPr="00C364FB" w:rsidRDefault="00865D2D" w:rsidP="00BB72E1">
            <w:pPr>
              <w:pStyle w:val="a3"/>
              <w:numPr>
                <w:ilvl w:val="0"/>
                <w:numId w:val="67"/>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Ситуативные беседы при проведении режимных моментов</w:t>
            </w:r>
          </w:p>
          <w:p w:rsidR="00865D2D" w:rsidRPr="00C364FB" w:rsidRDefault="00865D2D" w:rsidP="00BB72E1">
            <w:pPr>
              <w:pStyle w:val="a3"/>
              <w:numPr>
                <w:ilvl w:val="0"/>
                <w:numId w:val="67"/>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Развитие трудовых навыков через поручения и задания, дежурства, навыки самообслуживания</w:t>
            </w:r>
          </w:p>
          <w:p w:rsidR="00865D2D" w:rsidRPr="00C364FB" w:rsidRDefault="00865D2D" w:rsidP="00BB72E1">
            <w:pPr>
              <w:pStyle w:val="a3"/>
              <w:numPr>
                <w:ilvl w:val="0"/>
                <w:numId w:val="67"/>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Помощь взрослым</w:t>
            </w:r>
          </w:p>
          <w:p w:rsidR="00865D2D" w:rsidRPr="00C364FB" w:rsidRDefault="00865D2D" w:rsidP="00BB72E1">
            <w:pPr>
              <w:pStyle w:val="a3"/>
              <w:numPr>
                <w:ilvl w:val="0"/>
                <w:numId w:val="67"/>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Формирование навыков безопасного поведения при проведении режимных моментов</w:t>
            </w:r>
          </w:p>
        </w:tc>
      </w:tr>
      <w:tr w:rsidR="00EA2A7D" w:rsidRPr="00C364FB" w:rsidTr="00BB72E1">
        <w:tc>
          <w:tcPr>
            <w:tcW w:w="2943" w:type="dxa"/>
          </w:tcPr>
          <w:p w:rsidR="00EA2A7D" w:rsidRPr="00C364FB" w:rsidRDefault="00EA2A7D" w:rsidP="00C364FB">
            <w:pPr>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Познавательное и речевое развитие</w:t>
            </w:r>
          </w:p>
        </w:tc>
        <w:tc>
          <w:tcPr>
            <w:tcW w:w="6521" w:type="dxa"/>
          </w:tcPr>
          <w:p w:rsidR="00EA2A7D" w:rsidRPr="00C364FB" w:rsidRDefault="00865D2D" w:rsidP="00BB72E1">
            <w:pPr>
              <w:pStyle w:val="a3"/>
              <w:numPr>
                <w:ilvl w:val="0"/>
                <w:numId w:val="68"/>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Создание речевой развивающей среды</w:t>
            </w:r>
          </w:p>
          <w:p w:rsidR="00865D2D" w:rsidRPr="00C364FB" w:rsidRDefault="00865D2D" w:rsidP="00BB72E1">
            <w:pPr>
              <w:pStyle w:val="a3"/>
              <w:numPr>
                <w:ilvl w:val="0"/>
                <w:numId w:val="68"/>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Свободные диалоги с детьми в играх, наблюдениях, при восприятии картин иллюстраций, мультфильмов</w:t>
            </w:r>
          </w:p>
          <w:p w:rsidR="00865D2D" w:rsidRPr="00C364FB" w:rsidRDefault="00865D2D" w:rsidP="00BB72E1">
            <w:pPr>
              <w:pStyle w:val="a3"/>
              <w:numPr>
                <w:ilvl w:val="0"/>
                <w:numId w:val="68"/>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Ситуативные разговоры с детьми</w:t>
            </w:r>
          </w:p>
        </w:tc>
      </w:tr>
      <w:tr w:rsidR="00EA2A7D" w:rsidRPr="00C364FB" w:rsidTr="00BB72E1">
        <w:tc>
          <w:tcPr>
            <w:tcW w:w="2943" w:type="dxa"/>
          </w:tcPr>
          <w:p w:rsidR="00EA2A7D" w:rsidRPr="00C364FB" w:rsidRDefault="00EA2A7D" w:rsidP="00C364FB">
            <w:pPr>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Художественно – эстетическое развитие</w:t>
            </w:r>
          </w:p>
        </w:tc>
        <w:tc>
          <w:tcPr>
            <w:tcW w:w="6521" w:type="dxa"/>
          </w:tcPr>
          <w:p w:rsidR="00EA2A7D" w:rsidRPr="00C364FB" w:rsidRDefault="00865D2D" w:rsidP="00BB72E1">
            <w:pPr>
              <w:pStyle w:val="a3"/>
              <w:numPr>
                <w:ilvl w:val="0"/>
                <w:numId w:val="69"/>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Использование музыки в повседневной жизни детей, в игре, в досуговой деятельности, на прогулке, в изобразительной деятельности, при проведении утренней гимнастики</w:t>
            </w:r>
          </w:p>
          <w:p w:rsidR="00865D2D" w:rsidRPr="00C364FB" w:rsidRDefault="00865D2D" w:rsidP="00BB72E1">
            <w:pPr>
              <w:pStyle w:val="a3"/>
              <w:numPr>
                <w:ilvl w:val="0"/>
                <w:numId w:val="69"/>
              </w:numPr>
              <w:ind w:left="318"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Привлечение внимания детей к разнообразным звукам в окружающем мире, к оформлению помещения, привлекательности оборудования, красоте и чистоте помещений, предметов, игрушек</w:t>
            </w:r>
          </w:p>
        </w:tc>
      </w:tr>
    </w:tbl>
    <w:p w:rsidR="00EA2A7D" w:rsidRPr="00C364FB" w:rsidRDefault="00633E8E"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b/>
          <w:sz w:val="24"/>
          <w:szCs w:val="24"/>
          <w:lang w:eastAsia="ru-RU"/>
        </w:rPr>
        <w:t xml:space="preserve">Совместная деятельность взрослого и детей </w:t>
      </w:r>
      <w:r w:rsidRPr="00C364FB">
        <w:rPr>
          <w:rFonts w:ascii="Times New Roman" w:eastAsia="Times New Roman" w:hAnsi="Times New Roman" w:cs="Times New Roman"/>
          <w:sz w:val="24"/>
          <w:szCs w:val="24"/>
          <w:lang w:eastAsia="ru-RU"/>
        </w:rPr>
        <w:t>включает в себя:</w:t>
      </w:r>
    </w:p>
    <w:p w:rsidR="00633E8E" w:rsidRPr="00C364FB" w:rsidRDefault="00633E8E" w:rsidP="00C364FB">
      <w:pPr>
        <w:pStyle w:val="a3"/>
        <w:numPr>
          <w:ilvl w:val="0"/>
          <w:numId w:val="70"/>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Свободное общение на различные темы;</w:t>
      </w:r>
    </w:p>
    <w:p w:rsidR="00633E8E" w:rsidRPr="00C364FB" w:rsidRDefault="00633E8E" w:rsidP="00C364FB">
      <w:pPr>
        <w:pStyle w:val="a3"/>
        <w:numPr>
          <w:ilvl w:val="0"/>
          <w:numId w:val="70"/>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Моделирование ситуаций;</w:t>
      </w:r>
    </w:p>
    <w:p w:rsidR="00633E8E" w:rsidRPr="00C364FB" w:rsidRDefault="00633E8E" w:rsidP="00C364FB">
      <w:pPr>
        <w:pStyle w:val="a3"/>
        <w:numPr>
          <w:ilvl w:val="0"/>
          <w:numId w:val="70"/>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Проведение специальных коммуникативных, сюжетно – ролевых, театрализованных, подвижных и интеллектуальных игр;</w:t>
      </w:r>
    </w:p>
    <w:p w:rsidR="00633E8E" w:rsidRPr="00C364FB" w:rsidRDefault="00633E8E" w:rsidP="00C364FB">
      <w:pPr>
        <w:pStyle w:val="a3"/>
        <w:numPr>
          <w:ilvl w:val="0"/>
          <w:numId w:val="70"/>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Обогащение жизни детей активными формами совместной деятельности (игровой, продуктивной, познавательно – исследовательской)</w:t>
      </w:r>
    </w:p>
    <w:p w:rsidR="00633E8E" w:rsidRPr="00C364FB" w:rsidRDefault="00633E8E" w:rsidP="00C364FB">
      <w:pPr>
        <w:pStyle w:val="a3"/>
        <w:numPr>
          <w:ilvl w:val="0"/>
          <w:numId w:val="70"/>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Изготовление и оформление продуктов детской деятельности ;</w:t>
      </w:r>
    </w:p>
    <w:p w:rsidR="00633E8E" w:rsidRPr="00C364FB" w:rsidRDefault="00633E8E" w:rsidP="00C364FB">
      <w:pPr>
        <w:pStyle w:val="a3"/>
        <w:numPr>
          <w:ilvl w:val="0"/>
          <w:numId w:val="70"/>
        </w:numPr>
        <w:spacing w:after="0"/>
        <w:ind w:firstLine="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Активное вовлечение родителей в образовательный процесс ДОУ и др.</w:t>
      </w:r>
    </w:p>
    <w:p w:rsidR="004F389A" w:rsidRPr="00C364FB" w:rsidRDefault="004F389A" w:rsidP="00C364FB">
      <w:pPr>
        <w:spacing w:after="0"/>
        <w:jc w:val="both"/>
        <w:rPr>
          <w:rFonts w:ascii="Times New Roman" w:eastAsia="Times New Roman" w:hAnsi="Times New Roman" w:cs="Times New Roman"/>
          <w:b/>
          <w:sz w:val="24"/>
          <w:szCs w:val="24"/>
          <w:lang w:eastAsia="ru-RU"/>
        </w:rPr>
      </w:pPr>
    </w:p>
    <w:p w:rsidR="00633E8E" w:rsidRPr="00C364FB" w:rsidRDefault="00633E8E"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Модель реализации образовательной деятельности</w:t>
      </w:r>
    </w:p>
    <w:p w:rsidR="0024163D" w:rsidRPr="00C364FB" w:rsidRDefault="00633E8E"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 xml:space="preserve"> в </w:t>
      </w:r>
      <w:r w:rsidR="00BB72E1">
        <w:rPr>
          <w:rFonts w:ascii="Times New Roman" w:eastAsia="Times New Roman" w:hAnsi="Times New Roman" w:cs="Times New Roman"/>
          <w:sz w:val="24"/>
          <w:szCs w:val="24"/>
        </w:rPr>
        <w:t xml:space="preserve">МАДОУ детский сад №5 «Теремок» </w:t>
      </w:r>
      <w:r w:rsidRPr="00C364FB">
        <w:rPr>
          <w:rFonts w:ascii="Times New Roman" w:eastAsia="Times New Roman" w:hAnsi="Times New Roman" w:cs="Times New Roman"/>
          <w:b/>
          <w:sz w:val="24"/>
          <w:szCs w:val="24"/>
          <w:lang w:eastAsia="ru-RU"/>
        </w:rPr>
        <w:t>на день</w:t>
      </w:r>
    </w:p>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Младший дошкольный возраст</w:t>
      </w:r>
    </w:p>
    <w:tbl>
      <w:tblPr>
        <w:tblW w:w="9713"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3"/>
        <w:gridCol w:w="3544"/>
        <w:gridCol w:w="3166"/>
      </w:tblGrid>
      <w:tr w:rsidR="008237D3" w:rsidRPr="00C364FB" w:rsidTr="00BB72E1">
        <w:trPr>
          <w:trHeight w:val="242"/>
        </w:trPr>
        <w:tc>
          <w:tcPr>
            <w:tcW w:w="3003" w:type="dxa"/>
          </w:tcPr>
          <w:p w:rsidR="008237D3" w:rsidRPr="00C364FB" w:rsidRDefault="008237D3"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Направление развития ребенка</w:t>
            </w:r>
          </w:p>
        </w:tc>
        <w:tc>
          <w:tcPr>
            <w:tcW w:w="3544" w:type="dxa"/>
          </w:tcPr>
          <w:p w:rsidR="008237D3" w:rsidRPr="00C364FB" w:rsidRDefault="008237D3"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1-я половина дня</w:t>
            </w:r>
          </w:p>
        </w:tc>
        <w:tc>
          <w:tcPr>
            <w:tcW w:w="3166" w:type="dxa"/>
          </w:tcPr>
          <w:p w:rsidR="008237D3" w:rsidRPr="00C364FB" w:rsidRDefault="008237D3"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2-я половина дня</w:t>
            </w:r>
          </w:p>
        </w:tc>
      </w:tr>
      <w:tr w:rsidR="008237D3" w:rsidRPr="00C364FB" w:rsidTr="00BB72E1">
        <w:trPr>
          <w:trHeight w:val="268"/>
        </w:trPr>
        <w:tc>
          <w:tcPr>
            <w:tcW w:w="3003" w:type="dxa"/>
          </w:tcPr>
          <w:p w:rsidR="008237D3" w:rsidRPr="00C364FB" w:rsidRDefault="008237D3"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Физическое развитие</w:t>
            </w:r>
          </w:p>
        </w:tc>
        <w:tc>
          <w:tcPr>
            <w:tcW w:w="3544" w:type="dxa"/>
          </w:tcPr>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Прием детей на воздухе в теплое время года</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Утренняя гимнастика </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Гигиенические процедуры</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Закаливание (одежда по сезону, воздушные ванны)</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Физкультминутки</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Прогулка</w:t>
            </w:r>
          </w:p>
        </w:tc>
        <w:tc>
          <w:tcPr>
            <w:tcW w:w="3166" w:type="dxa"/>
          </w:tcPr>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Гимнастика после сна</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Закаливание (воздушные ванны)</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Физкультурные досуги, игры, развлечения</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Самостоятельная двигательная деятельность</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Прогулка </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Индивидуальная работа по развитию движений</w:t>
            </w:r>
          </w:p>
        </w:tc>
      </w:tr>
      <w:tr w:rsidR="008237D3" w:rsidRPr="00C364FB" w:rsidTr="00BB72E1">
        <w:trPr>
          <w:trHeight w:val="307"/>
        </w:trPr>
        <w:tc>
          <w:tcPr>
            <w:tcW w:w="3003" w:type="dxa"/>
          </w:tcPr>
          <w:p w:rsidR="008237D3" w:rsidRPr="00C364FB" w:rsidRDefault="008237D3"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Познавательное и речевое развитие</w:t>
            </w:r>
          </w:p>
        </w:tc>
        <w:tc>
          <w:tcPr>
            <w:tcW w:w="3544" w:type="dxa"/>
          </w:tcPr>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Самостоятельная деятельность</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Дидактические и развивающие игры</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Наблюдения</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Беседы</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Экскурсии на участке д/с</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Экспериментально – опытническая деятельность</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Проектирование</w:t>
            </w:r>
          </w:p>
          <w:p w:rsidR="008237D3" w:rsidRPr="00C364FB" w:rsidRDefault="008237D3" w:rsidP="00C364FB">
            <w:pPr>
              <w:spacing w:after="0"/>
              <w:jc w:val="both"/>
              <w:rPr>
                <w:rFonts w:ascii="Times New Roman" w:eastAsia="Times New Roman" w:hAnsi="Times New Roman" w:cs="Times New Roman"/>
                <w:sz w:val="24"/>
                <w:szCs w:val="24"/>
                <w:lang w:eastAsia="ru-RU"/>
              </w:rPr>
            </w:pPr>
          </w:p>
        </w:tc>
        <w:tc>
          <w:tcPr>
            <w:tcW w:w="3166" w:type="dxa"/>
          </w:tcPr>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Самостоятельная деятельность</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Досуги и развлечения</w:t>
            </w:r>
          </w:p>
          <w:p w:rsidR="008237D3" w:rsidRPr="00C364FB" w:rsidRDefault="008237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Индивидуальная работа</w:t>
            </w:r>
          </w:p>
          <w:p w:rsidR="008237D3" w:rsidRPr="00C364FB" w:rsidRDefault="008237D3" w:rsidP="00C364FB">
            <w:pPr>
              <w:spacing w:after="0"/>
              <w:jc w:val="both"/>
              <w:rPr>
                <w:rFonts w:ascii="Times New Roman" w:eastAsia="Times New Roman" w:hAnsi="Times New Roman" w:cs="Times New Roman"/>
                <w:sz w:val="24"/>
                <w:szCs w:val="24"/>
                <w:lang w:eastAsia="ru-RU"/>
              </w:rPr>
            </w:pPr>
          </w:p>
        </w:tc>
      </w:tr>
      <w:tr w:rsidR="008237D3" w:rsidRPr="00C364FB" w:rsidTr="00BB72E1">
        <w:trPr>
          <w:trHeight w:val="307"/>
        </w:trPr>
        <w:tc>
          <w:tcPr>
            <w:tcW w:w="3003" w:type="dxa"/>
          </w:tcPr>
          <w:p w:rsidR="008237D3"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Социально – коммуникативное развитие</w:t>
            </w:r>
          </w:p>
        </w:tc>
        <w:tc>
          <w:tcPr>
            <w:tcW w:w="3544" w:type="dxa"/>
          </w:tcPr>
          <w:p w:rsidR="008237D3"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Утренний прием</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Индивидуальные и подгрупповые беседы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Формирование культурно – гигиенических навыков, культуры приема пищи</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Трудовые поручения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Театрализованные игры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Игровые ситуации</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Сюжетно – ролевые и режиссерские игры</w:t>
            </w:r>
          </w:p>
        </w:tc>
        <w:tc>
          <w:tcPr>
            <w:tcW w:w="3166" w:type="dxa"/>
          </w:tcPr>
          <w:p w:rsidR="008237D3"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Индивидуальная работа</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Трудовые поручения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Сюжетно – ролевые и режиссерские игры</w:t>
            </w:r>
          </w:p>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sz w:val="24"/>
                <w:szCs w:val="24"/>
                <w:lang w:eastAsia="ru-RU"/>
              </w:rPr>
              <w:t>Работа в книжном уголке</w:t>
            </w:r>
          </w:p>
        </w:tc>
      </w:tr>
      <w:tr w:rsidR="008237D3" w:rsidRPr="00C364FB" w:rsidTr="00BB72E1">
        <w:trPr>
          <w:trHeight w:val="791"/>
        </w:trPr>
        <w:tc>
          <w:tcPr>
            <w:tcW w:w="3003" w:type="dxa"/>
          </w:tcPr>
          <w:p w:rsidR="008237D3"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Художественно – эстетическое развитие</w:t>
            </w:r>
          </w:p>
        </w:tc>
        <w:tc>
          <w:tcPr>
            <w:tcW w:w="3544" w:type="dxa"/>
          </w:tcPr>
          <w:p w:rsidR="008237D3"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НОД по музыкальному воспитанию и ИЗО</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Чтение художественной литературы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Экскурсии в природу</w:t>
            </w:r>
          </w:p>
        </w:tc>
        <w:tc>
          <w:tcPr>
            <w:tcW w:w="3166" w:type="dxa"/>
          </w:tcPr>
          <w:p w:rsidR="008237D3"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Музыкальные досуги и развлечения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Театрализованная деятельность</w:t>
            </w:r>
          </w:p>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sz w:val="24"/>
                <w:szCs w:val="24"/>
                <w:lang w:eastAsia="ru-RU"/>
              </w:rPr>
              <w:t>Индивидуальная работа</w:t>
            </w:r>
          </w:p>
        </w:tc>
      </w:tr>
    </w:tbl>
    <w:p w:rsidR="0024163D" w:rsidRPr="00C364FB" w:rsidRDefault="0024163D" w:rsidP="00C364FB">
      <w:pPr>
        <w:spacing w:after="0"/>
        <w:jc w:val="both"/>
        <w:rPr>
          <w:rFonts w:ascii="Times New Roman" w:eastAsia="Times New Roman" w:hAnsi="Times New Roman" w:cs="Times New Roman"/>
          <w:b/>
          <w:sz w:val="24"/>
          <w:szCs w:val="24"/>
          <w:lang w:eastAsia="ru-RU"/>
        </w:rPr>
      </w:pPr>
    </w:p>
    <w:p w:rsidR="007B0D23" w:rsidRPr="00C364FB" w:rsidRDefault="007B0D23" w:rsidP="00C364FB">
      <w:pPr>
        <w:spacing w:after="0"/>
        <w:jc w:val="both"/>
        <w:rPr>
          <w:rFonts w:ascii="Times New Roman" w:eastAsia="Times New Roman" w:hAnsi="Times New Roman" w:cs="Times New Roman"/>
          <w:b/>
          <w:sz w:val="24"/>
          <w:szCs w:val="24"/>
          <w:lang w:eastAsia="ru-RU"/>
        </w:rPr>
      </w:pPr>
    </w:p>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Старший дошкольный возраст</w:t>
      </w:r>
    </w:p>
    <w:tbl>
      <w:tblPr>
        <w:tblW w:w="9713"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3"/>
        <w:gridCol w:w="3137"/>
        <w:gridCol w:w="3743"/>
      </w:tblGrid>
      <w:tr w:rsidR="0024163D" w:rsidRPr="00C364FB" w:rsidTr="0024163D">
        <w:trPr>
          <w:trHeight w:val="242"/>
        </w:trPr>
        <w:tc>
          <w:tcPr>
            <w:tcW w:w="2833" w:type="dxa"/>
          </w:tcPr>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Направление развития ребенка</w:t>
            </w:r>
          </w:p>
        </w:tc>
        <w:tc>
          <w:tcPr>
            <w:tcW w:w="3137" w:type="dxa"/>
          </w:tcPr>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1-я половина дня</w:t>
            </w:r>
          </w:p>
        </w:tc>
        <w:tc>
          <w:tcPr>
            <w:tcW w:w="3743" w:type="dxa"/>
          </w:tcPr>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2-я половина дня</w:t>
            </w:r>
          </w:p>
        </w:tc>
      </w:tr>
      <w:tr w:rsidR="0024163D" w:rsidRPr="00C364FB" w:rsidTr="0024163D">
        <w:trPr>
          <w:trHeight w:val="268"/>
        </w:trPr>
        <w:tc>
          <w:tcPr>
            <w:tcW w:w="2833" w:type="dxa"/>
          </w:tcPr>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Физическое развитие</w:t>
            </w:r>
          </w:p>
        </w:tc>
        <w:tc>
          <w:tcPr>
            <w:tcW w:w="3137"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Прием детей на воздухе в теплое время года</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Утренняя гимнастика </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Гигиенические процедуры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Закаливание (одежда по сезону, воздушные ванны)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Физкультминутки</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Физкультурные занятия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Прогулка</w:t>
            </w:r>
          </w:p>
        </w:tc>
        <w:tc>
          <w:tcPr>
            <w:tcW w:w="3743"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Гимнастика после сна</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Закаливание (воздушные ванны)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Физкультурные досуги, игры, развлечения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Самостоятельная двигательная деятельность</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Прогулка </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Индивидуальная работа по развитию движений</w:t>
            </w:r>
          </w:p>
        </w:tc>
      </w:tr>
      <w:tr w:rsidR="0024163D" w:rsidRPr="00C364FB" w:rsidTr="0024163D">
        <w:trPr>
          <w:trHeight w:val="307"/>
        </w:trPr>
        <w:tc>
          <w:tcPr>
            <w:tcW w:w="2833" w:type="dxa"/>
          </w:tcPr>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Познавательное и речевое развитие</w:t>
            </w:r>
          </w:p>
        </w:tc>
        <w:tc>
          <w:tcPr>
            <w:tcW w:w="3137"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Самостоятельная деятельность</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Дидактические и развивающие игры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Наблюдения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Беседы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Экскурсии на участке д/с</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Экспериментально – опытническая деятельность</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Игры с речевым сопровождением</w:t>
            </w:r>
          </w:p>
          <w:p w:rsidR="0024163D" w:rsidRPr="00C364FB" w:rsidRDefault="0024163D" w:rsidP="00C364FB">
            <w:pPr>
              <w:spacing w:after="0"/>
              <w:jc w:val="both"/>
              <w:rPr>
                <w:rFonts w:ascii="Times New Roman" w:eastAsia="Times New Roman" w:hAnsi="Times New Roman" w:cs="Times New Roman"/>
                <w:sz w:val="24"/>
                <w:szCs w:val="24"/>
                <w:lang w:eastAsia="ru-RU"/>
              </w:rPr>
            </w:pPr>
          </w:p>
        </w:tc>
        <w:tc>
          <w:tcPr>
            <w:tcW w:w="3743"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Самостоятельная деятельность</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Интеллектуальные досуги и развлечения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Индивидуальная работа</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Занятия по интересам</w:t>
            </w:r>
          </w:p>
          <w:p w:rsidR="0024163D" w:rsidRPr="00C364FB" w:rsidRDefault="0024163D" w:rsidP="00C364FB">
            <w:pPr>
              <w:spacing w:after="0"/>
              <w:jc w:val="both"/>
              <w:rPr>
                <w:rFonts w:ascii="Times New Roman" w:eastAsia="Times New Roman" w:hAnsi="Times New Roman" w:cs="Times New Roman"/>
                <w:sz w:val="24"/>
                <w:szCs w:val="24"/>
                <w:lang w:eastAsia="ru-RU"/>
              </w:rPr>
            </w:pPr>
          </w:p>
        </w:tc>
      </w:tr>
      <w:tr w:rsidR="0024163D" w:rsidRPr="00C364FB" w:rsidTr="0024163D">
        <w:trPr>
          <w:trHeight w:val="307"/>
        </w:trPr>
        <w:tc>
          <w:tcPr>
            <w:tcW w:w="2833" w:type="dxa"/>
          </w:tcPr>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Социально – коммуникативное развитие</w:t>
            </w:r>
          </w:p>
        </w:tc>
        <w:tc>
          <w:tcPr>
            <w:tcW w:w="3137"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Утренний прием</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Индивидуальные и подгрупповые беседы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Формирование культурно – гигиенических навыков, культуры приема пищи</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Дежурство по столовой, в природном уголке, помощь в подготовке к занятиям</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Трудовые поручения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Театрализованные игры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Игровые ситуации</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Сюжетно – ролевые и режиссерские игры</w:t>
            </w:r>
          </w:p>
        </w:tc>
        <w:tc>
          <w:tcPr>
            <w:tcW w:w="3743"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Индивидуальная работа</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Трудовые поручения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Сюжетно – ролевые и режиссерские игры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Работа в книжном уголке</w:t>
            </w:r>
          </w:p>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sz w:val="24"/>
                <w:szCs w:val="24"/>
                <w:lang w:eastAsia="ru-RU"/>
              </w:rPr>
              <w:t>Тематические досуги в игровой форме</w:t>
            </w:r>
          </w:p>
        </w:tc>
      </w:tr>
      <w:tr w:rsidR="0024163D" w:rsidRPr="00C364FB" w:rsidTr="0024163D">
        <w:trPr>
          <w:trHeight w:val="791"/>
        </w:trPr>
        <w:tc>
          <w:tcPr>
            <w:tcW w:w="2833" w:type="dxa"/>
          </w:tcPr>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Художественно – эстетическое развитие</w:t>
            </w:r>
          </w:p>
        </w:tc>
        <w:tc>
          <w:tcPr>
            <w:tcW w:w="3137"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НОД по музыкальному воспитанию и ИЗО</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Чтение художественной литературы</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Экскурсии в природу</w:t>
            </w:r>
            <w:r w:rsidR="00DB30DB" w:rsidRPr="00C364FB">
              <w:rPr>
                <w:rFonts w:ascii="Times New Roman" w:eastAsia="Times New Roman" w:hAnsi="Times New Roman" w:cs="Times New Roman"/>
                <w:sz w:val="24"/>
                <w:szCs w:val="24"/>
                <w:lang w:eastAsia="ru-RU"/>
              </w:rPr>
              <w:t>, музеи города</w:t>
            </w:r>
          </w:p>
          <w:p w:rsidR="00DB30DB" w:rsidRPr="00C364FB" w:rsidRDefault="00DB30DB"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Участие в городских, районных мероприятиях по театрализации, конкурсах детского творчества</w:t>
            </w:r>
          </w:p>
        </w:tc>
        <w:tc>
          <w:tcPr>
            <w:tcW w:w="3743" w:type="dxa"/>
          </w:tcPr>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Музыкальные досуги и развлечения</w:t>
            </w:r>
          </w:p>
          <w:p w:rsidR="0024163D" w:rsidRPr="00C364FB" w:rsidRDefault="0024163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lastRenderedPageBreak/>
              <w:t>Театрализованная деятельность</w:t>
            </w:r>
          </w:p>
          <w:p w:rsidR="0024163D" w:rsidRPr="00C364FB" w:rsidRDefault="0024163D"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sz w:val="24"/>
                <w:szCs w:val="24"/>
                <w:lang w:eastAsia="ru-RU"/>
              </w:rPr>
              <w:t>Индивидуальная работа</w:t>
            </w:r>
          </w:p>
        </w:tc>
      </w:tr>
    </w:tbl>
    <w:p w:rsidR="004F389A" w:rsidRPr="00C364FB" w:rsidRDefault="004F389A" w:rsidP="00C364FB">
      <w:pPr>
        <w:spacing w:after="0"/>
        <w:jc w:val="both"/>
        <w:rPr>
          <w:rFonts w:ascii="Times New Roman" w:eastAsia="Times New Roman" w:hAnsi="Times New Roman" w:cs="Times New Roman"/>
          <w:sz w:val="24"/>
          <w:szCs w:val="24"/>
          <w:lang w:eastAsia="ru-RU"/>
        </w:rPr>
      </w:pPr>
    </w:p>
    <w:p w:rsidR="00BB23A5" w:rsidRPr="00C364FB" w:rsidRDefault="004F389A"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w:t>
      </w:r>
      <w:r w:rsidR="00BB23A5" w:rsidRPr="00C364FB">
        <w:rPr>
          <w:rFonts w:ascii="Times New Roman" w:eastAsia="Times New Roman" w:hAnsi="Times New Roman" w:cs="Times New Roman"/>
          <w:sz w:val="24"/>
          <w:szCs w:val="24"/>
          <w:lang w:eastAsia="ru-RU"/>
        </w:rPr>
        <w:t>Построение образовательного процесса вокруг одной центральной темы дает большие возможности для развития детей. Темы помогают организовать информацию оптимальным способом. У воспитанников появляются многочисленные возможности для практики, экспериментирования, развития основных навыков, понятийного мышления. Одной теме следует уделять не менее одной недели. Тема отражается в подборе материалов, находящихся в группе и в центрах развития.</w:t>
      </w:r>
    </w:p>
    <w:p w:rsidR="00BB23A5" w:rsidRPr="00C364FB" w:rsidRDefault="00BB23A5"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Тематический принцип построения образовательного процесса позволяет легко вводить региональные и культурные компоненты.</w:t>
      </w:r>
    </w:p>
    <w:p w:rsidR="00BB23A5" w:rsidRPr="00C364FB" w:rsidRDefault="00BB23A5"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w:t>
      </w:r>
    </w:p>
    <w:p w:rsidR="00BB23A5" w:rsidRPr="00C364FB" w:rsidRDefault="00BB23A5"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В основе комплексно – тематического планирования лежит примерный перечень актуальных тем для каждой возрастной группы, разработанный на основе значимых событий для группы/детского сада/города/страны, времени года и пр.</w:t>
      </w:r>
    </w:p>
    <w:p w:rsidR="007B0D23" w:rsidRPr="00C364FB" w:rsidRDefault="007B0D23" w:rsidP="00C364FB">
      <w:pPr>
        <w:spacing w:after="0"/>
        <w:jc w:val="both"/>
        <w:rPr>
          <w:rFonts w:ascii="Times New Roman" w:hAnsi="Times New Roman" w:cs="Times New Roman"/>
          <w:b/>
          <w:sz w:val="24"/>
          <w:szCs w:val="24"/>
        </w:rPr>
      </w:pPr>
    </w:p>
    <w:p w:rsidR="00FF3F5A" w:rsidRPr="00C364FB" w:rsidRDefault="00FF3F5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Комплексно – тематическое планирование работы с детьми 1 младшая группа</w:t>
      </w:r>
    </w:p>
    <w:p w:rsidR="00FF3F5A" w:rsidRPr="00C364FB" w:rsidRDefault="00FF3F5A" w:rsidP="00C364FB">
      <w:pPr>
        <w:spacing w:after="0"/>
        <w:jc w:val="both"/>
        <w:rPr>
          <w:rFonts w:ascii="Times New Roman" w:hAnsi="Times New Roman" w:cs="Times New Roman"/>
          <w:sz w:val="24"/>
          <w:szCs w:val="24"/>
        </w:rPr>
      </w:pPr>
    </w:p>
    <w:tbl>
      <w:tblPr>
        <w:tblW w:w="10106"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69"/>
        <w:gridCol w:w="7537"/>
      </w:tblGrid>
      <w:tr w:rsidR="00560257" w:rsidRPr="00C364FB" w:rsidTr="00560257">
        <w:trPr>
          <w:trHeight w:val="232"/>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Месяц</w:t>
            </w:r>
          </w:p>
        </w:tc>
        <w:tc>
          <w:tcPr>
            <w:tcW w:w="7537" w:type="dxa"/>
          </w:tcPr>
          <w:p w:rsidR="00560257" w:rsidRPr="00C364FB" w:rsidRDefault="0056025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Тема проекта, тематической недели</w:t>
            </w:r>
          </w:p>
        </w:tc>
      </w:tr>
      <w:tr w:rsidR="00560257" w:rsidRPr="00C364FB" w:rsidTr="00560257">
        <w:trPr>
          <w:trHeight w:val="246"/>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Сентябрь</w:t>
            </w:r>
          </w:p>
        </w:tc>
        <w:tc>
          <w:tcPr>
            <w:tcW w:w="7537" w:type="dxa"/>
          </w:tcPr>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Адаптационный период (2 недели)</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«Художница осень»</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«Дружно ходим в детский сад»</w:t>
            </w:r>
          </w:p>
        </w:tc>
      </w:tr>
      <w:tr w:rsidR="00560257" w:rsidRPr="00C364FB" w:rsidTr="00560257">
        <w:trPr>
          <w:trHeight w:val="298"/>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Октябрь</w:t>
            </w:r>
          </w:p>
        </w:tc>
        <w:tc>
          <w:tcPr>
            <w:tcW w:w="7537" w:type="dxa"/>
          </w:tcPr>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«Затейница осень»</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«Домашние животные»</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«Овощи и фрукты – полезные продукты»</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 осеннем лукошке всего понемножку» (Грибы и ягоды)</w:t>
            </w:r>
          </w:p>
        </w:tc>
      </w:tr>
      <w:tr w:rsidR="00560257" w:rsidRPr="00C364FB" w:rsidTr="00560257">
        <w:trPr>
          <w:trHeight w:val="260"/>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Ноябрь</w:t>
            </w:r>
          </w:p>
          <w:p w:rsidR="005B252C" w:rsidRPr="00C364FB" w:rsidRDefault="005B252C" w:rsidP="00C364FB">
            <w:pPr>
              <w:spacing w:after="0"/>
              <w:ind w:left="-78"/>
              <w:jc w:val="both"/>
              <w:rPr>
                <w:rFonts w:ascii="Times New Roman" w:hAnsi="Times New Roman" w:cs="Times New Roman"/>
                <w:b/>
                <w:sz w:val="24"/>
                <w:szCs w:val="24"/>
              </w:rPr>
            </w:pPr>
          </w:p>
        </w:tc>
        <w:tc>
          <w:tcPr>
            <w:tcW w:w="7537" w:type="dxa"/>
          </w:tcPr>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«Мебель»</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«Правила дорожные всем нам знать положено»</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«Моя мамочка и я – лучшие друзья»</w:t>
            </w:r>
          </w:p>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«Домашние птицы»</w:t>
            </w:r>
          </w:p>
          <w:p w:rsidR="005B252C" w:rsidRPr="00C364FB" w:rsidRDefault="005B252C" w:rsidP="00C364FB">
            <w:pPr>
              <w:spacing w:after="0"/>
              <w:jc w:val="both"/>
              <w:rPr>
                <w:rFonts w:ascii="Times New Roman" w:hAnsi="Times New Roman" w:cs="Times New Roman"/>
                <w:sz w:val="24"/>
                <w:szCs w:val="24"/>
              </w:rPr>
            </w:pPr>
            <w:r w:rsidRPr="00C364FB">
              <w:rPr>
                <w:rFonts w:ascii="Times New Roman" w:hAnsi="Times New Roman" w:cs="Times New Roman"/>
                <w:b/>
                <w:sz w:val="24"/>
                <w:szCs w:val="24"/>
              </w:rPr>
              <w:t>Параллельно проводится мониторинг детского развития</w:t>
            </w:r>
          </w:p>
        </w:tc>
      </w:tr>
      <w:tr w:rsidR="00560257" w:rsidRPr="00C364FB" w:rsidTr="00560257">
        <w:trPr>
          <w:trHeight w:val="246"/>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Декабрь</w:t>
            </w:r>
          </w:p>
        </w:tc>
        <w:tc>
          <w:tcPr>
            <w:tcW w:w="7537" w:type="dxa"/>
          </w:tcPr>
          <w:p w:rsidR="00560257" w:rsidRPr="00C364FB" w:rsidRDefault="0056025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«Зимушка – зима к нам пришла сама»</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«Мы и едим, мы и мчимся» (Транспорт)</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«Зимующие птицы» (Поможем птицам зимой)</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«Новый год у ворот»</w:t>
            </w:r>
          </w:p>
        </w:tc>
      </w:tr>
      <w:tr w:rsidR="00560257" w:rsidRPr="00C364FB" w:rsidTr="00560257">
        <w:trPr>
          <w:trHeight w:val="338"/>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Январь</w:t>
            </w:r>
          </w:p>
        </w:tc>
        <w:tc>
          <w:tcPr>
            <w:tcW w:w="7537" w:type="dxa"/>
          </w:tcPr>
          <w:p w:rsidR="00560257"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«Зимние чудеса»</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«Дикие животные зимой»</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«Одежда»</w:t>
            </w:r>
          </w:p>
        </w:tc>
      </w:tr>
      <w:tr w:rsidR="00560257" w:rsidRPr="00C364FB" w:rsidTr="00560257">
        <w:trPr>
          <w:trHeight w:val="389"/>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Февраль</w:t>
            </w:r>
          </w:p>
        </w:tc>
        <w:tc>
          <w:tcPr>
            <w:tcW w:w="7537" w:type="dxa"/>
          </w:tcPr>
          <w:p w:rsidR="00560257"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«Зимние игры и забавы»</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«Волшебный сказочный мир»</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«Посуда»</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«Наша армия родная»</w:t>
            </w:r>
          </w:p>
        </w:tc>
      </w:tr>
      <w:tr w:rsidR="00560257" w:rsidRPr="00C364FB" w:rsidTr="00560257">
        <w:trPr>
          <w:trHeight w:val="246"/>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Март</w:t>
            </w:r>
          </w:p>
        </w:tc>
        <w:tc>
          <w:tcPr>
            <w:tcW w:w="7537" w:type="dxa"/>
          </w:tcPr>
          <w:p w:rsidR="00560257"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«Мама – солнышко мое»</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«Все профессии важны»</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«Растения весной»</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«Дети и взрослые»</w:t>
            </w:r>
          </w:p>
        </w:tc>
      </w:tr>
      <w:tr w:rsidR="00560257" w:rsidRPr="00C364FB" w:rsidTr="00560257">
        <w:trPr>
          <w:trHeight w:val="208"/>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Апрель</w:t>
            </w:r>
          </w:p>
        </w:tc>
        <w:tc>
          <w:tcPr>
            <w:tcW w:w="7537" w:type="dxa"/>
          </w:tcPr>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«Возвращение певцов»  (Перелетные птицы)</w:t>
            </w:r>
          </w:p>
          <w:p w:rsidR="00560257"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«Весна в лесу»</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«Насекомые»</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«Труд людей весной»</w:t>
            </w:r>
          </w:p>
        </w:tc>
      </w:tr>
      <w:tr w:rsidR="00560257" w:rsidRPr="00C364FB" w:rsidTr="00560257">
        <w:trPr>
          <w:trHeight w:val="169"/>
        </w:trPr>
        <w:tc>
          <w:tcPr>
            <w:tcW w:w="2569" w:type="dxa"/>
          </w:tcPr>
          <w:p w:rsidR="00560257" w:rsidRPr="00C364FB" w:rsidRDefault="00560257" w:rsidP="00C364FB">
            <w:pPr>
              <w:spacing w:after="0"/>
              <w:ind w:left="-78"/>
              <w:jc w:val="both"/>
              <w:rPr>
                <w:rFonts w:ascii="Times New Roman" w:hAnsi="Times New Roman" w:cs="Times New Roman"/>
                <w:b/>
                <w:sz w:val="24"/>
                <w:szCs w:val="24"/>
              </w:rPr>
            </w:pPr>
            <w:r w:rsidRPr="00C364FB">
              <w:rPr>
                <w:rFonts w:ascii="Times New Roman" w:hAnsi="Times New Roman" w:cs="Times New Roman"/>
                <w:b/>
                <w:sz w:val="24"/>
                <w:szCs w:val="24"/>
              </w:rPr>
              <w:t>Май</w:t>
            </w:r>
          </w:p>
        </w:tc>
        <w:tc>
          <w:tcPr>
            <w:tcW w:w="7537" w:type="dxa"/>
          </w:tcPr>
          <w:p w:rsidR="00560257"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«Мир вокруг нас»</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«Моя любимая семья»</w:t>
            </w:r>
          </w:p>
          <w:p w:rsidR="009C2F62" w:rsidRPr="00C364FB" w:rsidRDefault="009C2F6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«Я люблю свой детский сад»</w:t>
            </w:r>
          </w:p>
          <w:p w:rsidR="009C2F62" w:rsidRPr="00C364FB" w:rsidRDefault="005B252C"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Мониторинг детского развития</w:t>
            </w:r>
          </w:p>
        </w:tc>
      </w:tr>
    </w:tbl>
    <w:p w:rsidR="00560257" w:rsidRPr="00C364FB" w:rsidRDefault="00560257" w:rsidP="00C364FB">
      <w:pPr>
        <w:spacing w:after="0"/>
        <w:jc w:val="both"/>
        <w:rPr>
          <w:rFonts w:ascii="Times New Roman" w:hAnsi="Times New Roman" w:cs="Times New Roman"/>
          <w:sz w:val="24"/>
          <w:szCs w:val="24"/>
        </w:rPr>
      </w:pPr>
    </w:p>
    <w:p w:rsidR="00FF3F5A" w:rsidRPr="00C364FB" w:rsidRDefault="00FF3F5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Комплексно – тематическое планирование работы с детьми (дошкольный возраст)</w:t>
      </w:r>
    </w:p>
    <w:tbl>
      <w:tblPr>
        <w:tblW w:w="10351"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1"/>
        <w:gridCol w:w="2214"/>
        <w:gridCol w:w="1913"/>
        <w:gridCol w:w="8"/>
        <w:gridCol w:w="2149"/>
        <w:gridCol w:w="2886"/>
      </w:tblGrid>
      <w:tr w:rsidR="00FF3F5A" w:rsidRPr="00C364FB" w:rsidTr="0054198C">
        <w:trPr>
          <w:trHeight w:val="220"/>
        </w:trPr>
        <w:tc>
          <w:tcPr>
            <w:tcW w:w="1180" w:type="dxa"/>
          </w:tcPr>
          <w:p w:rsidR="00FF3F5A" w:rsidRPr="00C364FB" w:rsidRDefault="00FF3F5A" w:rsidP="00C364FB">
            <w:pPr>
              <w:ind w:left="3"/>
              <w:jc w:val="both"/>
              <w:rPr>
                <w:rFonts w:ascii="Times New Roman" w:hAnsi="Times New Roman" w:cs="Times New Roman"/>
                <w:b/>
                <w:sz w:val="24"/>
                <w:szCs w:val="24"/>
              </w:rPr>
            </w:pPr>
            <w:r w:rsidRPr="00C364FB">
              <w:rPr>
                <w:rFonts w:ascii="Times New Roman" w:hAnsi="Times New Roman" w:cs="Times New Roman"/>
                <w:b/>
                <w:sz w:val="24"/>
                <w:szCs w:val="24"/>
              </w:rPr>
              <w:t>месяц</w:t>
            </w:r>
          </w:p>
        </w:tc>
        <w:tc>
          <w:tcPr>
            <w:tcW w:w="2128" w:type="dxa"/>
          </w:tcPr>
          <w:p w:rsidR="00FF3F5A" w:rsidRPr="00C364FB" w:rsidRDefault="00FF3F5A" w:rsidP="00C364FB">
            <w:pPr>
              <w:ind w:left="3"/>
              <w:jc w:val="both"/>
              <w:rPr>
                <w:rFonts w:ascii="Times New Roman" w:hAnsi="Times New Roman" w:cs="Times New Roman"/>
                <w:b/>
                <w:sz w:val="24"/>
                <w:szCs w:val="24"/>
              </w:rPr>
            </w:pPr>
            <w:r w:rsidRPr="00C364FB">
              <w:rPr>
                <w:rFonts w:ascii="Times New Roman" w:hAnsi="Times New Roman" w:cs="Times New Roman"/>
                <w:b/>
                <w:sz w:val="24"/>
                <w:szCs w:val="24"/>
              </w:rPr>
              <w:t>2 младшая группа</w:t>
            </w:r>
          </w:p>
        </w:tc>
        <w:tc>
          <w:tcPr>
            <w:tcW w:w="1941" w:type="dxa"/>
            <w:gridSpan w:val="2"/>
          </w:tcPr>
          <w:p w:rsidR="00FF3F5A" w:rsidRPr="00C364FB" w:rsidRDefault="00FF3F5A" w:rsidP="00C364FB">
            <w:pPr>
              <w:ind w:left="3"/>
              <w:jc w:val="both"/>
              <w:rPr>
                <w:rFonts w:ascii="Times New Roman" w:hAnsi="Times New Roman" w:cs="Times New Roman"/>
                <w:b/>
                <w:sz w:val="24"/>
                <w:szCs w:val="24"/>
              </w:rPr>
            </w:pPr>
            <w:r w:rsidRPr="00C364FB">
              <w:rPr>
                <w:rFonts w:ascii="Times New Roman" w:hAnsi="Times New Roman" w:cs="Times New Roman"/>
                <w:b/>
                <w:sz w:val="24"/>
                <w:szCs w:val="24"/>
              </w:rPr>
              <w:t>Средняя группа</w:t>
            </w:r>
          </w:p>
        </w:tc>
        <w:tc>
          <w:tcPr>
            <w:tcW w:w="2126" w:type="dxa"/>
          </w:tcPr>
          <w:p w:rsidR="00FF3F5A" w:rsidRPr="00C364FB" w:rsidRDefault="00FF3F5A" w:rsidP="00C364FB">
            <w:pPr>
              <w:ind w:left="3"/>
              <w:jc w:val="both"/>
              <w:rPr>
                <w:rFonts w:ascii="Times New Roman" w:hAnsi="Times New Roman" w:cs="Times New Roman"/>
                <w:b/>
                <w:sz w:val="24"/>
                <w:szCs w:val="24"/>
              </w:rPr>
            </w:pPr>
            <w:r w:rsidRPr="00C364FB">
              <w:rPr>
                <w:rFonts w:ascii="Times New Roman" w:hAnsi="Times New Roman" w:cs="Times New Roman"/>
                <w:b/>
                <w:sz w:val="24"/>
                <w:szCs w:val="24"/>
              </w:rPr>
              <w:t>Старшая группа</w:t>
            </w:r>
          </w:p>
        </w:tc>
        <w:tc>
          <w:tcPr>
            <w:tcW w:w="2976" w:type="dxa"/>
          </w:tcPr>
          <w:p w:rsidR="00FF3F5A" w:rsidRPr="00C364FB" w:rsidRDefault="00FF3F5A" w:rsidP="00C364FB">
            <w:pPr>
              <w:ind w:left="3"/>
              <w:jc w:val="both"/>
              <w:rPr>
                <w:rFonts w:ascii="Times New Roman" w:hAnsi="Times New Roman" w:cs="Times New Roman"/>
                <w:b/>
                <w:sz w:val="24"/>
                <w:szCs w:val="24"/>
              </w:rPr>
            </w:pPr>
            <w:r w:rsidRPr="00C364FB">
              <w:rPr>
                <w:rFonts w:ascii="Times New Roman" w:hAnsi="Times New Roman" w:cs="Times New Roman"/>
                <w:b/>
                <w:sz w:val="24"/>
                <w:szCs w:val="24"/>
              </w:rPr>
              <w:t>Подготовительная группа</w:t>
            </w:r>
          </w:p>
        </w:tc>
      </w:tr>
      <w:tr w:rsidR="00F40E52" w:rsidRPr="00C364FB" w:rsidTr="00F40E52">
        <w:trPr>
          <w:trHeight w:val="1531"/>
        </w:trPr>
        <w:tc>
          <w:tcPr>
            <w:tcW w:w="1180" w:type="dxa"/>
            <w:vMerge w:val="restart"/>
          </w:tcPr>
          <w:p w:rsidR="00F40E52" w:rsidRPr="00C364FB" w:rsidRDefault="00F40E52"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Сентябрь</w:t>
            </w:r>
          </w:p>
        </w:tc>
        <w:tc>
          <w:tcPr>
            <w:tcW w:w="2128" w:type="dxa"/>
          </w:tcPr>
          <w:p w:rsidR="00F40E52"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«Мой детский сад»</w:t>
            </w:r>
          </w:p>
          <w:p w:rsidR="00F40E52"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«Осень. Осенние дары природы»</w:t>
            </w:r>
          </w:p>
          <w:p w:rsidR="00F40E52"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«Игрушки»</w:t>
            </w:r>
          </w:p>
          <w:p w:rsidR="00F40E52"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«Золотая осень»</w:t>
            </w:r>
          </w:p>
          <w:p w:rsidR="00F40E52" w:rsidRPr="00C364FB" w:rsidRDefault="00F40E52" w:rsidP="00C364FB">
            <w:pPr>
              <w:ind w:left="3"/>
              <w:jc w:val="both"/>
              <w:rPr>
                <w:rFonts w:ascii="Times New Roman" w:hAnsi="Times New Roman" w:cs="Times New Roman"/>
                <w:sz w:val="24"/>
                <w:szCs w:val="24"/>
              </w:rPr>
            </w:pPr>
          </w:p>
        </w:tc>
        <w:tc>
          <w:tcPr>
            <w:tcW w:w="1933" w:type="dxa"/>
          </w:tcPr>
          <w:p w:rsidR="00F40E52" w:rsidRPr="00C364FB" w:rsidRDefault="00F40E5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«Наш детский сад»</w:t>
            </w:r>
          </w:p>
          <w:p w:rsidR="003F605C" w:rsidRPr="00C364FB" w:rsidRDefault="003F605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«Наши любимые игрушки»</w:t>
            </w:r>
          </w:p>
          <w:p w:rsidR="003F605C" w:rsidRPr="00C364FB" w:rsidRDefault="003F605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«Моя семья»</w:t>
            </w:r>
          </w:p>
          <w:p w:rsidR="003F605C" w:rsidRPr="00C364FB" w:rsidRDefault="003F605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«Времена года»</w:t>
            </w:r>
          </w:p>
          <w:p w:rsidR="00F40E52" w:rsidRPr="00C364FB" w:rsidRDefault="00F40E52" w:rsidP="00C364FB">
            <w:pPr>
              <w:jc w:val="both"/>
              <w:rPr>
                <w:rFonts w:ascii="Times New Roman" w:hAnsi="Times New Roman" w:cs="Times New Roman"/>
                <w:sz w:val="24"/>
                <w:szCs w:val="24"/>
              </w:rPr>
            </w:pPr>
          </w:p>
          <w:p w:rsidR="00F40E52" w:rsidRPr="00C364FB" w:rsidRDefault="00F40E52" w:rsidP="00C364FB">
            <w:pPr>
              <w:jc w:val="both"/>
              <w:rPr>
                <w:rFonts w:ascii="Times New Roman" w:hAnsi="Times New Roman" w:cs="Times New Roman"/>
                <w:sz w:val="24"/>
                <w:szCs w:val="24"/>
              </w:rPr>
            </w:pPr>
          </w:p>
        </w:tc>
        <w:tc>
          <w:tcPr>
            <w:tcW w:w="2134" w:type="dxa"/>
            <w:gridSpan w:val="2"/>
          </w:tcPr>
          <w:p w:rsidR="00187B75" w:rsidRPr="00C364FB" w:rsidRDefault="00F40E5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Сегодня дошколята, завтра – школьники»</w:t>
            </w:r>
          </w:p>
          <w:p w:rsidR="00187B75"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«Осенняя пора, очей очарованье»</w:t>
            </w:r>
          </w:p>
          <w:p w:rsidR="00187B75"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«Труд людей осенью»</w:t>
            </w:r>
          </w:p>
          <w:p w:rsidR="00F40E52"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«Земля – наш общий дом»</w:t>
            </w:r>
          </w:p>
          <w:p w:rsidR="00F40E52" w:rsidRPr="00C364FB" w:rsidRDefault="00F40E52" w:rsidP="00C364FB">
            <w:pPr>
              <w:spacing w:after="0"/>
              <w:jc w:val="both"/>
              <w:rPr>
                <w:rFonts w:ascii="Times New Roman" w:hAnsi="Times New Roman" w:cs="Times New Roman"/>
                <w:sz w:val="24"/>
                <w:szCs w:val="24"/>
              </w:rPr>
            </w:pPr>
          </w:p>
        </w:tc>
        <w:tc>
          <w:tcPr>
            <w:tcW w:w="2976" w:type="dxa"/>
          </w:tcPr>
          <w:p w:rsidR="00F40E52" w:rsidRPr="00C364FB" w:rsidRDefault="00F40E52"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Готовимся к школе. Что умеют будущие первоклассники?</w:t>
            </w:r>
            <w:r w:rsidRPr="00C364FB">
              <w:rPr>
                <w:rFonts w:ascii="Times New Roman" w:hAnsi="Times New Roman" w:cs="Times New Roman"/>
                <w:sz w:val="24"/>
                <w:szCs w:val="24"/>
              </w:rPr>
              <w:t>»</w:t>
            </w:r>
          </w:p>
          <w:p w:rsidR="00187B75"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«Кладовая природы. Труд людей осенью»</w:t>
            </w:r>
          </w:p>
          <w:p w:rsidR="00187B75"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«Семья и семейные традиции»</w:t>
            </w:r>
          </w:p>
          <w:p w:rsidR="00187B75"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«Мой город»</w:t>
            </w:r>
          </w:p>
          <w:p w:rsidR="00F40E52" w:rsidRPr="00C364FB" w:rsidRDefault="00F40E52" w:rsidP="00C364FB">
            <w:pPr>
              <w:spacing w:after="0"/>
              <w:jc w:val="both"/>
              <w:rPr>
                <w:rFonts w:ascii="Times New Roman" w:hAnsi="Times New Roman" w:cs="Times New Roman"/>
                <w:sz w:val="24"/>
                <w:szCs w:val="24"/>
              </w:rPr>
            </w:pPr>
          </w:p>
        </w:tc>
      </w:tr>
      <w:tr w:rsidR="00F40E52" w:rsidRPr="00C364FB" w:rsidTr="00F40E52">
        <w:trPr>
          <w:trHeight w:val="409"/>
        </w:trPr>
        <w:tc>
          <w:tcPr>
            <w:tcW w:w="1180" w:type="dxa"/>
            <w:vMerge/>
          </w:tcPr>
          <w:p w:rsidR="00F40E52" w:rsidRPr="00C364FB" w:rsidRDefault="00F40E52" w:rsidP="00C364FB">
            <w:pPr>
              <w:ind w:left="3"/>
              <w:jc w:val="both"/>
              <w:rPr>
                <w:rFonts w:ascii="Times New Roman" w:hAnsi="Times New Roman" w:cs="Times New Roman"/>
                <w:sz w:val="24"/>
                <w:szCs w:val="24"/>
              </w:rPr>
            </w:pPr>
          </w:p>
        </w:tc>
        <w:tc>
          <w:tcPr>
            <w:tcW w:w="9171" w:type="dxa"/>
            <w:gridSpan w:val="5"/>
          </w:tcPr>
          <w:p w:rsidR="00F40E52" w:rsidRPr="00C364FB" w:rsidRDefault="00F40E52"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Параллельно проводится диагностика педагогического процесса</w:t>
            </w:r>
          </w:p>
        </w:tc>
      </w:tr>
      <w:tr w:rsidR="00FF3F5A" w:rsidRPr="00C364FB" w:rsidTr="0054198C">
        <w:trPr>
          <w:trHeight w:val="389"/>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Октябрь</w:t>
            </w:r>
          </w:p>
        </w:tc>
        <w:tc>
          <w:tcPr>
            <w:tcW w:w="2128" w:type="dxa"/>
          </w:tcPr>
          <w:p w:rsidR="00FF3F5A"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«Домашние животные</w:t>
            </w:r>
            <w:r w:rsidR="00FF3F5A" w:rsidRPr="00C364FB">
              <w:rPr>
                <w:rFonts w:ascii="Times New Roman" w:hAnsi="Times New Roman" w:cs="Times New Roman"/>
                <w:sz w:val="24"/>
                <w:szCs w:val="24"/>
              </w:rPr>
              <w:t>»</w:t>
            </w:r>
          </w:p>
          <w:p w:rsidR="00F40E52"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«Транспорт»</w:t>
            </w:r>
          </w:p>
          <w:p w:rsidR="00F40E52"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«Я человек»</w:t>
            </w:r>
          </w:p>
          <w:p w:rsidR="00F40E52" w:rsidRPr="00C364FB" w:rsidRDefault="00F40E52"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«Труд взрослых. Профессии»</w:t>
            </w: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О</w:t>
            </w:r>
            <w:r w:rsidRPr="00C364FB">
              <w:rPr>
                <w:rFonts w:ascii="Times New Roman" w:hAnsi="Times New Roman" w:cs="Times New Roman"/>
                <w:sz w:val="24"/>
                <w:szCs w:val="24"/>
              </w:rPr>
              <w:t>сень»</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«Дары осени»</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Наши домашние питомцы</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Веселое подворье</w:t>
            </w:r>
            <w:r w:rsidRPr="00C364FB">
              <w:rPr>
                <w:rFonts w:ascii="Times New Roman" w:hAnsi="Times New Roman" w:cs="Times New Roman"/>
                <w:sz w:val="24"/>
                <w:szCs w:val="24"/>
              </w:rPr>
              <w:t>»</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«Птицы»</w:t>
            </w:r>
          </w:p>
        </w:tc>
        <w:tc>
          <w:tcPr>
            <w:tcW w:w="2126" w:type="dxa"/>
          </w:tcPr>
          <w:p w:rsidR="00FF3F5A" w:rsidRPr="00C364FB" w:rsidRDefault="00FF3F5A" w:rsidP="00C364FB">
            <w:pPr>
              <w:spacing w:after="0"/>
              <w:ind w:left="-57"/>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Мой город»</w:t>
            </w:r>
          </w:p>
          <w:p w:rsidR="00187B75" w:rsidRPr="00C364FB" w:rsidRDefault="00187B75" w:rsidP="00C364FB">
            <w:pPr>
              <w:spacing w:after="0"/>
              <w:ind w:left="-57"/>
              <w:jc w:val="both"/>
              <w:rPr>
                <w:rFonts w:ascii="Times New Roman" w:hAnsi="Times New Roman" w:cs="Times New Roman"/>
                <w:sz w:val="24"/>
                <w:szCs w:val="24"/>
              </w:rPr>
            </w:pPr>
            <w:r w:rsidRPr="00C364FB">
              <w:rPr>
                <w:rFonts w:ascii="Times New Roman" w:hAnsi="Times New Roman" w:cs="Times New Roman"/>
                <w:sz w:val="24"/>
                <w:szCs w:val="24"/>
              </w:rPr>
              <w:t>«Родная страна»</w:t>
            </w:r>
          </w:p>
          <w:p w:rsidR="00FF3F5A" w:rsidRPr="00C364FB" w:rsidRDefault="00187B75" w:rsidP="00C364FB">
            <w:pPr>
              <w:spacing w:after="0"/>
              <w:ind w:left="-57"/>
              <w:jc w:val="both"/>
              <w:rPr>
                <w:rFonts w:ascii="Times New Roman" w:hAnsi="Times New Roman" w:cs="Times New Roman"/>
                <w:sz w:val="24"/>
                <w:szCs w:val="24"/>
              </w:rPr>
            </w:pPr>
            <w:r w:rsidRPr="00C364FB">
              <w:rPr>
                <w:rFonts w:ascii="Times New Roman" w:hAnsi="Times New Roman" w:cs="Times New Roman"/>
                <w:sz w:val="24"/>
                <w:szCs w:val="24"/>
              </w:rPr>
              <w:t>«</w:t>
            </w:r>
            <w:r w:rsidR="00FF3F5A" w:rsidRPr="00C364FB">
              <w:rPr>
                <w:rFonts w:ascii="Times New Roman" w:hAnsi="Times New Roman" w:cs="Times New Roman"/>
                <w:sz w:val="24"/>
                <w:szCs w:val="24"/>
              </w:rPr>
              <w:t>Мир предметов и техники»</w:t>
            </w:r>
          </w:p>
          <w:p w:rsidR="00FF3F5A" w:rsidRPr="00C364FB" w:rsidRDefault="00FF3F5A" w:rsidP="00C364FB">
            <w:pPr>
              <w:spacing w:after="0"/>
              <w:ind w:left="-57"/>
              <w:jc w:val="both"/>
              <w:rPr>
                <w:rFonts w:ascii="Times New Roman" w:hAnsi="Times New Roman" w:cs="Times New Roman"/>
                <w:sz w:val="24"/>
                <w:szCs w:val="24"/>
              </w:rPr>
            </w:pPr>
            <w:r w:rsidRPr="00C364FB">
              <w:rPr>
                <w:rFonts w:ascii="Times New Roman" w:hAnsi="Times New Roman" w:cs="Times New Roman"/>
                <w:sz w:val="24"/>
                <w:szCs w:val="24"/>
              </w:rPr>
              <w:t>«Труд взрослых. Профессии»</w:t>
            </w:r>
          </w:p>
        </w:tc>
        <w:tc>
          <w:tcPr>
            <w:tcW w:w="297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«Родная страна»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Неделя безопасности</w:t>
            </w:r>
            <w:r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Уголок природы в детском саду</w:t>
            </w:r>
            <w:r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«Труд взрослых. </w:t>
            </w:r>
            <w:r w:rsidR="00187B75" w:rsidRPr="00C364FB">
              <w:rPr>
                <w:rFonts w:ascii="Times New Roman" w:hAnsi="Times New Roman" w:cs="Times New Roman"/>
                <w:sz w:val="24"/>
                <w:szCs w:val="24"/>
              </w:rPr>
              <w:t>Пр</w:t>
            </w:r>
            <w:r w:rsidRPr="00C364FB">
              <w:rPr>
                <w:rFonts w:ascii="Times New Roman" w:hAnsi="Times New Roman" w:cs="Times New Roman"/>
                <w:sz w:val="24"/>
                <w:szCs w:val="24"/>
              </w:rPr>
              <w:t>офесси</w:t>
            </w:r>
            <w:r w:rsidR="00187B75" w:rsidRPr="00C364FB">
              <w:rPr>
                <w:rFonts w:ascii="Times New Roman" w:hAnsi="Times New Roman" w:cs="Times New Roman"/>
                <w:sz w:val="24"/>
                <w:szCs w:val="24"/>
              </w:rPr>
              <w:t>и. Помогаем взрослым</w:t>
            </w:r>
            <w:r w:rsidRPr="00C364FB">
              <w:rPr>
                <w:rFonts w:ascii="Times New Roman" w:hAnsi="Times New Roman" w:cs="Times New Roman"/>
                <w:sz w:val="24"/>
                <w:szCs w:val="24"/>
              </w:rPr>
              <w:t>»</w:t>
            </w:r>
          </w:p>
        </w:tc>
      </w:tr>
      <w:tr w:rsidR="00FF3F5A" w:rsidRPr="00C364FB" w:rsidTr="0054198C">
        <w:trPr>
          <w:trHeight w:val="350"/>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Ноябрь</w:t>
            </w:r>
          </w:p>
        </w:tc>
        <w:tc>
          <w:tcPr>
            <w:tcW w:w="2128" w:type="dxa"/>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«Дикие животные средней полосы»</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F40E52" w:rsidRPr="00C364FB">
              <w:rPr>
                <w:rFonts w:ascii="Times New Roman" w:hAnsi="Times New Roman" w:cs="Times New Roman"/>
                <w:sz w:val="24"/>
                <w:szCs w:val="24"/>
              </w:rPr>
              <w:t>Моя семья</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w:t>
            </w:r>
            <w:r w:rsidR="00F40E52" w:rsidRPr="00C364FB">
              <w:rPr>
                <w:rFonts w:ascii="Times New Roman" w:hAnsi="Times New Roman" w:cs="Times New Roman"/>
                <w:sz w:val="24"/>
                <w:szCs w:val="24"/>
              </w:rPr>
              <w:t>Я хороший, ты – хороший. Как себя вести.</w:t>
            </w:r>
            <w:r w:rsidR="00795216" w:rsidRPr="00C364FB">
              <w:rPr>
                <w:rFonts w:ascii="Times New Roman" w:hAnsi="Times New Roman" w:cs="Times New Roman"/>
                <w:sz w:val="24"/>
                <w:szCs w:val="24"/>
              </w:rPr>
              <w:t xml:space="preserve"> Учимся дружить»</w:t>
            </w:r>
          </w:p>
          <w:p w:rsidR="00FF3F5A"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«Музыка»</w:t>
            </w: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w:t>
            </w:r>
            <w:r w:rsidR="003F605C" w:rsidRPr="00C364FB">
              <w:rPr>
                <w:rFonts w:ascii="Times New Roman" w:hAnsi="Times New Roman" w:cs="Times New Roman"/>
                <w:sz w:val="24"/>
                <w:szCs w:val="24"/>
              </w:rPr>
              <w:t>Ж</w:t>
            </w:r>
            <w:r w:rsidRPr="00C364FB">
              <w:rPr>
                <w:rFonts w:ascii="Times New Roman" w:hAnsi="Times New Roman" w:cs="Times New Roman"/>
                <w:sz w:val="24"/>
                <w:szCs w:val="24"/>
              </w:rPr>
              <w:t>ивотные</w:t>
            </w:r>
            <w:r w:rsidR="003F605C" w:rsidRPr="00C364FB">
              <w:rPr>
                <w:rFonts w:ascii="Times New Roman" w:hAnsi="Times New Roman" w:cs="Times New Roman"/>
                <w:sz w:val="24"/>
                <w:szCs w:val="24"/>
              </w:rPr>
              <w:t xml:space="preserve"> средней полосы</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w:t>
            </w:r>
            <w:r w:rsidR="003F605C" w:rsidRPr="00C364FB">
              <w:rPr>
                <w:rFonts w:ascii="Times New Roman" w:hAnsi="Times New Roman" w:cs="Times New Roman"/>
                <w:sz w:val="24"/>
                <w:szCs w:val="24"/>
              </w:rPr>
              <w:t>Животные жарких стран</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Ж</w:t>
            </w:r>
            <w:r w:rsidRPr="00C364FB">
              <w:rPr>
                <w:rFonts w:ascii="Times New Roman" w:hAnsi="Times New Roman" w:cs="Times New Roman"/>
                <w:sz w:val="24"/>
                <w:szCs w:val="24"/>
              </w:rPr>
              <w:t>ивотные</w:t>
            </w:r>
            <w:r w:rsidR="003F605C" w:rsidRPr="00C364FB">
              <w:rPr>
                <w:rFonts w:ascii="Times New Roman" w:hAnsi="Times New Roman" w:cs="Times New Roman"/>
                <w:sz w:val="24"/>
                <w:szCs w:val="24"/>
              </w:rPr>
              <w:t xml:space="preserve"> Севера</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Предметы быта. Инструменты</w:t>
            </w:r>
            <w:r w:rsidRPr="00C364FB">
              <w:rPr>
                <w:rFonts w:ascii="Times New Roman" w:hAnsi="Times New Roman" w:cs="Times New Roman"/>
                <w:sz w:val="24"/>
                <w:szCs w:val="24"/>
              </w:rPr>
              <w:t>»</w:t>
            </w:r>
          </w:p>
        </w:tc>
        <w:tc>
          <w:tcPr>
            <w:tcW w:w="212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«Семья и семейные традиции»</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«Наши добрые дела»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«Поздняя осень»</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«Мир комнатных растений»</w:t>
            </w:r>
          </w:p>
        </w:tc>
        <w:tc>
          <w:tcPr>
            <w:tcW w:w="297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«Поздняя осень»</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«Наши добрые дела</w:t>
            </w:r>
            <w:r w:rsidR="00187B75" w:rsidRPr="00C364FB">
              <w:rPr>
                <w:rFonts w:ascii="Times New Roman" w:hAnsi="Times New Roman" w:cs="Times New Roman"/>
                <w:sz w:val="24"/>
                <w:szCs w:val="24"/>
              </w:rPr>
              <w:t xml:space="preserve">. Уроки вежливости и </w:t>
            </w:r>
            <w:r w:rsidR="00187B75" w:rsidRPr="00C364FB">
              <w:rPr>
                <w:rFonts w:ascii="Times New Roman" w:hAnsi="Times New Roman" w:cs="Times New Roman"/>
                <w:sz w:val="24"/>
                <w:szCs w:val="24"/>
              </w:rPr>
              <w:lastRenderedPageBreak/>
              <w:t>этикета</w:t>
            </w:r>
            <w:r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Декоративно – прикладное искусство</w:t>
            </w:r>
            <w:r w:rsidRPr="00C364FB">
              <w:rPr>
                <w:rFonts w:ascii="Times New Roman" w:hAnsi="Times New Roman" w:cs="Times New Roman"/>
                <w:sz w:val="24"/>
                <w:szCs w:val="24"/>
              </w:rPr>
              <w:t>»</w:t>
            </w:r>
          </w:p>
          <w:p w:rsidR="00187B75"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«Друзья спорта»</w:t>
            </w:r>
          </w:p>
        </w:tc>
      </w:tr>
      <w:tr w:rsidR="00FF3F5A" w:rsidRPr="00C364FB" w:rsidTr="0054198C">
        <w:trPr>
          <w:trHeight w:val="298"/>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Декабрь</w:t>
            </w:r>
          </w:p>
        </w:tc>
        <w:tc>
          <w:tcPr>
            <w:tcW w:w="2128" w:type="dxa"/>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795216" w:rsidRPr="00C364FB">
              <w:rPr>
                <w:rFonts w:ascii="Times New Roman" w:hAnsi="Times New Roman" w:cs="Times New Roman"/>
                <w:sz w:val="24"/>
                <w:szCs w:val="24"/>
              </w:rPr>
              <w:t>Мой дом»</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795216" w:rsidRPr="00C364FB">
              <w:rPr>
                <w:rFonts w:ascii="Times New Roman" w:hAnsi="Times New Roman" w:cs="Times New Roman"/>
                <w:sz w:val="24"/>
                <w:szCs w:val="24"/>
              </w:rPr>
              <w:t>Я и мое тело (что я знаю о себе?)</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«Зима»</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«Новый год»</w:t>
            </w: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Кем быть?</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Зима</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Новый год</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Зимние забавы</w:t>
            </w:r>
            <w:r w:rsidRPr="00C364FB">
              <w:rPr>
                <w:rFonts w:ascii="Times New Roman" w:hAnsi="Times New Roman" w:cs="Times New Roman"/>
                <w:sz w:val="24"/>
                <w:szCs w:val="24"/>
              </w:rPr>
              <w:t>»</w:t>
            </w:r>
          </w:p>
        </w:tc>
        <w:tc>
          <w:tcPr>
            <w:tcW w:w="212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«Зимушка – зима»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«Будь острожен»</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«Готовимся к новогоднему празднику»</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«Зимние чудеса»</w:t>
            </w:r>
          </w:p>
        </w:tc>
        <w:tc>
          <w:tcPr>
            <w:tcW w:w="297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«Зимушка – зима»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Мир предметов и техники, механизмов, изобретений</w:t>
            </w:r>
            <w:r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Народная культура и традиции</w:t>
            </w:r>
            <w:r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«Здравствуй, новый год!</w:t>
            </w:r>
            <w:r w:rsidR="00187B75" w:rsidRPr="00C364FB">
              <w:rPr>
                <w:rFonts w:ascii="Times New Roman" w:hAnsi="Times New Roman" w:cs="Times New Roman"/>
                <w:sz w:val="24"/>
                <w:szCs w:val="24"/>
              </w:rPr>
              <w:t xml:space="preserve"> Зимние чудеса</w:t>
            </w:r>
            <w:r w:rsidRPr="00C364FB">
              <w:rPr>
                <w:rFonts w:ascii="Times New Roman" w:hAnsi="Times New Roman" w:cs="Times New Roman"/>
                <w:sz w:val="24"/>
                <w:szCs w:val="24"/>
              </w:rPr>
              <w:t>»</w:t>
            </w:r>
          </w:p>
        </w:tc>
      </w:tr>
      <w:tr w:rsidR="00FF3F5A" w:rsidRPr="00C364FB" w:rsidTr="0054198C">
        <w:trPr>
          <w:trHeight w:val="337"/>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Январь</w:t>
            </w:r>
          </w:p>
        </w:tc>
        <w:tc>
          <w:tcPr>
            <w:tcW w:w="2128" w:type="dxa"/>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795216" w:rsidRPr="00C364FB">
              <w:rPr>
                <w:rFonts w:ascii="Times New Roman" w:hAnsi="Times New Roman" w:cs="Times New Roman"/>
                <w:sz w:val="24"/>
                <w:szCs w:val="24"/>
              </w:rPr>
              <w:t>Русское народное творчество»</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«Мир предметов вокруг нас»</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«Мальчики и девочки»</w:t>
            </w: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Транспорт</w:t>
            </w:r>
            <w:r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Машины специального назначения»</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Бытовая техника»</w:t>
            </w:r>
          </w:p>
        </w:tc>
        <w:tc>
          <w:tcPr>
            <w:tcW w:w="212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«Неделя игры»</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«Неделя творчества»</w:t>
            </w:r>
          </w:p>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«Неделя познания. Зимушка – хрустальная»</w:t>
            </w:r>
          </w:p>
        </w:tc>
        <w:tc>
          <w:tcPr>
            <w:tcW w:w="297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«Неделя игры»</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«Неделя творчества»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«Неделя познания</w:t>
            </w:r>
            <w:r w:rsidR="00187B75" w:rsidRPr="00C364FB">
              <w:rPr>
                <w:rFonts w:ascii="Times New Roman" w:hAnsi="Times New Roman" w:cs="Times New Roman"/>
                <w:sz w:val="24"/>
                <w:szCs w:val="24"/>
              </w:rPr>
              <w:t xml:space="preserve"> или чудеса в решете»</w:t>
            </w:r>
          </w:p>
        </w:tc>
      </w:tr>
      <w:tr w:rsidR="00FF3F5A" w:rsidRPr="00C364FB" w:rsidTr="0054198C">
        <w:trPr>
          <w:trHeight w:val="246"/>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Февраль</w:t>
            </w:r>
          </w:p>
        </w:tc>
        <w:tc>
          <w:tcPr>
            <w:tcW w:w="2128" w:type="dxa"/>
          </w:tcPr>
          <w:p w:rsidR="00795216"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795216" w:rsidRPr="00C364FB">
              <w:rPr>
                <w:rFonts w:ascii="Times New Roman" w:hAnsi="Times New Roman" w:cs="Times New Roman"/>
                <w:sz w:val="24"/>
                <w:szCs w:val="24"/>
              </w:rPr>
              <w:t>Мир животных и птиц»</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«Я в обществе»</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«Наши папы. Защитники Отечества»</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 xml:space="preserve">«Неделя безопасности (ОБЖ)» </w:t>
            </w:r>
          </w:p>
          <w:p w:rsidR="00FF3F5A" w:rsidRPr="00C364FB" w:rsidRDefault="00FF3F5A" w:rsidP="00C364FB">
            <w:pPr>
              <w:spacing w:after="0"/>
              <w:ind w:left="3"/>
              <w:jc w:val="both"/>
              <w:rPr>
                <w:rFonts w:ascii="Times New Roman" w:hAnsi="Times New Roman" w:cs="Times New Roman"/>
                <w:sz w:val="24"/>
                <w:szCs w:val="24"/>
              </w:rPr>
            </w:pP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Здоровье</w:t>
            </w:r>
            <w:r w:rsidRPr="00C364FB">
              <w:rPr>
                <w:rFonts w:ascii="Times New Roman" w:hAnsi="Times New Roman" w:cs="Times New Roman"/>
                <w:sz w:val="24"/>
                <w:szCs w:val="24"/>
              </w:rPr>
              <w:t>»</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«Наша Родина. Наш город»</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«Основы безопасности жизни»</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«День защитника Отечества»</w:t>
            </w:r>
          </w:p>
        </w:tc>
        <w:tc>
          <w:tcPr>
            <w:tcW w:w="212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«Друзья спорта»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«Юные путешественники»</w:t>
            </w:r>
          </w:p>
          <w:p w:rsidR="00FF3F5A" w:rsidRPr="00C364FB" w:rsidRDefault="00187B7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«Защитники Отечества»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«Народная культура и традиции»</w:t>
            </w:r>
          </w:p>
        </w:tc>
        <w:tc>
          <w:tcPr>
            <w:tcW w:w="297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Искусство и культура</w:t>
            </w:r>
            <w:r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F94377" w:rsidRPr="00C364FB">
              <w:rPr>
                <w:rFonts w:ascii="Times New Roman" w:hAnsi="Times New Roman" w:cs="Times New Roman"/>
                <w:sz w:val="24"/>
                <w:szCs w:val="24"/>
              </w:rPr>
              <w:t>Путешествия по странам и континентам</w:t>
            </w:r>
            <w:r w:rsidRPr="00C364FB">
              <w:rPr>
                <w:rFonts w:ascii="Times New Roman" w:hAnsi="Times New Roman" w:cs="Times New Roman"/>
                <w:sz w:val="24"/>
                <w:szCs w:val="24"/>
              </w:rPr>
              <w:t>»</w:t>
            </w:r>
          </w:p>
          <w:p w:rsidR="00FF3F5A" w:rsidRPr="00C364FB" w:rsidRDefault="00F943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«За</w:t>
            </w:r>
            <w:r w:rsidR="00FF3F5A" w:rsidRPr="00C364FB">
              <w:rPr>
                <w:rFonts w:ascii="Times New Roman" w:hAnsi="Times New Roman" w:cs="Times New Roman"/>
                <w:sz w:val="24"/>
                <w:szCs w:val="24"/>
              </w:rPr>
              <w:t>щитники Отечества»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F94377" w:rsidRPr="00C364FB">
              <w:rPr>
                <w:rFonts w:ascii="Times New Roman" w:hAnsi="Times New Roman" w:cs="Times New Roman"/>
                <w:sz w:val="24"/>
                <w:szCs w:val="24"/>
              </w:rPr>
              <w:t>Путешествие в прошлое и будущее на машине времени</w:t>
            </w:r>
            <w:r w:rsidRPr="00C364FB">
              <w:rPr>
                <w:rFonts w:ascii="Times New Roman" w:hAnsi="Times New Roman" w:cs="Times New Roman"/>
                <w:sz w:val="24"/>
                <w:szCs w:val="24"/>
              </w:rPr>
              <w:t>»</w:t>
            </w:r>
          </w:p>
        </w:tc>
      </w:tr>
      <w:tr w:rsidR="00FF3F5A" w:rsidRPr="00C364FB" w:rsidTr="0054198C">
        <w:trPr>
          <w:trHeight w:val="221"/>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Март</w:t>
            </w:r>
          </w:p>
        </w:tc>
        <w:tc>
          <w:tcPr>
            <w:tcW w:w="2128" w:type="dxa"/>
          </w:tcPr>
          <w:p w:rsidR="00795216"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795216" w:rsidRPr="00C364FB">
              <w:rPr>
                <w:rFonts w:ascii="Times New Roman" w:hAnsi="Times New Roman" w:cs="Times New Roman"/>
                <w:sz w:val="24"/>
                <w:szCs w:val="24"/>
              </w:rPr>
              <w:t>Праздник 8 Марта»</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Мы – помощники. Что мы умеем?»</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«Мой город. Моя малая родина»</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«Книжкина неделя»</w:t>
            </w:r>
          </w:p>
          <w:p w:rsidR="00FF3F5A" w:rsidRPr="00C364FB" w:rsidRDefault="00FF3F5A" w:rsidP="00C364FB">
            <w:pPr>
              <w:spacing w:after="0"/>
              <w:ind w:left="3"/>
              <w:jc w:val="both"/>
              <w:rPr>
                <w:rFonts w:ascii="Times New Roman" w:hAnsi="Times New Roman" w:cs="Times New Roman"/>
                <w:sz w:val="24"/>
                <w:szCs w:val="24"/>
              </w:rPr>
            </w:pP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3F605C" w:rsidRPr="00C364FB">
              <w:rPr>
                <w:rFonts w:ascii="Times New Roman" w:hAnsi="Times New Roman" w:cs="Times New Roman"/>
                <w:sz w:val="24"/>
                <w:szCs w:val="24"/>
              </w:rPr>
              <w:t>Мамин день</w:t>
            </w:r>
            <w:r w:rsidRPr="00C364FB">
              <w:rPr>
                <w:rFonts w:ascii="Times New Roman" w:hAnsi="Times New Roman" w:cs="Times New Roman"/>
                <w:sz w:val="24"/>
                <w:szCs w:val="24"/>
              </w:rPr>
              <w:t>»</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«Весна»</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«Растения садов и огородов»</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«Растения лесов и лугов»</w:t>
            </w:r>
          </w:p>
        </w:tc>
        <w:tc>
          <w:tcPr>
            <w:tcW w:w="212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«Женский праздник»</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«Уроки вежливости и этикета»</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«Пришла весна</w:t>
            </w:r>
            <w:r w:rsidR="00187B75" w:rsidRPr="00C364FB">
              <w:rPr>
                <w:rFonts w:ascii="Times New Roman" w:hAnsi="Times New Roman" w:cs="Times New Roman"/>
                <w:sz w:val="24"/>
                <w:szCs w:val="24"/>
              </w:rPr>
              <w:t>!</w:t>
            </w:r>
            <w:r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«Неделя книги»</w:t>
            </w:r>
          </w:p>
        </w:tc>
        <w:tc>
          <w:tcPr>
            <w:tcW w:w="2976" w:type="dxa"/>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«8 марта – женский день»</w:t>
            </w:r>
          </w:p>
          <w:p w:rsidR="00F94377" w:rsidRPr="00C364FB" w:rsidRDefault="00F94377"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«Мальчики и девочки</w:t>
            </w:r>
          </w:p>
          <w:p w:rsidR="00FF3F5A" w:rsidRPr="00C364FB" w:rsidRDefault="00F94377"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«В</w:t>
            </w:r>
            <w:r w:rsidR="00FF3F5A" w:rsidRPr="00C364FB">
              <w:rPr>
                <w:rFonts w:ascii="Times New Roman" w:hAnsi="Times New Roman" w:cs="Times New Roman"/>
                <w:sz w:val="24"/>
                <w:szCs w:val="24"/>
              </w:rPr>
              <w:t>есна</w:t>
            </w:r>
            <w:r w:rsidRPr="00C364FB">
              <w:rPr>
                <w:rFonts w:ascii="Times New Roman" w:hAnsi="Times New Roman" w:cs="Times New Roman"/>
                <w:sz w:val="24"/>
                <w:szCs w:val="24"/>
              </w:rPr>
              <w:t xml:space="preserve"> пришла!</w:t>
            </w:r>
            <w:r w:rsidR="00FF3F5A" w:rsidRPr="00C364FB">
              <w:rPr>
                <w:rFonts w:ascii="Times New Roman" w:hAnsi="Times New Roman" w:cs="Times New Roman"/>
                <w:sz w:val="24"/>
                <w:szCs w:val="24"/>
              </w:rPr>
              <w:t>»</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«Юный гражданин»</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«Неделя книги»</w:t>
            </w:r>
          </w:p>
        </w:tc>
      </w:tr>
      <w:tr w:rsidR="00FF3F5A" w:rsidRPr="00C364FB" w:rsidTr="0054198C">
        <w:trPr>
          <w:trHeight w:val="298"/>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t>Апрель</w:t>
            </w:r>
          </w:p>
        </w:tc>
        <w:tc>
          <w:tcPr>
            <w:tcW w:w="2128" w:type="dxa"/>
          </w:tcPr>
          <w:p w:rsidR="00795216"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795216" w:rsidRPr="00C364FB">
              <w:rPr>
                <w:rFonts w:ascii="Times New Roman" w:hAnsi="Times New Roman" w:cs="Times New Roman"/>
                <w:sz w:val="24"/>
                <w:szCs w:val="24"/>
              </w:rPr>
              <w:t>Растем здоровыми, крепкими, жизнерадостными»</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«Весна красна»</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«Птицы»</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«Добрые волшебники»</w:t>
            </w:r>
          </w:p>
          <w:p w:rsidR="00FF3F5A" w:rsidRPr="00C364FB" w:rsidRDefault="00FF3F5A" w:rsidP="00C364FB">
            <w:pPr>
              <w:spacing w:after="0"/>
              <w:ind w:left="3"/>
              <w:jc w:val="both"/>
              <w:rPr>
                <w:rFonts w:ascii="Times New Roman" w:hAnsi="Times New Roman" w:cs="Times New Roman"/>
                <w:sz w:val="24"/>
                <w:szCs w:val="24"/>
              </w:rPr>
            </w:pP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w:t>
            </w:r>
            <w:r w:rsidR="003F605C" w:rsidRPr="00C364FB">
              <w:rPr>
                <w:rFonts w:ascii="Times New Roman" w:hAnsi="Times New Roman" w:cs="Times New Roman"/>
                <w:sz w:val="24"/>
                <w:szCs w:val="24"/>
              </w:rPr>
              <w:t>Творческая мастерская</w:t>
            </w:r>
            <w:r w:rsidRPr="00C364FB">
              <w:rPr>
                <w:rFonts w:ascii="Times New Roman" w:hAnsi="Times New Roman" w:cs="Times New Roman"/>
                <w:sz w:val="24"/>
                <w:szCs w:val="24"/>
              </w:rPr>
              <w:t>»</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«День космонавтики»</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«Наши дома»</w:t>
            </w:r>
          </w:p>
          <w:p w:rsidR="003F605C" w:rsidRPr="00C364FB" w:rsidRDefault="003F605C"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«Природный и рукотворный мир</w:t>
            </w:r>
          </w:p>
        </w:tc>
        <w:tc>
          <w:tcPr>
            <w:tcW w:w="212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«Неделя здоровья»</w:t>
            </w:r>
          </w:p>
          <w:p w:rsidR="00187B75"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«Космические просторы»</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«Юный </w:t>
            </w:r>
            <w:r w:rsidRPr="00C364FB">
              <w:rPr>
                <w:rFonts w:ascii="Times New Roman" w:hAnsi="Times New Roman" w:cs="Times New Roman"/>
                <w:sz w:val="24"/>
                <w:szCs w:val="24"/>
              </w:rPr>
              <w:lastRenderedPageBreak/>
              <w:t>гражданин»</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«Дорожная азбука»</w:t>
            </w:r>
          </w:p>
        </w:tc>
        <w:tc>
          <w:tcPr>
            <w:tcW w:w="297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 «Неделя здоровья»</w:t>
            </w:r>
          </w:p>
          <w:p w:rsidR="00FF3F5A" w:rsidRPr="00C364FB" w:rsidRDefault="00F943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«К</w:t>
            </w:r>
            <w:r w:rsidR="00FF3F5A" w:rsidRPr="00C364FB">
              <w:rPr>
                <w:rFonts w:ascii="Times New Roman" w:hAnsi="Times New Roman" w:cs="Times New Roman"/>
                <w:sz w:val="24"/>
                <w:szCs w:val="24"/>
              </w:rPr>
              <w:t>осм</w:t>
            </w:r>
            <w:r w:rsidRPr="00C364FB">
              <w:rPr>
                <w:rFonts w:ascii="Times New Roman" w:hAnsi="Times New Roman" w:cs="Times New Roman"/>
                <w:sz w:val="24"/>
                <w:szCs w:val="24"/>
              </w:rPr>
              <w:t>ические просторы</w:t>
            </w:r>
            <w:r w:rsidR="00FF3F5A" w:rsidRPr="00C364FB">
              <w:rPr>
                <w:rFonts w:ascii="Times New Roman" w:hAnsi="Times New Roman" w:cs="Times New Roman"/>
                <w:sz w:val="24"/>
                <w:szCs w:val="24"/>
              </w:rPr>
              <w:t>»</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F94377" w:rsidRPr="00C364FB">
              <w:rPr>
                <w:rFonts w:ascii="Times New Roman" w:hAnsi="Times New Roman" w:cs="Times New Roman"/>
                <w:sz w:val="24"/>
                <w:szCs w:val="24"/>
              </w:rPr>
              <w:t>22 апреля – международный день Земли»</w:t>
            </w:r>
          </w:p>
          <w:p w:rsidR="00F94377" w:rsidRPr="00C364FB" w:rsidRDefault="00F943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«Единство и дружба народов планеты Земля»</w:t>
            </w:r>
          </w:p>
        </w:tc>
      </w:tr>
      <w:tr w:rsidR="00FF3F5A" w:rsidRPr="00C364FB" w:rsidTr="0054198C">
        <w:trPr>
          <w:trHeight w:val="208"/>
        </w:trPr>
        <w:tc>
          <w:tcPr>
            <w:tcW w:w="1180" w:type="dxa"/>
          </w:tcPr>
          <w:p w:rsidR="00FF3F5A" w:rsidRPr="00C364FB" w:rsidRDefault="00FF3F5A" w:rsidP="00C364FB">
            <w:pPr>
              <w:ind w:left="3"/>
              <w:jc w:val="both"/>
              <w:rPr>
                <w:rFonts w:ascii="Times New Roman" w:hAnsi="Times New Roman" w:cs="Times New Roman"/>
                <w:sz w:val="24"/>
                <w:szCs w:val="24"/>
              </w:rPr>
            </w:pPr>
            <w:r w:rsidRPr="00C364FB">
              <w:rPr>
                <w:rFonts w:ascii="Times New Roman" w:hAnsi="Times New Roman" w:cs="Times New Roman"/>
                <w:sz w:val="24"/>
                <w:szCs w:val="24"/>
              </w:rPr>
              <w:lastRenderedPageBreak/>
              <w:t>Май</w:t>
            </w:r>
          </w:p>
        </w:tc>
        <w:tc>
          <w:tcPr>
            <w:tcW w:w="2128" w:type="dxa"/>
          </w:tcPr>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«На улицах города (ПДД)»</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Следопыты»</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«Мир вокруг нас»</w:t>
            </w:r>
          </w:p>
          <w:p w:rsidR="00795216" w:rsidRPr="00C364FB" w:rsidRDefault="00795216"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«Зеленые друзья растения»</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Диагностика образовательного процесса</w:t>
            </w:r>
          </w:p>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«Здравствуй, лето!»</w:t>
            </w:r>
          </w:p>
          <w:p w:rsidR="00795216" w:rsidRPr="00C364FB" w:rsidRDefault="00795216" w:rsidP="00C364FB">
            <w:pPr>
              <w:spacing w:after="0"/>
              <w:ind w:left="3"/>
              <w:jc w:val="both"/>
              <w:rPr>
                <w:rFonts w:ascii="Times New Roman" w:hAnsi="Times New Roman" w:cs="Times New Roman"/>
                <w:sz w:val="24"/>
                <w:szCs w:val="24"/>
              </w:rPr>
            </w:pPr>
          </w:p>
        </w:tc>
        <w:tc>
          <w:tcPr>
            <w:tcW w:w="1941" w:type="dxa"/>
            <w:gridSpan w:val="2"/>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Подводный мир»</w:t>
            </w:r>
          </w:p>
          <w:p w:rsidR="00187B75" w:rsidRPr="00C364FB" w:rsidRDefault="00187B75"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«Насекомые (ползающие, прыгающие)»</w:t>
            </w:r>
          </w:p>
          <w:p w:rsidR="00187B75" w:rsidRPr="00C364FB" w:rsidRDefault="00187B75"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«Насекомые (летающие)»</w:t>
            </w:r>
          </w:p>
          <w:p w:rsidR="00187B75" w:rsidRPr="00C364FB" w:rsidRDefault="00187B75"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«Лето»</w:t>
            </w:r>
          </w:p>
          <w:p w:rsidR="00FF3F5A" w:rsidRPr="00C364FB" w:rsidRDefault="00FF3F5A" w:rsidP="00C364FB">
            <w:pPr>
              <w:spacing w:after="0"/>
              <w:ind w:left="3"/>
              <w:jc w:val="both"/>
              <w:rPr>
                <w:rFonts w:ascii="Times New Roman" w:hAnsi="Times New Roman" w:cs="Times New Roman"/>
                <w:sz w:val="24"/>
                <w:szCs w:val="24"/>
              </w:rPr>
            </w:pPr>
          </w:p>
        </w:tc>
        <w:tc>
          <w:tcPr>
            <w:tcW w:w="2126" w:type="dxa"/>
          </w:tcPr>
          <w:p w:rsidR="00FF3F5A" w:rsidRPr="00C364FB" w:rsidRDefault="00FF3F5A"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w:t>
            </w:r>
            <w:r w:rsidR="00187B75" w:rsidRPr="00C364FB">
              <w:rPr>
                <w:rFonts w:ascii="Times New Roman" w:hAnsi="Times New Roman" w:cs="Times New Roman"/>
                <w:sz w:val="24"/>
                <w:szCs w:val="24"/>
              </w:rPr>
              <w:t>9 мая</w:t>
            </w:r>
            <w:r w:rsidRPr="00C364FB">
              <w:rPr>
                <w:rFonts w:ascii="Times New Roman" w:hAnsi="Times New Roman" w:cs="Times New Roman"/>
                <w:sz w:val="24"/>
                <w:szCs w:val="24"/>
              </w:rPr>
              <w:t>»</w:t>
            </w:r>
          </w:p>
          <w:p w:rsidR="00187B75" w:rsidRPr="00C364FB" w:rsidRDefault="00187B75"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«Искусство и культура»</w:t>
            </w:r>
          </w:p>
          <w:p w:rsidR="00187B75" w:rsidRPr="00C364FB" w:rsidRDefault="00187B75"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«Опыты и эксперименты»</w:t>
            </w:r>
          </w:p>
          <w:p w:rsidR="00187B75" w:rsidRPr="00C364FB" w:rsidRDefault="00187B75" w:rsidP="00C364FB">
            <w:pPr>
              <w:spacing w:after="0"/>
              <w:ind w:left="3"/>
              <w:jc w:val="both"/>
              <w:rPr>
                <w:rFonts w:ascii="Times New Roman" w:hAnsi="Times New Roman" w:cs="Times New Roman"/>
                <w:sz w:val="24"/>
                <w:szCs w:val="24"/>
              </w:rPr>
            </w:pPr>
            <w:r w:rsidRPr="00C364FB">
              <w:rPr>
                <w:rFonts w:ascii="Times New Roman" w:hAnsi="Times New Roman" w:cs="Times New Roman"/>
                <w:sz w:val="24"/>
                <w:szCs w:val="24"/>
              </w:rPr>
              <w:t>«Экологическая тропа»</w:t>
            </w:r>
          </w:p>
          <w:p w:rsidR="00FF3F5A" w:rsidRPr="00C364FB" w:rsidRDefault="00FF3F5A" w:rsidP="00C364FB">
            <w:pPr>
              <w:spacing w:after="0"/>
              <w:ind w:left="3"/>
              <w:jc w:val="both"/>
              <w:rPr>
                <w:rFonts w:ascii="Times New Roman" w:hAnsi="Times New Roman" w:cs="Times New Roman"/>
                <w:sz w:val="24"/>
                <w:szCs w:val="24"/>
              </w:rPr>
            </w:pPr>
          </w:p>
        </w:tc>
        <w:tc>
          <w:tcPr>
            <w:tcW w:w="2976" w:type="dxa"/>
          </w:tcPr>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 мая – День победы»</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«Опыты и эксперименты»</w:t>
            </w:r>
          </w:p>
          <w:p w:rsidR="00FF3F5A" w:rsidRPr="00C364FB" w:rsidRDefault="00FF3F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F94377" w:rsidRPr="00C364FB">
              <w:rPr>
                <w:rFonts w:ascii="Times New Roman" w:hAnsi="Times New Roman" w:cs="Times New Roman"/>
                <w:sz w:val="24"/>
                <w:szCs w:val="24"/>
              </w:rPr>
              <w:t>Права ребенка</w:t>
            </w:r>
            <w:r w:rsidRPr="00C364FB">
              <w:rPr>
                <w:rFonts w:ascii="Times New Roman" w:hAnsi="Times New Roman" w:cs="Times New Roman"/>
                <w:sz w:val="24"/>
                <w:szCs w:val="24"/>
              </w:rPr>
              <w:t>»</w:t>
            </w:r>
          </w:p>
          <w:p w:rsidR="00F94377" w:rsidRPr="00C364FB" w:rsidRDefault="00F943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«Скоро в школу»</w:t>
            </w:r>
          </w:p>
          <w:p w:rsidR="00FF3F5A" w:rsidRPr="00C364FB" w:rsidRDefault="00FF3F5A" w:rsidP="00C364FB">
            <w:pPr>
              <w:spacing w:after="0"/>
              <w:jc w:val="both"/>
              <w:rPr>
                <w:rFonts w:ascii="Times New Roman" w:hAnsi="Times New Roman" w:cs="Times New Roman"/>
                <w:sz w:val="24"/>
                <w:szCs w:val="24"/>
              </w:rPr>
            </w:pPr>
          </w:p>
        </w:tc>
      </w:tr>
    </w:tbl>
    <w:p w:rsidR="0089210B" w:rsidRPr="00C364FB" w:rsidRDefault="0089210B" w:rsidP="00C364FB">
      <w:pPr>
        <w:spacing w:after="0"/>
        <w:jc w:val="both"/>
        <w:rPr>
          <w:rFonts w:ascii="Times New Roman" w:eastAsia="Times New Roman" w:hAnsi="Times New Roman" w:cs="Times New Roman"/>
          <w:b/>
          <w:sz w:val="24"/>
          <w:szCs w:val="24"/>
          <w:lang w:eastAsia="ru-RU"/>
        </w:rPr>
      </w:pPr>
    </w:p>
    <w:p w:rsidR="00AF7180" w:rsidRPr="00C364FB" w:rsidRDefault="00CB5E04"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 xml:space="preserve">Регламентируемая образовательная </w:t>
      </w:r>
      <w:r w:rsidR="00EA2A7D" w:rsidRPr="00C364FB">
        <w:rPr>
          <w:rFonts w:ascii="Times New Roman" w:eastAsia="Times New Roman" w:hAnsi="Times New Roman" w:cs="Times New Roman"/>
          <w:b/>
          <w:sz w:val="24"/>
          <w:szCs w:val="24"/>
          <w:lang w:eastAsia="ru-RU"/>
        </w:rPr>
        <w:t>нагрузка</w:t>
      </w:r>
      <w:r w:rsidR="00AF7180" w:rsidRPr="00C364FB">
        <w:rPr>
          <w:rFonts w:ascii="Times New Roman" w:eastAsia="Times New Roman" w:hAnsi="Times New Roman" w:cs="Times New Roman"/>
          <w:b/>
          <w:sz w:val="24"/>
          <w:szCs w:val="24"/>
          <w:lang w:eastAsia="ru-RU"/>
        </w:rPr>
        <w:t xml:space="preserve"> </w:t>
      </w:r>
    </w:p>
    <w:p w:rsidR="0089210B" w:rsidRPr="00C364FB" w:rsidRDefault="007606F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w:t>
      </w:r>
      <w:r w:rsidR="0089210B" w:rsidRPr="00C364FB">
        <w:rPr>
          <w:rFonts w:ascii="Times New Roman" w:eastAsia="Times New Roman" w:hAnsi="Times New Roman" w:cs="Times New Roman"/>
          <w:sz w:val="24"/>
          <w:szCs w:val="24"/>
          <w:lang w:eastAsia="ru-RU"/>
        </w:rPr>
        <w:t>Расписание образовательной деятельности разработано в соответствии с максимальной допустимым объемом образовательной нагрузки для разных возрастных групп.</w:t>
      </w:r>
    </w:p>
    <w:p w:rsidR="0089210B" w:rsidRPr="00C364FB" w:rsidRDefault="007606F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w:t>
      </w:r>
      <w:r w:rsidR="0089210B" w:rsidRPr="00C364FB">
        <w:rPr>
          <w:rFonts w:ascii="Times New Roman" w:eastAsia="Times New Roman" w:hAnsi="Times New Roman" w:cs="Times New Roman"/>
          <w:sz w:val="24"/>
          <w:szCs w:val="24"/>
          <w:lang w:eastAsia="ru-RU"/>
        </w:rPr>
        <w:t>Для детей раннего возраста от 1,5 до 3 лет длительность непрерывной образовательной деятельности не должна превышать 10 мин. Допускается осуществлять образовательную деятельность в первую и во вторую половину дня (по 8 -10 мин) Допускается осуществлять образовательную деятельность на игровой площадке во время прогулки.</w:t>
      </w:r>
    </w:p>
    <w:p w:rsidR="0089210B" w:rsidRPr="00C364FB" w:rsidRDefault="007606F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w:t>
      </w:r>
      <w:r w:rsidR="0089210B" w:rsidRPr="00C364FB">
        <w:rPr>
          <w:rFonts w:ascii="Times New Roman" w:eastAsia="Times New Roman" w:hAnsi="Times New Roman" w:cs="Times New Roman"/>
          <w:sz w:val="24"/>
          <w:szCs w:val="24"/>
          <w:lang w:eastAsia="ru-RU"/>
        </w:rPr>
        <w:t>Продолжительность непрерывной образовательной деятельности для детей от 3 до 4 лет – не более 15 мин., для детей от 4 – до 5 лет – не более 20 мин., для детей от 5 до 6 лет – не более 25 мин., для детей от 6 до 7 лет – не более 30 мин.</w:t>
      </w:r>
    </w:p>
    <w:p w:rsidR="0089210B" w:rsidRPr="00C364FB" w:rsidRDefault="0089210B"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Максимально допустимый объем образовательной нагрузки в первой половине дня в младшей и средней группах не превышает 30 и 40 мин. соответственно, а в старшей и подготовительной группах – 45мин. и 1,5 ч соответственно. В середине времени, отведенного на непрерывную образовательную деятельность, проводят физкультминутки. Перерывы между периодами непрерывной образовательной деятельности не менее 10 мин.</w:t>
      </w:r>
    </w:p>
    <w:p w:rsidR="0089210B" w:rsidRPr="00C364FB" w:rsidRDefault="007606FD"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 xml:space="preserve">           </w:t>
      </w:r>
      <w:r w:rsidR="0089210B" w:rsidRPr="00C364FB">
        <w:rPr>
          <w:rFonts w:ascii="Times New Roman" w:eastAsia="Times New Roman" w:hAnsi="Times New Roman" w:cs="Times New Roman"/>
          <w:sz w:val="24"/>
          <w:szCs w:val="24"/>
          <w:lang w:eastAsia="ru-RU"/>
        </w:rPr>
        <w:t>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составлять не более 25 – 30 мин в день</w:t>
      </w:r>
      <w:r w:rsidR="002E3FD3" w:rsidRPr="00C364FB">
        <w:rPr>
          <w:rFonts w:ascii="Times New Roman" w:eastAsia="Times New Roman" w:hAnsi="Times New Roman" w:cs="Times New Roman"/>
          <w:sz w:val="24"/>
          <w:szCs w:val="24"/>
          <w:lang w:eastAsia="ru-RU"/>
        </w:rPr>
        <w:t>. В середине непрерывной образовательной деятельности статического характера проводят физкультурные минутки.</w:t>
      </w:r>
    </w:p>
    <w:p w:rsidR="002E3FD3" w:rsidRPr="00C364FB" w:rsidRDefault="002E3FD3" w:rsidP="00C364FB">
      <w:pPr>
        <w:spacing w:after="0"/>
        <w:jc w:val="both"/>
        <w:rPr>
          <w:rFonts w:ascii="Times New Roman" w:eastAsia="Times New Roman" w:hAnsi="Times New Roman" w:cs="Times New Roman"/>
          <w:sz w:val="24"/>
          <w:szCs w:val="24"/>
          <w:lang w:eastAsia="ru-RU"/>
        </w:rPr>
      </w:pPr>
      <w:r w:rsidRPr="00C364FB">
        <w:rPr>
          <w:rFonts w:ascii="Times New Roman" w:eastAsia="Times New Roman" w:hAnsi="Times New Roman" w:cs="Times New Roman"/>
          <w:sz w:val="24"/>
          <w:szCs w:val="24"/>
          <w:lang w:eastAsia="ru-RU"/>
        </w:rPr>
        <w:t>Образовательную деятельность, требующую повышенной познавательной активности и умственного напряжения детей, следует организовывать в первую половину дня. Для профилактики утомления детей рекомендуется проводить физкультурные, музыкальные занятия, ритмику.</w:t>
      </w:r>
    </w:p>
    <w:p w:rsidR="00AF7180" w:rsidRPr="00C364FB" w:rsidRDefault="00AF7180"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1 младшая группа (2-3 года)</w:t>
      </w:r>
    </w:p>
    <w:tbl>
      <w:tblPr>
        <w:tblStyle w:val="15"/>
        <w:tblW w:w="8760" w:type="dxa"/>
        <w:jc w:val="center"/>
        <w:tblInd w:w="-1923" w:type="dxa"/>
        <w:tblLayout w:type="fixed"/>
        <w:tblLook w:val="04A0"/>
      </w:tblPr>
      <w:tblGrid>
        <w:gridCol w:w="4043"/>
        <w:gridCol w:w="2808"/>
        <w:gridCol w:w="917"/>
        <w:gridCol w:w="992"/>
      </w:tblGrid>
      <w:tr w:rsidR="00AF7180" w:rsidRPr="00C364FB" w:rsidTr="00AF7180">
        <w:trPr>
          <w:trHeight w:val="570"/>
          <w:jc w:val="center"/>
        </w:trPr>
        <w:tc>
          <w:tcPr>
            <w:tcW w:w="4043"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Приоритетные направления. Образовательные области</w:t>
            </w:r>
          </w:p>
        </w:tc>
        <w:tc>
          <w:tcPr>
            <w:tcW w:w="2808"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Виды деятельности</w:t>
            </w:r>
          </w:p>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(виды занятий)</w:t>
            </w:r>
          </w:p>
        </w:tc>
        <w:tc>
          <w:tcPr>
            <w:tcW w:w="1909" w:type="dxa"/>
            <w:gridSpan w:val="2"/>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Количество часов</w:t>
            </w:r>
          </w:p>
        </w:tc>
      </w:tr>
      <w:tr w:rsidR="00AF7180" w:rsidRPr="00C364FB" w:rsidTr="00AF7180">
        <w:trPr>
          <w:trHeight w:val="575"/>
          <w:jc w:val="center"/>
        </w:trPr>
        <w:tc>
          <w:tcPr>
            <w:tcW w:w="4043" w:type="dxa"/>
            <w:vMerge/>
          </w:tcPr>
          <w:p w:rsidR="00AF7180" w:rsidRPr="00C364FB" w:rsidRDefault="00AF7180" w:rsidP="00C364FB">
            <w:pPr>
              <w:jc w:val="both"/>
              <w:rPr>
                <w:rFonts w:ascii="Times New Roman" w:hAnsi="Times New Roman" w:cs="Times New Roman"/>
                <w:sz w:val="24"/>
                <w:szCs w:val="24"/>
              </w:rPr>
            </w:pPr>
          </w:p>
        </w:tc>
        <w:tc>
          <w:tcPr>
            <w:tcW w:w="2808" w:type="dxa"/>
            <w:vMerge/>
          </w:tcPr>
          <w:p w:rsidR="00AF7180" w:rsidRPr="00C364FB" w:rsidRDefault="00AF7180" w:rsidP="00C364FB">
            <w:pPr>
              <w:jc w:val="both"/>
              <w:rPr>
                <w:rFonts w:ascii="Times New Roman" w:hAnsi="Times New Roman" w:cs="Times New Roman"/>
                <w:sz w:val="24"/>
                <w:szCs w:val="24"/>
              </w:rPr>
            </w:pPr>
          </w:p>
        </w:tc>
        <w:tc>
          <w:tcPr>
            <w:tcW w:w="91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неделя</w:t>
            </w:r>
          </w:p>
        </w:tc>
        <w:tc>
          <w:tcPr>
            <w:tcW w:w="992"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год</w:t>
            </w:r>
          </w:p>
        </w:tc>
      </w:tr>
      <w:tr w:rsidR="00AF7180" w:rsidRPr="00C364FB" w:rsidTr="00AF7180">
        <w:trPr>
          <w:trHeight w:val="365"/>
          <w:jc w:val="center"/>
        </w:trPr>
        <w:tc>
          <w:tcPr>
            <w:tcW w:w="8760"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Познавательно-речевое направление</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72</w:t>
            </w:r>
          </w:p>
        </w:tc>
      </w:tr>
      <w:tr w:rsidR="00AF7180" w:rsidRPr="00C364FB" w:rsidTr="00AF7180">
        <w:trPr>
          <w:jc w:val="center"/>
        </w:trPr>
        <w:tc>
          <w:tcPr>
            <w:tcW w:w="8760"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AF7180">
        <w:trPr>
          <w:trHeight w:val="298"/>
          <w:jc w:val="center"/>
        </w:trPr>
        <w:tc>
          <w:tcPr>
            <w:tcW w:w="4043" w:type="dxa"/>
            <w:vMerge w:val="restart"/>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Познавательное развитие</w:t>
            </w:r>
          </w:p>
        </w:tc>
        <w:tc>
          <w:tcPr>
            <w:tcW w:w="280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Сенсорика</w:t>
            </w:r>
          </w:p>
        </w:tc>
        <w:tc>
          <w:tcPr>
            <w:tcW w:w="917"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992"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lang w:val="en-US"/>
              </w:rPr>
              <w:t>3</w:t>
            </w:r>
            <w:r w:rsidRPr="00C364FB">
              <w:rPr>
                <w:rFonts w:ascii="Times New Roman" w:hAnsi="Times New Roman" w:cs="Times New Roman"/>
                <w:sz w:val="24"/>
                <w:szCs w:val="24"/>
              </w:rPr>
              <w:t>6</w:t>
            </w:r>
          </w:p>
        </w:tc>
      </w:tr>
      <w:tr w:rsidR="00AF7180" w:rsidRPr="00C364FB" w:rsidTr="00AF7180">
        <w:trPr>
          <w:trHeight w:val="532"/>
          <w:jc w:val="center"/>
        </w:trPr>
        <w:tc>
          <w:tcPr>
            <w:tcW w:w="4043" w:type="dxa"/>
            <w:vMerge/>
          </w:tcPr>
          <w:p w:rsidR="00AF7180" w:rsidRPr="00C364FB" w:rsidRDefault="00AF7180" w:rsidP="00C364FB">
            <w:pPr>
              <w:jc w:val="both"/>
              <w:rPr>
                <w:rFonts w:ascii="Times New Roman" w:hAnsi="Times New Roman" w:cs="Times New Roman"/>
                <w:b/>
                <w:sz w:val="24"/>
                <w:szCs w:val="24"/>
              </w:rPr>
            </w:pPr>
          </w:p>
        </w:tc>
        <w:tc>
          <w:tcPr>
            <w:tcW w:w="280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Ознакомление с окружающим</w:t>
            </w:r>
          </w:p>
        </w:tc>
        <w:tc>
          <w:tcPr>
            <w:tcW w:w="91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992" w:type="dxa"/>
            <w:tcBorders>
              <w:top w:val="single" w:sz="4" w:space="0" w:color="auto"/>
            </w:tcBorders>
          </w:tcPr>
          <w:p w:rsidR="00AF7180" w:rsidRPr="00C364FB" w:rsidRDefault="00AF7180" w:rsidP="00C364FB">
            <w:pPr>
              <w:jc w:val="both"/>
              <w:rPr>
                <w:rFonts w:ascii="Times New Roman" w:hAnsi="Times New Roman" w:cs="Times New Roman"/>
                <w:sz w:val="24"/>
                <w:szCs w:val="24"/>
                <w:lang w:val="en-US"/>
              </w:rPr>
            </w:pPr>
            <w:r w:rsidRPr="00C364FB">
              <w:rPr>
                <w:rFonts w:ascii="Times New Roman" w:hAnsi="Times New Roman" w:cs="Times New Roman"/>
                <w:sz w:val="24"/>
                <w:szCs w:val="24"/>
              </w:rPr>
              <w:t>18</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Речевое развитие</w:t>
            </w:r>
          </w:p>
        </w:tc>
        <w:tc>
          <w:tcPr>
            <w:tcW w:w="280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Развитие речи</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AF7180">
        <w:trPr>
          <w:jc w:val="center"/>
        </w:trPr>
        <w:tc>
          <w:tcPr>
            <w:tcW w:w="4043" w:type="dxa"/>
            <w:tcBorders>
              <w:top w:val="nil"/>
            </w:tcBorders>
          </w:tcPr>
          <w:p w:rsidR="00AF7180" w:rsidRPr="00C364FB" w:rsidRDefault="00AF7180" w:rsidP="00C364FB">
            <w:pPr>
              <w:jc w:val="both"/>
              <w:rPr>
                <w:rFonts w:ascii="Times New Roman" w:hAnsi="Times New Roman" w:cs="Times New Roman"/>
                <w:sz w:val="24"/>
                <w:szCs w:val="24"/>
              </w:rPr>
            </w:pPr>
          </w:p>
        </w:tc>
        <w:tc>
          <w:tcPr>
            <w:tcW w:w="280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Ознакомление с художественной литературой </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режимные моменты</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режимные моменты</w:t>
            </w:r>
          </w:p>
        </w:tc>
      </w:tr>
      <w:tr w:rsidR="00AF7180" w:rsidRPr="00C364FB" w:rsidTr="00AF7180">
        <w:trPr>
          <w:jc w:val="center"/>
        </w:trPr>
        <w:tc>
          <w:tcPr>
            <w:tcW w:w="8760" w:type="dxa"/>
            <w:gridSpan w:val="4"/>
            <w:tcBorders>
              <w:right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Социально-личностное направление</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17" w:type="dxa"/>
            <w:tcBorders>
              <w:right w:val="single" w:sz="4" w:space="0" w:color="auto"/>
            </w:tcBorders>
          </w:tcPr>
          <w:p w:rsidR="00AF7180" w:rsidRPr="00C364FB" w:rsidRDefault="00AF7180" w:rsidP="00C364FB">
            <w:pPr>
              <w:jc w:val="both"/>
              <w:rPr>
                <w:rFonts w:ascii="Times New Roman" w:hAnsi="Times New Roman" w:cs="Times New Roman"/>
                <w:sz w:val="24"/>
                <w:szCs w:val="24"/>
              </w:rPr>
            </w:pPr>
          </w:p>
        </w:tc>
        <w:tc>
          <w:tcPr>
            <w:tcW w:w="992" w:type="dxa"/>
            <w:tcBorders>
              <w:left w:val="single" w:sz="4" w:space="0" w:color="auto"/>
              <w:right w:val="single" w:sz="4" w:space="0" w:color="auto"/>
            </w:tcBorders>
          </w:tcPr>
          <w:p w:rsidR="00AF7180" w:rsidRPr="00C364FB" w:rsidRDefault="00AF7180" w:rsidP="00C364FB">
            <w:pPr>
              <w:jc w:val="both"/>
              <w:rPr>
                <w:rFonts w:ascii="Times New Roman" w:hAnsi="Times New Roman" w:cs="Times New Roman"/>
                <w:sz w:val="24"/>
                <w:szCs w:val="24"/>
              </w:rPr>
            </w:pPr>
          </w:p>
        </w:tc>
      </w:tr>
      <w:tr w:rsidR="00AF7180" w:rsidRPr="00C364FB" w:rsidTr="00AF7180">
        <w:trPr>
          <w:jc w:val="center"/>
        </w:trPr>
        <w:tc>
          <w:tcPr>
            <w:tcW w:w="8760" w:type="dxa"/>
            <w:gridSpan w:val="4"/>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Социально – коммуникативное развитие</w:t>
            </w: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Познание предметного и социального мира</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режимные моменты</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режимные моменты</w:t>
            </w:r>
          </w:p>
        </w:tc>
      </w:tr>
      <w:tr w:rsidR="00AF7180" w:rsidRPr="00C364FB" w:rsidTr="00AF7180">
        <w:trPr>
          <w:jc w:val="center"/>
        </w:trPr>
        <w:tc>
          <w:tcPr>
            <w:tcW w:w="8760"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Художественно-эстетическое направление</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5</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180</w:t>
            </w:r>
          </w:p>
        </w:tc>
      </w:tr>
      <w:tr w:rsidR="00AF7180" w:rsidRPr="00C364FB" w:rsidTr="00AF7180">
        <w:trPr>
          <w:jc w:val="center"/>
        </w:trPr>
        <w:tc>
          <w:tcPr>
            <w:tcW w:w="8760"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Художественно – эстетическое развитие</w:t>
            </w:r>
          </w:p>
        </w:tc>
        <w:tc>
          <w:tcPr>
            <w:tcW w:w="2808" w:type="dxa"/>
          </w:tcPr>
          <w:p w:rsidR="00AF7180" w:rsidRPr="00C364FB" w:rsidRDefault="00AF7180" w:rsidP="00C364FB">
            <w:pPr>
              <w:jc w:val="both"/>
              <w:rPr>
                <w:rFonts w:ascii="Times New Roman" w:hAnsi="Times New Roman" w:cs="Times New Roman"/>
                <w:sz w:val="24"/>
                <w:szCs w:val="24"/>
              </w:rPr>
            </w:pPr>
          </w:p>
        </w:tc>
        <w:tc>
          <w:tcPr>
            <w:tcW w:w="917" w:type="dxa"/>
          </w:tcPr>
          <w:p w:rsidR="00AF7180" w:rsidRPr="00C364FB" w:rsidRDefault="00AF7180" w:rsidP="00C364FB">
            <w:pPr>
              <w:jc w:val="both"/>
              <w:rPr>
                <w:rFonts w:ascii="Times New Roman" w:hAnsi="Times New Roman" w:cs="Times New Roman"/>
                <w:sz w:val="24"/>
                <w:szCs w:val="24"/>
              </w:rPr>
            </w:pPr>
          </w:p>
        </w:tc>
        <w:tc>
          <w:tcPr>
            <w:tcW w:w="992" w:type="dxa"/>
          </w:tcPr>
          <w:p w:rsidR="00AF7180" w:rsidRPr="00C364FB" w:rsidRDefault="00AF7180" w:rsidP="00C364FB">
            <w:pPr>
              <w:jc w:val="both"/>
              <w:rPr>
                <w:rFonts w:ascii="Times New Roman" w:hAnsi="Times New Roman" w:cs="Times New Roman"/>
                <w:sz w:val="24"/>
                <w:szCs w:val="24"/>
              </w:rPr>
            </w:pP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sz w:val="24"/>
                <w:szCs w:val="24"/>
              </w:rPr>
            </w:pP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Рисование</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sz w:val="24"/>
                <w:szCs w:val="24"/>
              </w:rPr>
            </w:pP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Лепка</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sz w:val="24"/>
                <w:szCs w:val="24"/>
              </w:rPr>
            </w:pP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Аппликация</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AF7180">
        <w:trPr>
          <w:trHeight w:val="286"/>
          <w:jc w:val="center"/>
        </w:trPr>
        <w:tc>
          <w:tcPr>
            <w:tcW w:w="4043" w:type="dxa"/>
            <w:vMerge w:val="restart"/>
          </w:tcPr>
          <w:p w:rsidR="00AF7180" w:rsidRPr="00C364FB" w:rsidRDefault="00AF7180" w:rsidP="00C364FB">
            <w:pPr>
              <w:jc w:val="both"/>
              <w:rPr>
                <w:rFonts w:ascii="Times New Roman" w:hAnsi="Times New Roman" w:cs="Times New Roman"/>
                <w:sz w:val="24"/>
                <w:szCs w:val="24"/>
              </w:rPr>
            </w:pPr>
          </w:p>
        </w:tc>
        <w:tc>
          <w:tcPr>
            <w:tcW w:w="280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Конструирование</w:t>
            </w:r>
          </w:p>
        </w:tc>
        <w:tc>
          <w:tcPr>
            <w:tcW w:w="917"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992"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AF7180">
        <w:trPr>
          <w:trHeight w:val="272"/>
          <w:jc w:val="center"/>
        </w:trPr>
        <w:tc>
          <w:tcPr>
            <w:tcW w:w="4043" w:type="dxa"/>
            <w:vMerge/>
          </w:tcPr>
          <w:p w:rsidR="00AF7180" w:rsidRPr="00C364FB" w:rsidRDefault="00AF7180" w:rsidP="00C364FB">
            <w:pPr>
              <w:jc w:val="both"/>
              <w:rPr>
                <w:rFonts w:ascii="Times New Roman" w:hAnsi="Times New Roman" w:cs="Times New Roman"/>
                <w:sz w:val="24"/>
                <w:szCs w:val="24"/>
              </w:rPr>
            </w:pPr>
          </w:p>
        </w:tc>
        <w:tc>
          <w:tcPr>
            <w:tcW w:w="280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Музыка</w:t>
            </w:r>
          </w:p>
        </w:tc>
        <w:tc>
          <w:tcPr>
            <w:tcW w:w="91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w:t>
            </w:r>
          </w:p>
        </w:tc>
        <w:tc>
          <w:tcPr>
            <w:tcW w:w="992"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72</w:t>
            </w:r>
          </w:p>
        </w:tc>
      </w:tr>
      <w:tr w:rsidR="00AF7180" w:rsidRPr="00C364FB" w:rsidTr="00AF7180">
        <w:trPr>
          <w:jc w:val="center"/>
        </w:trPr>
        <w:tc>
          <w:tcPr>
            <w:tcW w:w="8760"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Физическое направление</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p>
        </w:tc>
        <w:tc>
          <w:tcPr>
            <w:tcW w:w="28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AF7180">
        <w:trPr>
          <w:jc w:val="center"/>
        </w:trPr>
        <w:tc>
          <w:tcPr>
            <w:tcW w:w="8760"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AF7180">
        <w:trPr>
          <w:jc w:val="center"/>
        </w:trPr>
        <w:tc>
          <w:tcPr>
            <w:tcW w:w="4043"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Физическое развитие</w:t>
            </w:r>
          </w:p>
        </w:tc>
        <w:tc>
          <w:tcPr>
            <w:tcW w:w="2808" w:type="dxa"/>
          </w:tcPr>
          <w:p w:rsidR="00AF7180" w:rsidRPr="00C364FB" w:rsidRDefault="00AF7180" w:rsidP="00C364FB">
            <w:pPr>
              <w:jc w:val="both"/>
              <w:rPr>
                <w:rFonts w:ascii="Times New Roman" w:hAnsi="Times New Roman" w:cs="Times New Roman"/>
                <w:sz w:val="24"/>
                <w:szCs w:val="24"/>
              </w:rPr>
            </w:pPr>
          </w:p>
        </w:tc>
        <w:tc>
          <w:tcPr>
            <w:tcW w:w="91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AF7180">
        <w:trPr>
          <w:jc w:val="center"/>
        </w:trPr>
        <w:tc>
          <w:tcPr>
            <w:tcW w:w="6851" w:type="dxa"/>
            <w:gridSpan w:val="2"/>
            <w:vAlign w:val="center"/>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Итого:</w:t>
            </w:r>
          </w:p>
        </w:tc>
        <w:tc>
          <w:tcPr>
            <w:tcW w:w="917"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10</w:t>
            </w:r>
          </w:p>
        </w:tc>
        <w:tc>
          <w:tcPr>
            <w:tcW w:w="992"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360</w:t>
            </w:r>
          </w:p>
        </w:tc>
      </w:tr>
    </w:tbl>
    <w:p w:rsidR="00AF7180" w:rsidRPr="00C364FB" w:rsidRDefault="00AF7180" w:rsidP="00C364FB">
      <w:pPr>
        <w:spacing w:after="0"/>
        <w:jc w:val="both"/>
        <w:rPr>
          <w:rFonts w:ascii="Times New Roman" w:eastAsia="Times New Roman" w:hAnsi="Times New Roman" w:cs="Times New Roman"/>
          <w:b/>
          <w:sz w:val="24"/>
          <w:szCs w:val="24"/>
          <w:lang w:eastAsia="ru-RU"/>
        </w:rPr>
      </w:pPr>
    </w:p>
    <w:p w:rsidR="00AF7180" w:rsidRPr="00C364FB" w:rsidRDefault="00AF7180"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2 младшая группа (3-4года)</w:t>
      </w:r>
    </w:p>
    <w:tbl>
      <w:tblPr>
        <w:tblStyle w:val="15"/>
        <w:tblW w:w="8736" w:type="dxa"/>
        <w:jc w:val="center"/>
        <w:tblInd w:w="-1285" w:type="dxa"/>
        <w:tblLayout w:type="fixed"/>
        <w:tblLook w:val="04A0"/>
      </w:tblPr>
      <w:tblGrid>
        <w:gridCol w:w="4132"/>
        <w:gridCol w:w="2469"/>
        <w:gridCol w:w="992"/>
        <w:gridCol w:w="1143"/>
      </w:tblGrid>
      <w:tr w:rsidR="00AF7180" w:rsidRPr="00C364FB" w:rsidTr="00E3407F">
        <w:trPr>
          <w:trHeight w:val="570"/>
          <w:jc w:val="center"/>
        </w:trPr>
        <w:tc>
          <w:tcPr>
            <w:tcW w:w="4132"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Приоритетные направления. Образовательные области</w:t>
            </w:r>
          </w:p>
        </w:tc>
        <w:tc>
          <w:tcPr>
            <w:tcW w:w="2469"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Виды деятельности</w:t>
            </w:r>
          </w:p>
        </w:tc>
        <w:tc>
          <w:tcPr>
            <w:tcW w:w="2135" w:type="dxa"/>
            <w:gridSpan w:val="2"/>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Количество часов</w:t>
            </w:r>
          </w:p>
        </w:tc>
      </w:tr>
      <w:tr w:rsidR="00AF7180" w:rsidRPr="00C364FB" w:rsidTr="00E3407F">
        <w:trPr>
          <w:trHeight w:val="575"/>
          <w:jc w:val="center"/>
        </w:trPr>
        <w:tc>
          <w:tcPr>
            <w:tcW w:w="4132" w:type="dxa"/>
            <w:vMerge/>
          </w:tcPr>
          <w:p w:rsidR="00AF7180" w:rsidRPr="00C364FB" w:rsidRDefault="00AF7180" w:rsidP="00C364FB">
            <w:pPr>
              <w:jc w:val="both"/>
              <w:rPr>
                <w:rFonts w:ascii="Times New Roman" w:hAnsi="Times New Roman" w:cs="Times New Roman"/>
                <w:sz w:val="24"/>
                <w:szCs w:val="24"/>
              </w:rPr>
            </w:pPr>
          </w:p>
        </w:tc>
        <w:tc>
          <w:tcPr>
            <w:tcW w:w="2469" w:type="dxa"/>
            <w:vMerge/>
          </w:tcPr>
          <w:p w:rsidR="00AF7180" w:rsidRPr="00C364FB" w:rsidRDefault="00AF7180" w:rsidP="00C364FB">
            <w:pPr>
              <w:jc w:val="both"/>
              <w:rPr>
                <w:rFonts w:ascii="Times New Roman" w:hAnsi="Times New Roman" w:cs="Times New Roman"/>
                <w:sz w:val="24"/>
                <w:szCs w:val="24"/>
              </w:rPr>
            </w:pPr>
          </w:p>
        </w:tc>
        <w:tc>
          <w:tcPr>
            <w:tcW w:w="992"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неделя</w:t>
            </w:r>
          </w:p>
        </w:tc>
        <w:tc>
          <w:tcPr>
            <w:tcW w:w="1143"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год</w:t>
            </w:r>
          </w:p>
        </w:tc>
      </w:tr>
      <w:tr w:rsidR="00AF7180" w:rsidRPr="00C364FB" w:rsidTr="00E3407F">
        <w:trPr>
          <w:trHeight w:val="365"/>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Познавательно-речевое направление</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b/>
                <w:sz w:val="24"/>
                <w:szCs w:val="24"/>
              </w:rPr>
            </w:pP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2,5</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90</w:t>
            </w:r>
          </w:p>
        </w:tc>
      </w:tr>
      <w:tr w:rsidR="00AF7180" w:rsidRPr="00C364FB" w:rsidTr="00E3407F">
        <w:trPr>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trHeight w:val="298"/>
          <w:jc w:val="center"/>
        </w:trPr>
        <w:tc>
          <w:tcPr>
            <w:tcW w:w="4132" w:type="dxa"/>
            <w:vMerge w:val="restart"/>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Познавательное развитие</w:t>
            </w:r>
          </w:p>
        </w:tc>
        <w:tc>
          <w:tcPr>
            <w:tcW w:w="2469"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ФЭМП</w:t>
            </w:r>
          </w:p>
        </w:tc>
        <w:tc>
          <w:tcPr>
            <w:tcW w:w="992"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143"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trHeight w:val="519"/>
          <w:jc w:val="center"/>
        </w:trPr>
        <w:tc>
          <w:tcPr>
            <w:tcW w:w="4132" w:type="dxa"/>
            <w:vMerge/>
          </w:tcPr>
          <w:p w:rsidR="00AF7180" w:rsidRPr="00C364FB" w:rsidRDefault="00AF7180" w:rsidP="00C364FB">
            <w:pPr>
              <w:jc w:val="both"/>
              <w:rPr>
                <w:rFonts w:ascii="Times New Roman" w:hAnsi="Times New Roman" w:cs="Times New Roman"/>
                <w:b/>
                <w:sz w:val="24"/>
                <w:szCs w:val="24"/>
              </w:rPr>
            </w:pPr>
          </w:p>
        </w:tc>
        <w:tc>
          <w:tcPr>
            <w:tcW w:w="2469"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Познавательно – исследовательская деятельность в природе, экспериментирование</w:t>
            </w:r>
          </w:p>
        </w:tc>
        <w:tc>
          <w:tcPr>
            <w:tcW w:w="992"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143"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Речевое развитие</w:t>
            </w: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Развитие речи</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sz w:val="24"/>
                <w:szCs w:val="24"/>
              </w:rPr>
            </w:pP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Ознакомление с художественной литературой </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р/м</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р/м</w:t>
            </w:r>
          </w:p>
        </w:tc>
      </w:tr>
      <w:tr w:rsidR="00AF7180" w:rsidRPr="00C364FB" w:rsidTr="00E3407F">
        <w:trPr>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Социально-личностное направление</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b/>
                <w:sz w:val="24"/>
                <w:szCs w:val="24"/>
              </w:rPr>
            </w:pP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Социально – коммуникативное развитие</w:t>
            </w: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Познание предметного и социального мира</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Художественно-эстетическое направление</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b/>
                <w:sz w:val="24"/>
                <w:szCs w:val="24"/>
              </w:rPr>
            </w:pP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4</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144</w:t>
            </w:r>
          </w:p>
        </w:tc>
      </w:tr>
      <w:tr w:rsidR="00AF7180" w:rsidRPr="00C364FB" w:rsidTr="00E3407F">
        <w:trPr>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Художественно - эстетическое развитие</w:t>
            </w:r>
          </w:p>
        </w:tc>
        <w:tc>
          <w:tcPr>
            <w:tcW w:w="2469" w:type="dxa"/>
          </w:tcPr>
          <w:p w:rsidR="00AF7180" w:rsidRPr="00C364FB" w:rsidRDefault="00AF7180" w:rsidP="00C364FB">
            <w:pPr>
              <w:jc w:val="both"/>
              <w:rPr>
                <w:rFonts w:ascii="Times New Roman" w:hAnsi="Times New Roman" w:cs="Times New Roman"/>
                <w:sz w:val="24"/>
                <w:szCs w:val="24"/>
              </w:rPr>
            </w:pPr>
          </w:p>
        </w:tc>
        <w:tc>
          <w:tcPr>
            <w:tcW w:w="992" w:type="dxa"/>
          </w:tcPr>
          <w:p w:rsidR="00AF7180" w:rsidRPr="00C364FB" w:rsidRDefault="00AF7180" w:rsidP="00C364FB">
            <w:pPr>
              <w:jc w:val="both"/>
              <w:rPr>
                <w:rFonts w:ascii="Times New Roman" w:hAnsi="Times New Roman" w:cs="Times New Roman"/>
                <w:sz w:val="24"/>
                <w:szCs w:val="24"/>
              </w:rPr>
            </w:pPr>
          </w:p>
        </w:tc>
        <w:tc>
          <w:tcPr>
            <w:tcW w:w="1143" w:type="dxa"/>
          </w:tcPr>
          <w:p w:rsidR="00AF7180" w:rsidRPr="00C364FB" w:rsidRDefault="00AF7180" w:rsidP="00C364FB">
            <w:pPr>
              <w:jc w:val="both"/>
              <w:rPr>
                <w:rFonts w:ascii="Times New Roman" w:hAnsi="Times New Roman" w:cs="Times New Roman"/>
                <w:sz w:val="24"/>
                <w:szCs w:val="24"/>
              </w:rPr>
            </w:pP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sz w:val="24"/>
                <w:szCs w:val="24"/>
              </w:rPr>
            </w:pPr>
          </w:p>
        </w:tc>
        <w:tc>
          <w:tcPr>
            <w:tcW w:w="2469"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Рисование</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sz w:val="24"/>
                <w:szCs w:val="24"/>
              </w:rPr>
            </w:pPr>
          </w:p>
        </w:tc>
        <w:tc>
          <w:tcPr>
            <w:tcW w:w="2469"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Лепка</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sz w:val="24"/>
                <w:szCs w:val="24"/>
              </w:rPr>
            </w:pP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Аппликация</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363"/>
          <w:jc w:val="center"/>
        </w:trPr>
        <w:tc>
          <w:tcPr>
            <w:tcW w:w="4132" w:type="dxa"/>
            <w:vMerge w:val="restart"/>
          </w:tcPr>
          <w:p w:rsidR="00AF7180" w:rsidRPr="00C364FB" w:rsidRDefault="00AF7180" w:rsidP="00C364FB">
            <w:pPr>
              <w:jc w:val="both"/>
              <w:rPr>
                <w:rFonts w:ascii="Times New Roman" w:hAnsi="Times New Roman" w:cs="Times New Roman"/>
                <w:sz w:val="24"/>
                <w:szCs w:val="24"/>
              </w:rPr>
            </w:pPr>
          </w:p>
        </w:tc>
        <w:tc>
          <w:tcPr>
            <w:tcW w:w="2469"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Конструирование</w:t>
            </w:r>
          </w:p>
        </w:tc>
        <w:tc>
          <w:tcPr>
            <w:tcW w:w="992"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143"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182"/>
          <w:jc w:val="center"/>
        </w:trPr>
        <w:tc>
          <w:tcPr>
            <w:tcW w:w="4132" w:type="dxa"/>
            <w:vMerge/>
          </w:tcPr>
          <w:p w:rsidR="00AF7180" w:rsidRPr="00C364FB" w:rsidRDefault="00AF7180" w:rsidP="00C364FB">
            <w:pPr>
              <w:jc w:val="both"/>
              <w:rPr>
                <w:rFonts w:ascii="Times New Roman" w:hAnsi="Times New Roman" w:cs="Times New Roman"/>
                <w:sz w:val="24"/>
                <w:szCs w:val="24"/>
              </w:rPr>
            </w:pPr>
          </w:p>
        </w:tc>
        <w:tc>
          <w:tcPr>
            <w:tcW w:w="2469"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Музыка</w:t>
            </w:r>
          </w:p>
        </w:tc>
        <w:tc>
          <w:tcPr>
            <w:tcW w:w="992"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w:t>
            </w:r>
          </w:p>
        </w:tc>
        <w:tc>
          <w:tcPr>
            <w:tcW w:w="1143"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72</w:t>
            </w:r>
          </w:p>
        </w:tc>
      </w:tr>
      <w:tr w:rsidR="00AF7180" w:rsidRPr="00C364FB" w:rsidTr="00E3407F">
        <w:trPr>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Физическое направление</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b/>
                <w:sz w:val="24"/>
                <w:szCs w:val="24"/>
              </w:rPr>
            </w:pP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8736"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413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Физическая культура, здоровье</w:t>
            </w:r>
          </w:p>
        </w:tc>
        <w:tc>
          <w:tcPr>
            <w:tcW w:w="246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Физкультурное</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6601" w:type="dxa"/>
            <w:gridSpan w:val="2"/>
            <w:vAlign w:val="center"/>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Итого:</w:t>
            </w:r>
          </w:p>
        </w:tc>
        <w:tc>
          <w:tcPr>
            <w:tcW w:w="99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w:t>
            </w:r>
          </w:p>
        </w:tc>
        <w:tc>
          <w:tcPr>
            <w:tcW w:w="1143"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360</w:t>
            </w:r>
          </w:p>
        </w:tc>
      </w:tr>
    </w:tbl>
    <w:p w:rsidR="00AF7180" w:rsidRPr="00C364FB" w:rsidRDefault="00AF7180" w:rsidP="00C364FB">
      <w:pPr>
        <w:spacing w:after="0"/>
        <w:jc w:val="both"/>
        <w:rPr>
          <w:rFonts w:ascii="Times New Roman" w:eastAsia="Times New Roman" w:hAnsi="Times New Roman" w:cs="Times New Roman"/>
          <w:b/>
          <w:sz w:val="24"/>
          <w:szCs w:val="24"/>
          <w:lang w:eastAsia="ru-RU"/>
        </w:rPr>
      </w:pPr>
    </w:p>
    <w:p w:rsidR="00AF7180" w:rsidRPr="00C364FB" w:rsidRDefault="00AF7180"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Средняя группа (4-5 лет)</w:t>
      </w:r>
    </w:p>
    <w:tbl>
      <w:tblPr>
        <w:tblStyle w:val="15"/>
        <w:tblW w:w="8608" w:type="dxa"/>
        <w:jc w:val="center"/>
        <w:tblInd w:w="-1405" w:type="dxa"/>
        <w:tblLayout w:type="fixed"/>
        <w:tblLook w:val="04A0"/>
      </w:tblPr>
      <w:tblGrid>
        <w:gridCol w:w="3789"/>
        <w:gridCol w:w="2544"/>
        <w:gridCol w:w="1047"/>
        <w:gridCol w:w="1228"/>
      </w:tblGrid>
      <w:tr w:rsidR="00AF7180" w:rsidRPr="00C364FB" w:rsidTr="00E3407F">
        <w:trPr>
          <w:trHeight w:val="570"/>
          <w:jc w:val="center"/>
        </w:trPr>
        <w:tc>
          <w:tcPr>
            <w:tcW w:w="3789"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Приоритетные направления. Образовательные области</w:t>
            </w:r>
          </w:p>
        </w:tc>
        <w:tc>
          <w:tcPr>
            <w:tcW w:w="2544"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Виды деятельности</w:t>
            </w:r>
          </w:p>
        </w:tc>
        <w:tc>
          <w:tcPr>
            <w:tcW w:w="2275" w:type="dxa"/>
            <w:gridSpan w:val="2"/>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Количество часов</w:t>
            </w:r>
          </w:p>
        </w:tc>
      </w:tr>
      <w:tr w:rsidR="00AF7180" w:rsidRPr="00C364FB" w:rsidTr="00E3407F">
        <w:trPr>
          <w:trHeight w:val="575"/>
          <w:jc w:val="center"/>
        </w:trPr>
        <w:tc>
          <w:tcPr>
            <w:tcW w:w="3789" w:type="dxa"/>
            <w:vMerge/>
          </w:tcPr>
          <w:p w:rsidR="00AF7180" w:rsidRPr="00C364FB" w:rsidRDefault="00AF7180" w:rsidP="00C364FB">
            <w:pPr>
              <w:jc w:val="both"/>
              <w:rPr>
                <w:rFonts w:ascii="Times New Roman" w:hAnsi="Times New Roman" w:cs="Times New Roman"/>
                <w:sz w:val="24"/>
                <w:szCs w:val="24"/>
              </w:rPr>
            </w:pPr>
          </w:p>
        </w:tc>
        <w:tc>
          <w:tcPr>
            <w:tcW w:w="2544" w:type="dxa"/>
            <w:vMerge/>
          </w:tcPr>
          <w:p w:rsidR="00AF7180" w:rsidRPr="00C364FB" w:rsidRDefault="00AF7180" w:rsidP="00C364FB">
            <w:pPr>
              <w:jc w:val="both"/>
              <w:rPr>
                <w:rFonts w:ascii="Times New Roman" w:hAnsi="Times New Roman" w:cs="Times New Roman"/>
                <w:sz w:val="24"/>
                <w:szCs w:val="24"/>
              </w:rPr>
            </w:pPr>
          </w:p>
        </w:tc>
        <w:tc>
          <w:tcPr>
            <w:tcW w:w="104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неделя</w:t>
            </w:r>
          </w:p>
        </w:tc>
        <w:tc>
          <w:tcPr>
            <w:tcW w:w="122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год</w:t>
            </w:r>
          </w:p>
        </w:tc>
      </w:tr>
      <w:tr w:rsidR="00AF7180" w:rsidRPr="00C364FB" w:rsidTr="00E3407F">
        <w:trPr>
          <w:trHeight w:val="365"/>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Познавательно-речевое направление</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2,5</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90</w:t>
            </w:r>
          </w:p>
        </w:tc>
      </w:tr>
      <w:tr w:rsidR="00AF7180" w:rsidRPr="00C364FB" w:rsidTr="00E3407F">
        <w:trPr>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Познавательное развитие</w:t>
            </w:r>
          </w:p>
        </w:tc>
        <w:tc>
          <w:tcPr>
            <w:tcW w:w="2544" w:type="dxa"/>
          </w:tcPr>
          <w:p w:rsidR="00AF7180" w:rsidRPr="00C364FB" w:rsidRDefault="00AF7180" w:rsidP="00C364FB">
            <w:pPr>
              <w:jc w:val="both"/>
              <w:rPr>
                <w:rFonts w:ascii="Times New Roman" w:hAnsi="Times New Roman" w:cs="Times New Roman"/>
                <w:sz w:val="24"/>
                <w:szCs w:val="24"/>
              </w:rPr>
            </w:pPr>
          </w:p>
        </w:tc>
        <w:tc>
          <w:tcPr>
            <w:tcW w:w="1047" w:type="dxa"/>
          </w:tcPr>
          <w:p w:rsidR="00AF7180" w:rsidRPr="00C364FB" w:rsidRDefault="00AF7180" w:rsidP="00C364FB">
            <w:pPr>
              <w:jc w:val="both"/>
              <w:rPr>
                <w:rFonts w:ascii="Times New Roman" w:hAnsi="Times New Roman" w:cs="Times New Roman"/>
                <w:sz w:val="24"/>
                <w:szCs w:val="24"/>
              </w:rPr>
            </w:pPr>
          </w:p>
        </w:tc>
        <w:tc>
          <w:tcPr>
            <w:tcW w:w="1228" w:type="dxa"/>
          </w:tcPr>
          <w:p w:rsidR="00AF7180" w:rsidRPr="00C364FB" w:rsidRDefault="00AF7180" w:rsidP="00C364FB">
            <w:pPr>
              <w:jc w:val="both"/>
              <w:rPr>
                <w:rFonts w:ascii="Times New Roman" w:hAnsi="Times New Roman" w:cs="Times New Roman"/>
                <w:sz w:val="24"/>
                <w:szCs w:val="24"/>
              </w:rPr>
            </w:pPr>
          </w:p>
        </w:tc>
      </w:tr>
      <w:tr w:rsidR="00AF7180" w:rsidRPr="00C364FB" w:rsidTr="00E3407F">
        <w:trPr>
          <w:trHeight w:val="286"/>
          <w:jc w:val="center"/>
        </w:trPr>
        <w:tc>
          <w:tcPr>
            <w:tcW w:w="3789" w:type="dxa"/>
            <w:vMerge w:val="restart"/>
          </w:tcPr>
          <w:p w:rsidR="00AF7180" w:rsidRPr="00C364FB" w:rsidRDefault="00AF7180" w:rsidP="00C364FB">
            <w:pPr>
              <w:jc w:val="both"/>
              <w:rPr>
                <w:rFonts w:ascii="Times New Roman" w:hAnsi="Times New Roman" w:cs="Times New Roman"/>
                <w:sz w:val="24"/>
                <w:szCs w:val="24"/>
              </w:rPr>
            </w:pPr>
          </w:p>
        </w:tc>
        <w:tc>
          <w:tcPr>
            <w:tcW w:w="2544"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ФЭМП</w:t>
            </w:r>
          </w:p>
        </w:tc>
        <w:tc>
          <w:tcPr>
            <w:tcW w:w="1047"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2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trHeight w:val="1362"/>
          <w:jc w:val="center"/>
        </w:trPr>
        <w:tc>
          <w:tcPr>
            <w:tcW w:w="3789" w:type="dxa"/>
            <w:vMerge/>
          </w:tcPr>
          <w:p w:rsidR="00AF7180" w:rsidRPr="00C364FB" w:rsidRDefault="00AF7180" w:rsidP="00C364FB">
            <w:pPr>
              <w:jc w:val="both"/>
              <w:rPr>
                <w:rFonts w:ascii="Times New Roman" w:hAnsi="Times New Roman" w:cs="Times New Roman"/>
                <w:sz w:val="24"/>
                <w:szCs w:val="24"/>
              </w:rPr>
            </w:pPr>
          </w:p>
        </w:tc>
        <w:tc>
          <w:tcPr>
            <w:tcW w:w="2544"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Познавательно – исследовательская деятельность в природе, экспериментирование</w:t>
            </w:r>
          </w:p>
        </w:tc>
        <w:tc>
          <w:tcPr>
            <w:tcW w:w="104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2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Речевое развитие</w:t>
            </w: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Развитие речи</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Ознакомление с художественной литературой </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р/м</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р/м</w:t>
            </w:r>
          </w:p>
        </w:tc>
      </w:tr>
      <w:tr w:rsidR="00AF7180" w:rsidRPr="00C364FB" w:rsidTr="00E3407F">
        <w:trPr>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Социально-личностное направление</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Социально – коммуникативное развитие</w:t>
            </w: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Познание предметного и социального мира</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lastRenderedPageBreak/>
              <w:t>Художественно-эстетическое направление</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1047" w:type="dxa"/>
          </w:tcPr>
          <w:p w:rsidR="00AF7180" w:rsidRPr="00C364FB" w:rsidRDefault="00D9011F" w:rsidP="00C364FB">
            <w:pPr>
              <w:jc w:val="both"/>
              <w:rPr>
                <w:rFonts w:ascii="Times New Roman" w:hAnsi="Times New Roman" w:cs="Times New Roman"/>
                <w:sz w:val="24"/>
                <w:szCs w:val="24"/>
              </w:rPr>
            </w:pPr>
            <w:r w:rsidRPr="00C364FB">
              <w:rPr>
                <w:rFonts w:ascii="Times New Roman" w:hAnsi="Times New Roman" w:cs="Times New Roman"/>
                <w:sz w:val="24"/>
                <w:szCs w:val="24"/>
              </w:rPr>
              <w:t>4</w:t>
            </w:r>
          </w:p>
        </w:tc>
        <w:tc>
          <w:tcPr>
            <w:tcW w:w="1228" w:type="dxa"/>
          </w:tcPr>
          <w:p w:rsidR="00AF7180" w:rsidRPr="00C364FB" w:rsidRDefault="00D9011F" w:rsidP="00C364FB">
            <w:pPr>
              <w:jc w:val="both"/>
              <w:rPr>
                <w:rFonts w:ascii="Times New Roman" w:hAnsi="Times New Roman" w:cs="Times New Roman"/>
                <w:sz w:val="24"/>
                <w:szCs w:val="24"/>
              </w:rPr>
            </w:pPr>
            <w:r w:rsidRPr="00C364FB">
              <w:rPr>
                <w:rFonts w:ascii="Times New Roman" w:hAnsi="Times New Roman" w:cs="Times New Roman"/>
                <w:sz w:val="24"/>
                <w:szCs w:val="24"/>
              </w:rPr>
              <w:t>144</w:t>
            </w:r>
          </w:p>
        </w:tc>
      </w:tr>
      <w:tr w:rsidR="00AF7180" w:rsidRPr="00C364FB" w:rsidTr="00E3407F">
        <w:trPr>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Художественно – эстетическое развитие</w:t>
            </w:r>
          </w:p>
        </w:tc>
        <w:tc>
          <w:tcPr>
            <w:tcW w:w="2544" w:type="dxa"/>
          </w:tcPr>
          <w:p w:rsidR="00AF7180" w:rsidRPr="00C364FB" w:rsidRDefault="00AF7180" w:rsidP="00C364FB">
            <w:pPr>
              <w:jc w:val="both"/>
              <w:rPr>
                <w:rFonts w:ascii="Times New Roman" w:hAnsi="Times New Roman" w:cs="Times New Roman"/>
                <w:sz w:val="24"/>
                <w:szCs w:val="24"/>
              </w:rPr>
            </w:pPr>
          </w:p>
        </w:tc>
        <w:tc>
          <w:tcPr>
            <w:tcW w:w="1047" w:type="dxa"/>
          </w:tcPr>
          <w:p w:rsidR="00AF7180" w:rsidRPr="00C364FB" w:rsidRDefault="00AF7180" w:rsidP="00C364FB">
            <w:pPr>
              <w:jc w:val="both"/>
              <w:rPr>
                <w:rFonts w:ascii="Times New Roman" w:hAnsi="Times New Roman" w:cs="Times New Roman"/>
                <w:sz w:val="24"/>
                <w:szCs w:val="24"/>
              </w:rPr>
            </w:pPr>
          </w:p>
        </w:tc>
        <w:tc>
          <w:tcPr>
            <w:tcW w:w="1228" w:type="dxa"/>
          </w:tcPr>
          <w:p w:rsidR="00AF7180" w:rsidRPr="00C364FB" w:rsidRDefault="00AF7180" w:rsidP="00C364FB">
            <w:pPr>
              <w:jc w:val="both"/>
              <w:rPr>
                <w:rFonts w:ascii="Times New Roman" w:hAnsi="Times New Roman" w:cs="Times New Roman"/>
                <w:sz w:val="24"/>
                <w:szCs w:val="24"/>
              </w:rPr>
            </w:pP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Рисование</w:t>
            </w:r>
          </w:p>
        </w:tc>
        <w:tc>
          <w:tcPr>
            <w:tcW w:w="1047" w:type="dxa"/>
          </w:tcPr>
          <w:p w:rsidR="00AF7180" w:rsidRPr="00C364FB" w:rsidRDefault="00D9011F" w:rsidP="00C364FB">
            <w:pPr>
              <w:jc w:val="both"/>
              <w:rPr>
                <w:rFonts w:ascii="Times New Roman" w:hAnsi="Times New Roman" w:cs="Times New Roman"/>
                <w:sz w:val="24"/>
                <w:szCs w:val="24"/>
                <w:lang w:val="en-US"/>
              </w:rPr>
            </w:pPr>
            <w:r w:rsidRPr="00C364FB">
              <w:rPr>
                <w:rFonts w:ascii="Times New Roman" w:hAnsi="Times New Roman" w:cs="Times New Roman"/>
                <w:sz w:val="24"/>
                <w:szCs w:val="24"/>
              </w:rPr>
              <w:t>0,5</w:t>
            </w:r>
          </w:p>
        </w:tc>
        <w:tc>
          <w:tcPr>
            <w:tcW w:w="1228" w:type="dxa"/>
          </w:tcPr>
          <w:p w:rsidR="00AF7180" w:rsidRPr="00C364FB" w:rsidRDefault="00D9011F"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Лепка</w:t>
            </w:r>
          </w:p>
        </w:tc>
        <w:tc>
          <w:tcPr>
            <w:tcW w:w="1047" w:type="dxa"/>
          </w:tcPr>
          <w:p w:rsidR="00AF7180" w:rsidRPr="00C364FB" w:rsidRDefault="00D9011F"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28" w:type="dxa"/>
          </w:tcPr>
          <w:p w:rsidR="00AF7180" w:rsidRPr="00C364FB" w:rsidRDefault="00D9011F"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Аппликация</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234"/>
          <w:jc w:val="center"/>
        </w:trPr>
        <w:tc>
          <w:tcPr>
            <w:tcW w:w="3789" w:type="dxa"/>
            <w:vMerge w:val="restart"/>
          </w:tcPr>
          <w:p w:rsidR="00AF7180" w:rsidRPr="00C364FB" w:rsidRDefault="00AF7180" w:rsidP="00C364FB">
            <w:pPr>
              <w:jc w:val="both"/>
              <w:rPr>
                <w:rFonts w:ascii="Times New Roman" w:hAnsi="Times New Roman" w:cs="Times New Roman"/>
                <w:sz w:val="24"/>
                <w:szCs w:val="24"/>
              </w:rPr>
            </w:pPr>
          </w:p>
        </w:tc>
        <w:tc>
          <w:tcPr>
            <w:tcW w:w="2544"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Конструирование</w:t>
            </w:r>
          </w:p>
        </w:tc>
        <w:tc>
          <w:tcPr>
            <w:tcW w:w="1047"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2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311"/>
          <w:jc w:val="center"/>
        </w:trPr>
        <w:tc>
          <w:tcPr>
            <w:tcW w:w="3789" w:type="dxa"/>
            <w:vMerge/>
          </w:tcPr>
          <w:p w:rsidR="00AF7180" w:rsidRPr="00C364FB" w:rsidRDefault="00AF7180" w:rsidP="00C364FB">
            <w:pPr>
              <w:jc w:val="both"/>
              <w:rPr>
                <w:rFonts w:ascii="Times New Roman" w:hAnsi="Times New Roman" w:cs="Times New Roman"/>
                <w:sz w:val="24"/>
                <w:szCs w:val="24"/>
              </w:rPr>
            </w:pPr>
          </w:p>
        </w:tc>
        <w:tc>
          <w:tcPr>
            <w:tcW w:w="2544"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Музыка</w:t>
            </w:r>
          </w:p>
        </w:tc>
        <w:tc>
          <w:tcPr>
            <w:tcW w:w="104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w:t>
            </w:r>
          </w:p>
        </w:tc>
        <w:tc>
          <w:tcPr>
            <w:tcW w:w="122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72</w:t>
            </w:r>
          </w:p>
        </w:tc>
      </w:tr>
      <w:tr w:rsidR="00AF7180" w:rsidRPr="00C364FB" w:rsidTr="00E3407F">
        <w:trPr>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Физическое направление</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b/>
                <w:sz w:val="24"/>
                <w:szCs w:val="24"/>
              </w:rPr>
            </w:pP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8608"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78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Физическая культура, здоровье</w:t>
            </w:r>
          </w:p>
        </w:tc>
        <w:tc>
          <w:tcPr>
            <w:tcW w:w="254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Физкультурное</w:t>
            </w:r>
          </w:p>
        </w:tc>
        <w:tc>
          <w:tcPr>
            <w:tcW w:w="104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22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6333" w:type="dxa"/>
            <w:gridSpan w:val="2"/>
            <w:vAlign w:val="center"/>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Итого:</w:t>
            </w:r>
          </w:p>
        </w:tc>
        <w:tc>
          <w:tcPr>
            <w:tcW w:w="1047"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1</w:t>
            </w:r>
            <w:r w:rsidR="00D9011F" w:rsidRPr="00C364FB">
              <w:rPr>
                <w:rFonts w:ascii="Times New Roman" w:hAnsi="Times New Roman" w:cs="Times New Roman"/>
                <w:b/>
                <w:sz w:val="24"/>
                <w:szCs w:val="24"/>
              </w:rPr>
              <w:t>0</w:t>
            </w:r>
          </w:p>
        </w:tc>
        <w:tc>
          <w:tcPr>
            <w:tcW w:w="1228"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3</w:t>
            </w:r>
            <w:r w:rsidR="00D9011F" w:rsidRPr="00C364FB">
              <w:rPr>
                <w:rFonts w:ascii="Times New Roman" w:hAnsi="Times New Roman" w:cs="Times New Roman"/>
                <w:b/>
                <w:sz w:val="24"/>
                <w:szCs w:val="24"/>
              </w:rPr>
              <w:t>60</w:t>
            </w:r>
          </w:p>
        </w:tc>
      </w:tr>
    </w:tbl>
    <w:p w:rsidR="00AF7180" w:rsidRPr="00C364FB" w:rsidRDefault="00AF7180" w:rsidP="00C364FB">
      <w:pPr>
        <w:spacing w:after="0"/>
        <w:jc w:val="both"/>
        <w:rPr>
          <w:rFonts w:ascii="Times New Roman" w:eastAsia="Times New Roman" w:hAnsi="Times New Roman" w:cs="Times New Roman"/>
          <w:sz w:val="24"/>
          <w:szCs w:val="24"/>
          <w:lang w:eastAsia="ru-RU"/>
        </w:rPr>
      </w:pPr>
    </w:p>
    <w:p w:rsidR="00AF7180" w:rsidRPr="00C364FB" w:rsidRDefault="00AF7180"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Старшая группа (5-6 лет)</w:t>
      </w:r>
    </w:p>
    <w:tbl>
      <w:tblPr>
        <w:tblStyle w:val="15"/>
        <w:tblW w:w="8455" w:type="dxa"/>
        <w:jc w:val="center"/>
        <w:tblInd w:w="380" w:type="dxa"/>
        <w:tblLayout w:type="fixed"/>
        <w:tblLook w:val="04A0"/>
      </w:tblPr>
      <w:tblGrid>
        <w:gridCol w:w="3689"/>
        <w:gridCol w:w="2560"/>
        <w:gridCol w:w="142"/>
        <w:gridCol w:w="567"/>
        <w:gridCol w:w="283"/>
        <w:gridCol w:w="1214"/>
      </w:tblGrid>
      <w:tr w:rsidR="00AF7180" w:rsidRPr="00C364FB" w:rsidTr="00E3407F">
        <w:trPr>
          <w:trHeight w:val="570"/>
          <w:jc w:val="center"/>
        </w:trPr>
        <w:tc>
          <w:tcPr>
            <w:tcW w:w="3689"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Приоритетные направления. Образовательные области</w:t>
            </w:r>
          </w:p>
        </w:tc>
        <w:tc>
          <w:tcPr>
            <w:tcW w:w="2560"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Виды деятельности</w:t>
            </w:r>
          </w:p>
        </w:tc>
        <w:tc>
          <w:tcPr>
            <w:tcW w:w="2206" w:type="dxa"/>
            <w:gridSpan w:val="4"/>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Количество часов</w:t>
            </w:r>
          </w:p>
        </w:tc>
      </w:tr>
      <w:tr w:rsidR="00AF7180" w:rsidRPr="00C364FB" w:rsidTr="00E3407F">
        <w:trPr>
          <w:trHeight w:val="575"/>
          <w:jc w:val="center"/>
        </w:trPr>
        <w:tc>
          <w:tcPr>
            <w:tcW w:w="3689" w:type="dxa"/>
            <w:vMerge/>
          </w:tcPr>
          <w:p w:rsidR="00AF7180" w:rsidRPr="00C364FB" w:rsidRDefault="00AF7180" w:rsidP="00C364FB">
            <w:pPr>
              <w:jc w:val="both"/>
              <w:rPr>
                <w:rFonts w:ascii="Times New Roman" w:hAnsi="Times New Roman" w:cs="Times New Roman"/>
                <w:sz w:val="24"/>
                <w:szCs w:val="24"/>
              </w:rPr>
            </w:pPr>
          </w:p>
        </w:tc>
        <w:tc>
          <w:tcPr>
            <w:tcW w:w="2560" w:type="dxa"/>
            <w:vMerge/>
          </w:tcPr>
          <w:p w:rsidR="00AF7180" w:rsidRPr="00C364FB" w:rsidRDefault="00AF7180" w:rsidP="00C364FB">
            <w:pPr>
              <w:jc w:val="both"/>
              <w:rPr>
                <w:rFonts w:ascii="Times New Roman" w:hAnsi="Times New Roman" w:cs="Times New Roman"/>
                <w:sz w:val="24"/>
                <w:szCs w:val="24"/>
              </w:rPr>
            </w:pPr>
          </w:p>
        </w:tc>
        <w:tc>
          <w:tcPr>
            <w:tcW w:w="992" w:type="dxa"/>
            <w:gridSpan w:val="3"/>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неделя</w:t>
            </w:r>
          </w:p>
        </w:tc>
        <w:tc>
          <w:tcPr>
            <w:tcW w:w="1214"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год</w:t>
            </w:r>
          </w:p>
        </w:tc>
      </w:tr>
      <w:tr w:rsidR="00AF7180" w:rsidRPr="00C364FB" w:rsidTr="00E3407F">
        <w:trPr>
          <w:trHeight w:val="365"/>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Познавательно-речевое направление</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p>
        </w:tc>
        <w:tc>
          <w:tcPr>
            <w:tcW w:w="2560"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992" w:type="dxa"/>
            <w:gridSpan w:val="3"/>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4</w:t>
            </w:r>
          </w:p>
        </w:tc>
        <w:tc>
          <w:tcPr>
            <w:tcW w:w="121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144</w:t>
            </w:r>
          </w:p>
        </w:tc>
      </w:tr>
      <w:tr w:rsidR="00AF7180" w:rsidRPr="00C364FB" w:rsidTr="00E3407F">
        <w:trPr>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Познавательное развитие</w:t>
            </w:r>
          </w:p>
        </w:tc>
        <w:tc>
          <w:tcPr>
            <w:tcW w:w="2560" w:type="dxa"/>
          </w:tcPr>
          <w:p w:rsidR="00AF7180" w:rsidRPr="00C364FB" w:rsidRDefault="00AF7180" w:rsidP="00C364FB">
            <w:pPr>
              <w:jc w:val="both"/>
              <w:rPr>
                <w:rFonts w:ascii="Times New Roman" w:hAnsi="Times New Roman" w:cs="Times New Roman"/>
                <w:sz w:val="24"/>
                <w:szCs w:val="24"/>
              </w:rPr>
            </w:pPr>
          </w:p>
        </w:tc>
        <w:tc>
          <w:tcPr>
            <w:tcW w:w="992" w:type="dxa"/>
            <w:gridSpan w:val="3"/>
          </w:tcPr>
          <w:p w:rsidR="00AF7180" w:rsidRPr="00C364FB" w:rsidRDefault="00AF7180" w:rsidP="00C364FB">
            <w:pPr>
              <w:jc w:val="both"/>
              <w:rPr>
                <w:rFonts w:ascii="Times New Roman" w:hAnsi="Times New Roman" w:cs="Times New Roman"/>
                <w:sz w:val="24"/>
                <w:szCs w:val="24"/>
              </w:rPr>
            </w:pPr>
          </w:p>
        </w:tc>
        <w:tc>
          <w:tcPr>
            <w:tcW w:w="1214" w:type="dxa"/>
          </w:tcPr>
          <w:p w:rsidR="00AF7180" w:rsidRPr="00C364FB" w:rsidRDefault="00AF7180" w:rsidP="00C364FB">
            <w:pPr>
              <w:jc w:val="both"/>
              <w:rPr>
                <w:rFonts w:ascii="Times New Roman" w:hAnsi="Times New Roman" w:cs="Times New Roman"/>
                <w:sz w:val="24"/>
                <w:szCs w:val="24"/>
              </w:rPr>
            </w:pP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sz w:val="24"/>
                <w:szCs w:val="24"/>
              </w:rPr>
            </w:pPr>
          </w:p>
        </w:tc>
        <w:tc>
          <w:tcPr>
            <w:tcW w:w="2560"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ФЭМП</w:t>
            </w:r>
          </w:p>
        </w:tc>
        <w:tc>
          <w:tcPr>
            <w:tcW w:w="992" w:type="dxa"/>
            <w:gridSpan w:val="3"/>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1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sz w:val="24"/>
                <w:szCs w:val="24"/>
              </w:rPr>
            </w:pPr>
          </w:p>
        </w:tc>
        <w:tc>
          <w:tcPr>
            <w:tcW w:w="2560"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Познавательно – исследовательская деятельность в природе, экспериментирование</w:t>
            </w:r>
          </w:p>
        </w:tc>
        <w:tc>
          <w:tcPr>
            <w:tcW w:w="992" w:type="dxa"/>
            <w:gridSpan w:val="3"/>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1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Речевое развитие</w:t>
            </w:r>
          </w:p>
        </w:tc>
        <w:tc>
          <w:tcPr>
            <w:tcW w:w="2560"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Развитие речи</w:t>
            </w:r>
          </w:p>
        </w:tc>
        <w:tc>
          <w:tcPr>
            <w:tcW w:w="992" w:type="dxa"/>
            <w:gridSpan w:val="3"/>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14"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trHeight w:val="345"/>
          <w:jc w:val="center"/>
        </w:trPr>
        <w:tc>
          <w:tcPr>
            <w:tcW w:w="3689"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p>
        </w:tc>
        <w:tc>
          <w:tcPr>
            <w:tcW w:w="2560"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Обучение грамоте</w:t>
            </w:r>
          </w:p>
        </w:tc>
        <w:tc>
          <w:tcPr>
            <w:tcW w:w="992" w:type="dxa"/>
            <w:gridSpan w:val="3"/>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14"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trHeight w:val="825"/>
          <w:jc w:val="center"/>
        </w:trPr>
        <w:tc>
          <w:tcPr>
            <w:tcW w:w="3689" w:type="dxa"/>
            <w:tcBorders>
              <w:top w:val="single" w:sz="4" w:space="0" w:color="auto"/>
            </w:tcBorders>
          </w:tcPr>
          <w:p w:rsidR="00AF7180" w:rsidRPr="00C364FB" w:rsidRDefault="00AF7180" w:rsidP="00C364FB">
            <w:pPr>
              <w:jc w:val="both"/>
              <w:rPr>
                <w:rFonts w:ascii="Times New Roman" w:hAnsi="Times New Roman" w:cs="Times New Roman"/>
                <w:sz w:val="24"/>
                <w:szCs w:val="24"/>
              </w:rPr>
            </w:pPr>
          </w:p>
        </w:tc>
        <w:tc>
          <w:tcPr>
            <w:tcW w:w="2560"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Ознакомление с художественной литературой </w:t>
            </w:r>
          </w:p>
        </w:tc>
        <w:tc>
          <w:tcPr>
            <w:tcW w:w="992" w:type="dxa"/>
            <w:gridSpan w:val="3"/>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р/м</w:t>
            </w:r>
          </w:p>
        </w:tc>
        <w:tc>
          <w:tcPr>
            <w:tcW w:w="1214"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 р/м</w:t>
            </w:r>
          </w:p>
        </w:tc>
      </w:tr>
      <w:tr w:rsidR="00AF7180" w:rsidRPr="00C364FB" w:rsidTr="00E3407F">
        <w:trPr>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Социально-личностное направление</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p>
        </w:tc>
        <w:tc>
          <w:tcPr>
            <w:tcW w:w="2560"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709"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Социально – коммуникативное развитие</w:t>
            </w:r>
          </w:p>
        </w:tc>
        <w:tc>
          <w:tcPr>
            <w:tcW w:w="2560"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Познание предметного и социального мира,</w:t>
            </w:r>
            <w:r w:rsidR="00D9011F" w:rsidRPr="00C364FB">
              <w:rPr>
                <w:rFonts w:ascii="Times New Roman" w:hAnsi="Times New Roman" w:cs="Times New Roman"/>
                <w:sz w:val="24"/>
                <w:szCs w:val="24"/>
              </w:rPr>
              <w:t xml:space="preserve"> </w:t>
            </w:r>
            <w:r w:rsidRPr="00C364FB">
              <w:rPr>
                <w:rFonts w:ascii="Times New Roman" w:hAnsi="Times New Roman" w:cs="Times New Roman"/>
                <w:sz w:val="24"/>
                <w:szCs w:val="24"/>
              </w:rPr>
              <w:t>безопасность</w:t>
            </w:r>
          </w:p>
        </w:tc>
        <w:tc>
          <w:tcPr>
            <w:tcW w:w="709"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Художественно-эстетическое направление</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p>
        </w:tc>
        <w:tc>
          <w:tcPr>
            <w:tcW w:w="2560"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709"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5</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180</w:t>
            </w:r>
          </w:p>
        </w:tc>
      </w:tr>
      <w:tr w:rsidR="00AF7180" w:rsidRPr="00C364FB" w:rsidTr="00E3407F">
        <w:trPr>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Художественно – эстетическое развитие</w:t>
            </w:r>
          </w:p>
        </w:tc>
        <w:tc>
          <w:tcPr>
            <w:tcW w:w="2702" w:type="dxa"/>
            <w:gridSpan w:val="2"/>
          </w:tcPr>
          <w:p w:rsidR="00AF7180" w:rsidRPr="00C364FB" w:rsidRDefault="00AF7180" w:rsidP="00C364FB">
            <w:pPr>
              <w:jc w:val="both"/>
              <w:rPr>
                <w:rFonts w:ascii="Times New Roman" w:hAnsi="Times New Roman" w:cs="Times New Roman"/>
                <w:sz w:val="24"/>
                <w:szCs w:val="24"/>
              </w:rPr>
            </w:pPr>
          </w:p>
        </w:tc>
        <w:tc>
          <w:tcPr>
            <w:tcW w:w="567" w:type="dxa"/>
          </w:tcPr>
          <w:p w:rsidR="00AF7180" w:rsidRPr="00C364FB" w:rsidRDefault="00AF7180" w:rsidP="00C364FB">
            <w:pPr>
              <w:jc w:val="both"/>
              <w:rPr>
                <w:rFonts w:ascii="Times New Roman" w:hAnsi="Times New Roman" w:cs="Times New Roman"/>
                <w:sz w:val="24"/>
                <w:szCs w:val="24"/>
              </w:rPr>
            </w:pPr>
          </w:p>
        </w:tc>
        <w:tc>
          <w:tcPr>
            <w:tcW w:w="1497" w:type="dxa"/>
            <w:gridSpan w:val="2"/>
          </w:tcPr>
          <w:p w:rsidR="00AF7180" w:rsidRPr="00C364FB" w:rsidRDefault="00AF7180" w:rsidP="00C364FB">
            <w:pPr>
              <w:jc w:val="both"/>
              <w:rPr>
                <w:rFonts w:ascii="Times New Roman" w:hAnsi="Times New Roman" w:cs="Times New Roman"/>
                <w:sz w:val="24"/>
                <w:szCs w:val="24"/>
              </w:rPr>
            </w:pP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sz w:val="24"/>
                <w:szCs w:val="24"/>
              </w:rPr>
            </w:pPr>
          </w:p>
        </w:tc>
        <w:tc>
          <w:tcPr>
            <w:tcW w:w="2702"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Рисование</w:t>
            </w:r>
          </w:p>
        </w:tc>
        <w:tc>
          <w:tcPr>
            <w:tcW w:w="56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sz w:val="24"/>
                <w:szCs w:val="24"/>
              </w:rPr>
            </w:pPr>
          </w:p>
        </w:tc>
        <w:tc>
          <w:tcPr>
            <w:tcW w:w="2702"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Лепка</w:t>
            </w:r>
          </w:p>
        </w:tc>
        <w:tc>
          <w:tcPr>
            <w:tcW w:w="56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sz w:val="24"/>
                <w:szCs w:val="24"/>
              </w:rPr>
            </w:pPr>
          </w:p>
        </w:tc>
        <w:tc>
          <w:tcPr>
            <w:tcW w:w="2702"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Аппликация</w:t>
            </w:r>
          </w:p>
        </w:tc>
        <w:tc>
          <w:tcPr>
            <w:tcW w:w="56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337"/>
          <w:jc w:val="center"/>
        </w:trPr>
        <w:tc>
          <w:tcPr>
            <w:tcW w:w="3689" w:type="dxa"/>
            <w:vMerge w:val="restart"/>
          </w:tcPr>
          <w:p w:rsidR="00AF7180" w:rsidRPr="00C364FB" w:rsidRDefault="00AF7180" w:rsidP="00C364FB">
            <w:pPr>
              <w:jc w:val="both"/>
              <w:rPr>
                <w:rFonts w:ascii="Times New Roman" w:hAnsi="Times New Roman" w:cs="Times New Roman"/>
                <w:sz w:val="24"/>
                <w:szCs w:val="24"/>
              </w:rPr>
            </w:pPr>
          </w:p>
        </w:tc>
        <w:tc>
          <w:tcPr>
            <w:tcW w:w="2702" w:type="dxa"/>
            <w:gridSpan w:val="2"/>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Конструирование</w:t>
            </w:r>
          </w:p>
        </w:tc>
        <w:tc>
          <w:tcPr>
            <w:tcW w:w="567"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497" w:type="dxa"/>
            <w:gridSpan w:val="2"/>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208"/>
          <w:jc w:val="center"/>
        </w:trPr>
        <w:tc>
          <w:tcPr>
            <w:tcW w:w="3689" w:type="dxa"/>
            <w:vMerge/>
          </w:tcPr>
          <w:p w:rsidR="00AF7180" w:rsidRPr="00C364FB" w:rsidRDefault="00AF7180" w:rsidP="00C364FB">
            <w:pPr>
              <w:jc w:val="both"/>
              <w:rPr>
                <w:rFonts w:ascii="Times New Roman" w:hAnsi="Times New Roman" w:cs="Times New Roman"/>
                <w:sz w:val="24"/>
                <w:szCs w:val="24"/>
              </w:rPr>
            </w:pPr>
          </w:p>
        </w:tc>
        <w:tc>
          <w:tcPr>
            <w:tcW w:w="2702" w:type="dxa"/>
            <w:gridSpan w:val="2"/>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Музыка</w:t>
            </w:r>
          </w:p>
        </w:tc>
        <w:tc>
          <w:tcPr>
            <w:tcW w:w="56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w:t>
            </w:r>
          </w:p>
        </w:tc>
        <w:tc>
          <w:tcPr>
            <w:tcW w:w="1497" w:type="dxa"/>
            <w:gridSpan w:val="2"/>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72</w:t>
            </w:r>
          </w:p>
        </w:tc>
      </w:tr>
      <w:tr w:rsidR="00AF7180" w:rsidRPr="00C364FB" w:rsidTr="00E3407F">
        <w:trPr>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Физическое направление</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b/>
                <w:sz w:val="24"/>
                <w:szCs w:val="24"/>
              </w:rPr>
            </w:pPr>
          </w:p>
        </w:tc>
        <w:tc>
          <w:tcPr>
            <w:tcW w:w="2702"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56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8455" w:type="dxa"/>
            <w:gridSpan w:val="6"/>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689"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Физическая культура, здоровье</w:t>
            </w:r>
          </w:p>
        </w:tc>
        <w:tc>
          <w:tcPr>
            <w:tcW w:w="2702"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Физкультурное</w:t>
            </w:r>
          </w:p>
        </w:tc>
        <w:tc>
          <w:tcPr>
            <w:tcW w:w="567"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497" w:type="dxa"/>
            <w:gridSpan w:val="2"/>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6391" w:type="dxa"/>
            <w:gridSpan w:val="3"/>
            <w:vAlign w:val="center"/>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Итого:</w:t>
            </w:r>
          </w:p>
        </w:tc>
        <w:tc>
          <w:tcPr>
            <w:tcW w:w="567"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13</w:t>
            </w:r>
          </w:p>
        </w:tc>
        <w:tc>
          <w:tcPr>
            <w:tcW w:w="1497" w:type="dxa"/>
            <w:gridSpan w:val="2"/>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468</w:t>
            </w:r>
          </w:p>
        </w:tc>
      </w:tr>
    </w:tbl>
    <w:p w:rsidR="00AF7180" w:rsidRPr="00C364FB" w:rsidRDefault="00AF7180" w:rsidP="00C364FB">
      <w:pPr>
        <w:spacing w:after="0"/>
        <w:jc w:val="both"/>
        <w:rPr>
          <w:rFonts w:ascii="Times New Roman" w:eastAsia="Times New Roman" w:hAnsi="Times New Roman" w:cs="Times New Roman"/>
          <w:sz w:val="24"/>
          <w:szCs w:val="24"/>
          <w:lang w:eastAsia="ru-RU"/>
        </w:rPr>
      </w:pPr>
    </w:p>
    <w:p w:rsidR="00AF7180" w:rsidRPr="00C364FB" w:rsidRDefault="00AF7180" w:rsidP="00C364FB">
      <w:pPr>
        <w:spacing w:after="0"/>
        <w:jc w:val="both"/>
        <w:rPr>
          <w:rFonts w:ascii="Times New Roman" w:eastAsia="Times New Roman" w:hAnsi="Times New Roman" w:cs="Times New Roman"/>
          <w:b/>
          <w:sz w:val="24"/>
          <w:szCs w:val="24"/>
          <w:lang w:eastAsia="ru-RU"/>
        </w:rPr>
      </w:pPr>
      <w:r w:rsidRPr="00C364FB">
        <w:rPr>
          <w:rFonts w:ascii="Times New Roman" w:eastAsia="Times New Roman" w:hAnsi="Times New Roman" w:cs="Times New Roman"/>
          <w:b/>
          <w:sz w:val="24"/>
          <w:szCs w:val="24"/>
          <w:lang w:eastAsia="ru-RU"/>
        </w:rPr>
        <w:t>Подготовительная группа (6-7 лет)</w:t>
      </w:r>
    </w:p>
    <w:tbl>
      <w:tblPr>
        <w:tblStyle w:val="15"/>
        <w:tblW w:w="8242" w:type="dxa"/>
        <w:jc w:val="center"/>
        <w:tblInd w:w="522" w:type="dxa"/>
        <w:tblLayout w:type="fixed"/>
        <w:tblLook w:val="04A0"/>
      </w:tblPr>
      <w:tblGrid>
        <w:gridCol w:w="3547"/>
        <w:gridCol w:w="2702"/>
        <w:gridCol w:w="708"/>
        <w:gridCol w:w="1285"/>
      </w:tblGrid>
      <w:tr w:rsidR="00AF7180" w:rsidRPr="00C364FB" w:rsidTr="00E3407F">
        <w:trPr>
          <w:trHeight w:val="570"/>
          <w:jc w:val="center"/>
        </w:trPr>
        <w:tc>
          <w:tcPr>
            <w:tcW w:w="3547"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Приоритетные направления. Образовательные области</w:t>
            </w:r>
          </w:p>
        </w:tc>
        <w:tc>
          <w:tcPr>
            <w:tcW w:w="2702" w:type="dxa"/>
            <w:vMerge w:val="restart"/>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Виды деятельности</w:t>
            </w:r>
          </w:p>
        </w:tc>
        <w:tc>
          <w:tcPr>
            <w:tcW w:w="1993" w:type="dxa"/>
            <w:gridSpan w:val="2"/>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Количество часов</w:t>
            </w:r>
          </w:p>
        </w:tc>
      </w:tr>
      <w:tr w:rsidR="00AF7180" w:rsidRPr="00C364FB" w:rsidTr="00E3407F">
        <w:trPr>
          <w:trHeight w:val="575"/>
          <w:jc w:val="center"/>
        </w:trPr>
        <w:tc>
          <w:tcPr>
            <w:tcW w:w="3547" w:type="dxa"/>
            <w:vMerge/>
          </w:tcPr>
          <w:p w:rsidR="00AF7180" w:rsidRPr="00C364FB" w:rsidRDefault="00AF7180" w:rsidP="00C364FB">
            <w:pPr>
              <w:jc w:val="both"/>
              <w:rPr>
                <w:rFonts w:ascii="Times New Roman" w:hAnsi="Times New Roman" w:cs="Times New Roman"/>
                <w:sz w:val="24"/>
                <w:szCs w:val="24"/>
              </w:rPr>
            </w:pPr>
          </w:p>
        </w:tc>
        <w:tc>
          <w:tcPr>
            <w:tcW w:w="2702" w:type="dxa"/>
            <w:vMerge/>
          </w:tcPr>
          <w:p w:rsidR="00AF7180" w:rsidRPr="00C364FB" w:rsidRDefault="00AF7180" w:rsidP="00C364FB">
            <w:pPr>
              <w:jc w:val="both"/>
              <w:rPr>
                <w:rFonts w:ascii="Times New Roman" w:hAnsi="Times New Roman" w:cs="Times New Roman"/>
                <w:sz w:val="24"/>
                <w:szCs w:val="24"/>
              </w:rPr>
            </w:pPr>
          </w:p>
        </w:tc>
        <w:tc>
          <w:tcPr>
            <w:tcW w:w="70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неделя</w:t>
            </w:r>
          </w:p>
        </w:tc>
        <w:tc>
          <w:tcPr>
            <w:tcW w:w="1285"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год</w:t>
            </w:r>
          </w:p>
        </w:tc>
      </w:tr>
      <w:tr w:rsidR="00AF7180" w:rsidRPr="00C364FB" w:rsidTr="00E3407F">
        <w:trPr>
          <w:trHeight w:val="365"/>
          <w:jc w:val="center"/>
        </w:trPr>
        <w:tc>
          <w:tcPr>
            <w:tcW w:w="8242"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Познавательно-речевое направление</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6</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216</w:t>
            </w:r>
          </w:p>
        </w:tc>
      </w:tr>
      <w:tr w:rsidR="00AF7180" w:rsidRPr="00C364FB" w:rsidTr="00E3407F">
        <w:trPr>
          <w:jc w:val="center"/>
        </w:trPr>
        <w:tc>
          <w:tcPr>
            <w:tcW w:w="8242"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Познавательное развитие</w:t>
            </w:r>
          </w:p>
        </w:tc>
        <w:tc>
          <w:tcPr>
            <w:tcW w:w="2702" w:type="dxa"/>
          </w:tcPr>
          <w:p w:rsidR="00AF7180" w:rsidRPr="00C364FB" w:rsidRDefault="00AF7180" w:rsidP="00C364FB">
            <w:pPr>
              <w:jc w:val="both"/>
              <w:rPr>
                <w:rFonts w:ascii="Times New Roman" w:hAnsi="Times New Roman" w:cs="Times New Roman"/>
                <w:sz w:val="24"/>
                <w:szCs w:val="24"/>
              </w:rPr>
            </w:pPr>
          </w:p>
        </w:tc>
        <w:tc>
          <w:tcPr>
            <w:tcW w:w="708" w:type="dxa"/>
          </w:tcPr>
          <w:p w:rsidR="00AF7180" w:rsidRPr="00C364FB" w:rsidRDefault="00AF7180" w:rsidP="00C364FB">
            <w:pPr>
              <w:jc w:val="both"/>
              <w:rPr>
                <w:rFonts w:ascii="Times New Roman" w:hAnsi="Times New Roman" w:cs="Times New Roman"/>
                <w:sz w:val="24"/>
                <w:szCs w:val="24"/>
              </w:rPr>
            </w:pPr>
          </w:p>
        </w:tc>
        <w:tc>
          <w:tcPr>
            <w:tcW w:w="1285" w:type="dxa"/>
          </w:tcPr>
          <w:p w:rsidR="00AF7180" w:rsidRPr="00C364FB" w:rsidRDefault="00AF7180" w:rsidP="00C364FB">
            <w:pPr>
              <w:jc w:val="both"/>
              <w:rPr>
                <w:rFonts w:ascii="Times New Roman" w:hAnsi="Times New Roman" w:cs="Times New Roman"/>
                <w:sz w:val="24"/>
                <w:szCs w:val="24"/>
              </w:rPr>
            </w:pP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ФЭМП</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72</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Познавательно – исследовательская деятельность  в природе, экспериментирование</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Речевое развитие</w:t>
            </w: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Развитие речи</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trHeight w:val="870"/>
          <w:jc w:val="center"/>
        </w:trPr>
        <w:tc>
          <w:tcPr>
            <w:tcW w:w="3547"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p>
        </w:tc>
        <w:tc>
          <w:tcPr>
            <w:tcW w:w="2702"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Ознакомление с художественной литературой </w:t>
            </w:r>
          </w:p>
        </w:tc>
        <w:tc>
          <w:tcPr>
            <w:tcW w:w="70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85"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trHeight w:val="300"/>
          <w:jc w:val="center"/>
        </w:trPr>
        <w:tc>
          <w:tcPr>
            <w:tcW w:w="3547" w:type="dxa"/>
            <w:tcBorders>
              <w:top w:val="single" w:sz="4" w:space="0" w:color="auto"/>
            </w:tcBorders>
          </w:tcPr>
          <w:p w:rsidR="00AF7180" w:rsidRPr="00C364FB" w:rsidRDefault="00AF7180" w:rsidP="00C364FB">
            <w:pPr>
              <w:jc w:val="both"/>
              <w:rPr>
                <w:rFonts w:ascii="Times New Roman" w:hAnsi="Times New Roman" w:cs="Times New Roman"/>
                <w:sz w:val="24"/>
                <w:szCs w:val="24"/>
              </w:rPr>
            </w:pPr>
          </w:p>
        </w:tc>
        <w:tc>
          <w:tcPr>
            <w:tcW w:w="2702" w:type="dxa"/>
            <w:tcBorders>
              <w:top w:val="single" w:sz="4" w:space="0" w:color="auto"/>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Обучение грамоте</w:t>
            </w:r>
          </w:p>
        </w:tc>
        <w:tc>
          <w:tcPr>
            <w:tcW w:w="70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85"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8242"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Социально-личностное направление</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8242"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Социально – коммуникативное развитие</w:t>
            </w: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Познание предметного и социального мира, безопасность</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8242"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Художественно-эстетическое направление</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70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5</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180</w:t>
            </w:r>
          </w:p>
        </w:tc>
      </w:tr>
      <w:tr w:rsidR="00AF7180" w:rsidRPr="00C364FB" w:rsidTr="00E3407F">
        <w:trPr>
          <w:jc w:val="center"/>
        </w:trPr>
        <w:tc>
          <w:tcPr>
            <w:tcW w:w="3547" w:type="dxa"/>
            <w:tcBorders>
              <w:top w:val="single" w:sz="4" w:space="0" w:color="auto"/>
            </w:tcBorders>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Художественно – эстетическое развитие</w:t>
            </w:r>
          </w:p>
        </w:tc>
        <w:tc>
          <w:tcPr>
            <w:tcW w:w="2702" w:type="dxa"/>
            <w:tcBorders>
              <w:top w:val="single" w:sz="4" w:space="0" w:color="auto"/>
            </w:tcBorders>
          </w:tcPr>
          <w:p w:rsidR="00AF7180" w:rsidRPr="00C364FB" w:rsidRDefault="00AF7180" w:rsidP="00C364FB">
            <w:pPr>
              <w:jc w:val="both"/>
              <w:rPr>
                <w:rFonts w:ascii="Times New Roman" w:hAnsi="Times New Roman" w:cs="Times New Roman"/>
                <w:sz w:val="24"/>
                <w:szCs w:val="24"/>
              </w:rPr>
            </w:pPr>
          </w:p>
        </w:tc>
        <w:tc>
          <w:tcPr>
            <w:tcW w:w="70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p>
        </w:tc>
        <w:tc>
          <w:tcPr>
            <w:tcW w:w="1285" w:type="dxa"/>
            <w:tcBorders>
              <w:top w:val="single" w:sz="4" w:space="0" w:color="auto"/>
            </w:tcBorders>
          </w:tcPr>
          <w:p w:rsidR="00AF7180" w:rsidRPr="00C364FB" w:rsidRDefault="00AF7180" w:rsidP="00C364FB">
            <w:pPr>
              <w:jc w:val="both"/>
              <w:rPr>
                <w:rFonts w:ascii="Times New Roman" w:hAnsi="Times New Roman" w:cs="Times New Roman"/>
                <w:sz w:val="24"/>
                <w:szCs w:val="24"/>
              </w:rPr>
            </w:pP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Рисование</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36</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Лепка</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Аппликация</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285"/>
          <w:jc w:val="center"/>
        </w:trPr>
        <w:tc>
          <w:tcPr>
            <w:tcW w:w="3547"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p>
        </w:tc>
        <w:tc>
          <w:tcPr>
            <w:tcW w:w="2702"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Художественный  труд</w:t>
            </w:r>
          </w:p>
        </w:tc>
        <w:tc>
          <w:tcPr>
            <w:tcW w:w="708"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85" w:type="dxa"/>
            <w:tcBorders>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311"/>
          <w:jc w:val="center"/>
        </w:trPr>
        <w:tc>
          <w:tcPr>
            <w:tcW w:w="3547" w:type="dxa"/>
            <w:vMerge w:val="restart"/>
            <w:tcBorders>
              <w:top w:val="single" w:sz="4" w:space="0" w:color="auto"/>
            </w:tcBorders>
          </w:tcPr>
          <w:p w:rsidR="00AF7180" w:rsidRPr="00C364FB" w:rsidRDefault="00AF7180" w:rsidP="00C364FB">
            <w:pPr>
              <w:jc w:val="both"/>
              <w:rPr>
                <w:rFonts w:ascii="Times New Roman" w:hAnsi="Times New Roman" w:cs="Times New Roman"/>
                <w:sz w:val="24"/>
                <w:szCs w:val="24"/>
              </w:rPr>
            </w:pPr>
          </w:p>
        </w:tc>
        <w:tc>
          <w:tcPr>
            <w:tcW w:w="2702" w:type="dxa"/>
            <w:tcBorders>
              <w:top w:val="single" w:sz="4" w:space="0" w:color="auto"/>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Конструирование</w:t>
            </w:r>
          </w:p>
        </w:tc>
        <w:tc>
          <w:tcPr>
            <w:tcW w:w="708" w:type="dxa"/>
            <w:tcBorders>
              <w:top w:val="single" w:sz="4" w:space="0" w:color="auto"/>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0,5</w:t>
            </w:r>
          </w:p>
        </w:tc>
        <w:tc>
          <w:tcPr>
            <w:tcW w:w="1285" w:type="dxa"/>
            <w:tcBorders>
              <w:top w:val="single" w:sz="4" w:space="0" w:color="auto"/>
              <w:bottom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18</w:t>
            </w:r>
          </w:p>
        </w:tc>
      </w:tr>
      <w:tr w:rsidR="00AF7180" w:rsidRPr="00C364FB" w:rsidTr="00E3407F">
        <w:trPr>
          <w:trHeight w:val="234"/>
          <w:jc w:val="center"/>
        </w:trPr>
        <w:tc>
          <w:tcPr>
            <w:tcW w:w="3547" w:type="dxa"/>
            <w:vMerge/>
          </w:tcPr>
          <w:p w:rsidR="00AF7180" w:rsidRPr="00C364FB" w:rsidRDefault="00AF7180" w:rsidP="00C364FB">
            <w:pPr>
              <w:jc w:val="both"/>
              <w:rPr>
                <w:rFonts w:ascii="Times New Roman" w:hAnsi="Times New Roman" w:cs="Times New Roman"/>
                <w:sz w:val="24"/>
                <w:szCs w:val="24"/>
              </w:rPr>
            </w:pPr>
          </w:p>
        </w:tc>
        <w:tc>
          <w:tcPr>
            <w:tcW w:w="2702"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Музыка</w:t>
            </w:r>
          </w:p>
        </w:tc>
        <w:tc>
          <w:tcPr>
            <w:tcW w:w="708"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2</w:t>
            </w:r>
          </w:p>
        </w:tc>
        <w:tc>
          <w:tcPr>
            <w:tcW w:w="1285" w:type="dxa"/>
            <w:tcBorders>
              <w:top w:val="single" w:sz="4" w:space="0" w:color="auto"/>
            </w:tcBorders>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72</w:t>
            </w:r>
          </w:p>
        </w:tc>
      </w:tr>
      <w:tr w:rsidR="00AF7180" w:rsidRPr="00C364FB" w:rsidTr="00E3407F">
        <w:trPr>
          <w:jc w:val="center"/>
        </w:trPr>
        <w:tc>
          <w:tcPr>
            <w:tcW w:w="8242"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b/>
                <w:sz w:val="24"/>
                <w:szCs w:val="24"/>
              </w:rPr>
              <w:t>Физическое направление</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Всего </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8242" w:type="dxa"/>
            <w:gridSpan w:val="4"/>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Образовательные области</w:t>
            </w:r>
          </w:p>
        </w:tc>
      </w:tr>
      <w:tr w:rsidR="00AF7180" w:rsidRPr="00C364FB" w:rsidTr="00E3407F">
        <w:trPr>
          <w:jc w:val="center"/>
        </w:trPr>
        <w:tc>
          <w:tcPr>
            <w:tcW w:w="3547"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Физическое развитие</w:t>
            </w:r>
          </w:p>
        </w:tc>
        <w:tc>
          <w:tcPr>
            <w:tcW w:w="2702"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Физкультурное</w:t>
            </w:r>
          </w:p>
        </w:tc>
        <w:tc>
          <w:tcPr>
            <w:tcW w:w="708"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3</w:t>
            </w:r>
          </w:p>
        </w:tc>
        <w:tc>
          <w:tcPr>
            <w:tcW w:w="1285" w:type="dxa"/>
          </w:tcPr>
          <w:p w:rsidR="00AF7180" w:rsidRPr="00C364FB" w:rsidRDefault="00AF7180" w:rsidP="00C364FB">
            <w:pPr>
              <w:jc w:val="both"/>
              <w:rPr>
                <w:rFonts w:ascii="Times New Roman" w:hAnsi="Times New Roman" w:cs="Times New Roman"/>
                <w:sz w:val="24"/>
                <w:szCs w:val="24"/>
              </w:rPr>
            </w:pPr>
            <w:r w:rsidRPr="00C364FB">
              <w:rPr>
                <w:rFonts w:ascii="Times New Roman" w:hAnsi="Times New Roman" w:cs="Times New Roman"/>
                <w:sz w:val="24"/>
                <w:szCs w:val="24"/>
              </w:rPr>
              <w:t>108</w:t>
            </w:r>
          </w:p>
        </w:tc>
      </w:tr>
      <w:tr w:rsidR="00AF7180" w:rsidRPr="00C364FB" w:rsidTr="00E3407F">
        <w:trPr>
          <w:jc w:val="center"/>
        </w:trPr>
        <w:tc>
          <w:tcPr>
            <w:tcW w:w="6249" w:type="dxa"/>
            <w:gridSpan w:val="2"/>
            <w:vAlign w:val="center"/>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Итого:</w:t>
            </w:r>
          </w:p>
        </w:tc>
        <w:tc>
          <w:tcPr>
            <w:tcW w:w="708"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15</w:t>
            </w:r>
          </w:p>
        </w:tc>
        <w:tc>
          <w:tcPr>
            <w:tcW w:w="1285" w:type="dxa"/>
          </w:tcPr>
          <w:p w:rsidR="00AF7180" w:rsidRPr="00C364FB" w:rsidRDefault="00AF7180" w:rsidP="00C364FB">
            <w:pPr>
              <w:jc w:val="both"/>
              <w:rPr>
                <w:rFonts w:ascii="Times New Roman" w:hAnsi="Times New Roman" w:cs="Times New Roman"/>
                <w:b/>
                <w:sz w:val="24"/>
                <w:szCs w:val="24"/>
              </w:rPr>
            </w:pPr>
            <w:r w:rsidRPr="00C364FB">
              <w:rPr>
                <w:rFonts w:ascii="Times New Roman" w:hAnsi="Times New Roman" w:cs="Times New Roman"/>
                <w:b/>
                <w:sz w:val="24"/>
                <w:szCs w:val="24"/>
              </w:rPr>
              <w:t>540</w:t>
            </w:r>
          </w:p>
        </w:tc>
      </w:tr>
    </w:tbl>
    <w:p w:rsidR="00D30F84" w:rsidRPr="00C364FB" w:rsidRDefault="00D30F84" w:rsidP="00C364FB">
      <w:pPr>
        <w:spacing w:after="0"/>
        <w:jc w:val="both"/>
        <w:rPr>
          <w:rFonts w:ascii="Times New Roman" w:hAnsi="Times New Roman" w:cs="Times New Roman"/>
          <w:b/>
          <w:sz w:val="24"/>
          <w:szCs w:val="24"/>
        </w:rPr>
      </w:pPr>
    </w:p>
    <w:p w:rsidR="00D30F84" w:rsidRPr="00C364FB" w:rsidRDefault="00D30F84" w:rsidP="00E3407F">
      <w:pPr>
        <w:spacing w:after="0"/>
        <w:ind w:firstLine="567"/>
        <w:jc w:val="both"/>
        <w:rPr>
          <w:rFonts w:ascii="Times New Roman" w:hAnsi="Times New Roman" w:cs="Times New Roman"/>
          <w:b/>
          <w:sz w:val="24"/>
          <w:szCs w:val="24"/>
        </w:rPr>
      </w:pPr>
      <w:r w:rsidRPr="00C364FB">
        <w:rPr>
          <w:rFonts w:ascii="Times New Roman" w:hAnsi="Times New Roman" w:cs="Times New Roman"/>
          <w:b/>
          <w:sz w:val="24"/>
          <w:szCs w:val="24"/>
        </w:rPr>
        <w:t>Часть, формируемая участниками образовательных отношений</w:t>
      </w:r>
    </w:p>
    <w:p w:rsidR="006C0A0E" w:rsidRDefault="006C0A0E" w:rsidP="00E3407F">
      <w:pPr>
        <w:spacing w:after="0"/>
        <w:ind w:firstLine="567"/>
        <w:jc w:val="both"/>
        <w:rPr>
          <w:rFonts w:ascii="Times New Roman" w:hAnsi="Times New Roman" w:cs="Times New Roman"/>
          <w:b/>
          <w:sz w:val="24"/>
          <w:szCs w:val="24"/>
        </w:rPr>
      </w:pPr>
      <w:r w:rsidRPr="00C364FB">
        <w:rPr>
          <w:rFonts w:ascii="Times New Roman" w:hAnsi="Times New Roman" w:cs="Times New Roman"/>
          <w:b/>
          <w:sz w:val="24"/>
          <w:szCs w:val="24"/>
        </w:rPr>
        <w:t>Особенности традиционных событий, праздников, мероприятий</w:t>
      </w:r>
    </w:p>
    <w:p w:rsidR="00E3407F" w:rsidRPr="00C364FB" w:rsidRDefault="00E3407F" w:rsidP="00E3407F">
      <w:pPr>
        <w:spacing w:after="0"/>
        <w:ind w:firstLine="567"/>
        <w:jc w:val="both"/>
        <w:rPr>
          <w:rFonts w:ascii="Times New Roman" w:hAnsi="Times New Roman" w:cs="Times New Roman"/>
          <w:b/>
          <w:sz w:val="24"/>
          <w:szCs w:val="24"/>
        </w:rPr>
      </w:pPr>
    </w:p>
    <w:p w:rsidR="00C577D9" w:rsidRPr="00C364FB" w:rsidRDefault="007606FD"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          </w:t>
      </w:r>
      <w:r w:rsidR="00C577D9" w:rsidRPr="00C364FB">
        <w:rPr>
          <w:rFonts w:ascii="Times New Roman" w:eastAsia="Times New Roman" w:hAnsi="Times New Roman" w:cs="Times New Roman"/>
          <w:sz w:val="24"/>
          <w:szCs w:val="24"/>
        </w:rPr>
        <w:t xml:space="preserve">Важным компонентом работы </w:t>
      </w:r>
      <w:r w:rsidR="00E3407F">
        <w:rPr>
          <w:rFonts w:ascii="Times New Roman" w:eastAsia="Times New Roman" w:hAnsi="Times New Roman" w:cs="Times New Roman"/>
          <w:sz w:val="24"/>
          <w:szCs w:val="24"/>
        </w:rPr>
        <w:t xml:space="preserve">МАДОУ детский сад №5 «Теремок» </w:t>
      </w:r>
      <w:r w:rsidR="00C577D9" w:rsidRPr="00C364FB">
        <w:rPr>
          <w:rFonts w:ascii="Times New Roman" w:eastAsia="Times New Roman" w:hAnsi="Times New Roman" w:cs="Times New Roman"/>
          <w:sz w:val="24"/>
          <w:szCs w:val="24"/>
        </w:rPr>
        <w:t>являются традиции,  праздники, мероприятия. Подготовка к праздникам и развлечениям осуществляется планомерно и систематически, не нарушая общего ритма жизни детского сада.</w:t>
      </w:r>
    </w:p>
    <w:p w:rsidR="00FF3F5A" w:rsidRPr="00C364FB" w:rsidRDefault="00FF3F5A" w:rsidP="00C364FB">
      <w:pPr>
        <w:spacing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 xml:space="preserve">Праздничный календарь </w:t>
      </w:r>
      <w:r w:rsidR="00E3407F">
        <w:rPr>
          <w:rFonts w:ascii="Times New Roman" w:eastAsia="Times New Roman" w:hAnsi="Times New Roman" w:cs="Times New Roman"/>
          <w:sz w:val="24"/>
          <w:szCs w:val="24"/>
        </w:rPr>
        <w:t>МАДОУ детский сад №5 «Теремок»</w:t>
      </w:r>
    </w:p>
    <w:tbl>
      <w:tblPr>
        <w:tblW w:w="10000" w:type="dxa"/>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0"/>
        <w:gridCol w:w="4320"/>
      </w:tblGrid>
      <w:tr w:rsidR="00E3407F" w:rsidRPr="00C364FB" w:rsidTr="00E3407F">
        <w:trPr>
          <w:trHeight w:val="217"/>
        </w:trPr>
        <w:tc>
          <w:tcPr>
            <w:tcW w:w="5680" w:type="dxa"/>
          </w:tcPr>
          <w:p w:rsidR="00E3407F" w:rsidRPr="00C364FB" w:rsidRDefault="00E3407F" w:rsidP="00C364FB">
            <w:pPr>
              <w:spacing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Праздник</w:t>
            </w:r>
          </w:p>
        </w:tc>
        <w:tc>
          <w:tcPr>
            <w:tcW w:w="4320" w:type="dxa"/>
          </w:tcPr>
          <w:p w:rsidR="00E3407F" w:rsidRPr="00C364FB" w:rsidRDefault="00E3407F" w:rsidP="00C364FB">
            <w:pPr>
              <w:spacing w:line="240" w:lineRule="atLeast"/>
              <w:jc w:val="both"/>
              <w:rPr>
                <w:rFonts w:ascii="Times New Roman" w:eastAsia="Times New Roman" w:hAnsi="Times New Roman" w:cs="Times New Roman"/>
                <w:b/>
                <w:sz w:val="24"/>
                <w:szCs w:val="24"/>
              </w:rPr>
            </w:pPr>
            <w:r w:rsidRPr="00C364FB">
              <w:rPr>
                <w:rFonts w:ascii="Times New Roman" w:eastAsia="Times New Roman" w:hAnsi="Times New Roman" w:cs="Times New Roman"/>
                <w:b/>
                <w:sz w:val="24"/>
                <w:szCs w:val="24"/>
              </w:rPr>
              <w:t>Возрастная группа</w:t>
            </w:r>
          </w:p>
        </w:tc>
      </w:tr>
      <w:tr w:rsidR="00E3407F" w:rsidRPr="00C364FB" w:rsidTr="00E3407F">
        <w:trPr>
          <w:trHeight w:val="195"/>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День знаний</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Старший дошкольный возраст</w:t>
            </w:r>
          </w:p>
        </w:tc>
      </w:tr>
      <w:tr w:rsidR="00E3407F" w:rsidRPr="00C364FB" w:rsidTr="00E3407F">
        <w:trPr>
          <w:trHeight w:val="259"/>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Осенний праздник</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Все возрастные группы</w:t>
            </w:r>
          </w:p>
        </w:tc>
      </w:tr>
      <w:tr w:rsidR="00E3407F" w:rsidRPr="00C364FB" w:rsidTr="00E3407F">
        <w:trPr>
          <w:trHeight w:val="259"/>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День матери</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Старший дошкольный возраст</w:t>
            </w:r>
          </w:p>
        </w:tc>
      </w:tr>
      <w:tr w:rsidR="00E3407F" w:rsidRPr="00C364FB" w:rsidTr="00E3407F">
        <w:trPr>
          <w:trHeight w:val="324"/>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Новый год</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Все возрастные группы</w:t>
            </w:r>
          </w:p>
        </w:tc>
      </w:tr>
      <w:tr w:rsidR="00E3407F" w:rsidRPr="00C364FB" w:rsidTr="00E3407F">
        <w:trPr>
          <w:trHeight w:val="324"/>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Прощанье с елкой. Конкурс карнавальных костюмов</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Все возрастные группы</w:t>
            </w:r>
          </w:p>
        </w:tc>
      </w:tr>
      <w:tr w:rsidR="00E3407F" w:rsidRPr="00C364FB" w:rsidTr="00E3407F">
        <w:trPr>
          <w:trHeight w:val="497"/>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Масленица</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Все возрастные группы</w:t>
            </w:r>
          </w:p>
        </w:tc>
      </w:tr>
      <w:tr w:rsidR="00E3407F" w:rsidRPr="00C364FB" w:rsidTr="00E3407F">
        <w:trPr>
          <w:trHeight w:val="169"/>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День Защитника Отечества</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Средняя, старшая, подготовительная группы</w:t>
            </w:r>
          </w:p>
        </w:tc>
      </w:tr>
      <w:tr w:rsidR="00E3407F" w:rsidRPr="00C364FB" w:rsidTr="00E3407F">
        <w:trPr>
          <w:trHeight w:val="363"/>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8 Марта</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Все возрастные группы</w:t>
            </w:r>
          </w:p>
        </w:tc>
      </w:tr>
      <w:tr w:rsidR="00E3407F" w:rsidRPr="00C364FB" w:rsidTr="00E3407F">
        <w:trPr>
          <w:trHeight w:val="246"/>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1 апреля – День смеха</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Средняя, старшая, подготовительная группы</w:t>
            </w:r>
          </w:p>
        </w:tc>
      </w:tr>
      <w:tr w:rsidR="00E3407F" w:rsidRPr="00C364FB" w:rsidTr="00E3407F">
        <w:trPr>
          <w:trHeight w:val="298"/>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12 апреля – День космонавтики</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Все возрастные группы</w:t>
            </w:r>
          </w:p>
        </w:tc>
      </w:tr>
      <w:tr w:rsidR="00E3407F" w:rsidRPr="00C364FB" w:rsidTr="00E3407F">
        <w:trPr>
          <w:trHeight w:val="324"/>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9 мая  - День Победы</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Старший дошкольный возраст</w:t>
            </w:r>
          </w:p>
        </w:tc>
      </w:tr>
      <w:tr w:rsidR="00E3407F" w:rsidRPr="00C364FB" w:rsidTr="00E3407F">
        <w:trPr>
          <w:trHeight w:val="337"/>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Выпускной бал</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Подготовительная группа</w:t>
            </w:r>
          </w:p>
        </w:tc>
      </w:tr>
      <w:tr w:rsidR="00E3407F" w:rsidRPr="00C364FB" w:rsidTr="00E3407F">
        <w:trPr>
          <w:trHeight w:val="454"/>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 xml:space="preserve">1 июня – День защиты детей </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Все возрастные группы</w:t>
            </w:r>
          </w:p>
        </w:tc>
      </w:tr>
      <w:tr w:rsidR="00E3407F" w:rsidRPr="00C364FB" w:rsidTr="00E3407F">
        <w:trPr>
          <w:trHeight w:val="285"/>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День России</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Старший дошкольный возраст</w:t>
            </w:r>
          </w:p>
        </w:tc>
      </w:tr>
      <w:tr w:rsidR="00E3407F" w:rsidRPr="00C364FB" w:rsidTr="00E3407F">
        <w:trPr>
          <w:trHeight w:val="765"/>
        </w:trPr>
        <w:tc>
          <w:tcPr>
            <w:tcW w:w="568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Олимпийские игры (зимние, летние)</w:t>
            </w:r>
          </w:p>
        </w:tc>
        <w:tc>
          <w:tcPr>
            <w:tcW w:w="4320" w:type="dxa"/>
          </w:tcPr>
          <w:p w:rsidR="00E3407F" w:rsidRPr="00C364FB" w:rsidRDefault="00E3407F" w:rsidP="00C364FB">
            <w:pPr>
              <w:spacing w:line="240" w:lineRule="atLeast"/>
              <w:jc w:val="both"/>
              <w:rPr>
                <w:rFonts w:ascii="Times New Roman" w:eastAsia="Times New Roman" w:hAnsi="Times New Roman" w:cs="Times New Roman"/>
                <w:sz w:val="24"/>
                <w:szCs w:val="24"/>
              </w:rPr>
            </w:pPr>
            <w:r w:rsidRPr="00C364FB">
              <w:rPr>
                <w:rFonts w:ascii="Times New Roman" w:eastAsia="Times New Roman" w:hAnsi="Times New Roman" w:cs="Times New Roman"/>
                <w:sz w:val="24"/>
                <w:szCs w:val="24"/>
              </w:rPr>
              <w:t>Средняя, старшая, подготовительная группы</w:t>
            </w:r>
          </w:p>
        </w:tc>
      </w:tr>
    </w:tbl>
    <w:p w:rsidR="00FF3F5A" w:rsidRPr="00C364FB" w:rsidRDefault="00FF3F5A" w:rsidP="00C364FB">
      <w:pPr>
        <w:spacing w:line="240" w:lineRule="atLeast"/>
        <w:jc w:val="both"/>
        <w:rPr>
          <w:rFonts w:ascii="Times New Roman" w:eastAsia="Times New Roman" w:hAnsi="Times New Roman" w:cs="Times New Roman"/>
          <w:b/>
          <w:sz w:val="24"/>
          <w:szCs w:val="24"/>
        </w:rPr>
      </w:pPr>
    </w:p>
    <w:p w:rsidR="00C577D9" w:rsidRPr="00C364FB" w:rsidRDefault="00C577D9" w:rsidP="00C364FB">
      <w:pPr>
        <w:pStyle w:val="a7"/>
        <w:widowControl/>
        <w:tabs>
          <w:tab w:val="left" w:pos="7133"/>
        </w:tabs>
        <w:suppressAutoHyphens w:val="0"/>
        <w:spacing w:line="240" w:lineRule="auto"/>
        <w:ind w:firstLine="0"/>
        <w:jc w:val="both"/>
        <w:rPr>
          <w:i/>
          <w:sz w:val="24"/>
        </w:rPr>
      </w:pPr>
      <w:r w:rsidRPr="00C364FB">
        <w:rPr>
          <w:i/>
          <w:sz w:val="24"/>
        </w:rPr>
        <w:t>Добрыми традициями дошкольного образовательного учреждения стали:</w:t>
      </w:r>
    </w:p>
    <w:p w:rsidR="00C577D9" w:rsidRPr="00C364FB" w:rsidRDefault="00C577D9" w:rsidP="00E3407F">
      <w:pPr>
        <w:pStyle w:val="a7"/>
        <w:widowControl/>
        <w:numPr>
          <w:ilvl w:val="0"/>
          <w:numId w:val="83"/>
        </w:numPr>
        <w:tabs>
          <w:tab w:val="left" w:pos="851"/>
          <w:tab w:val="left" w:pos="7133"/>
        </w:tabs>
        <w:suppressAutoHyphens w:val="0"/>
        <w:spacing w:line="240" w:lineRule="auto"/>
        <w:ind w:left="0" w:firstLine="567"/>
        <w:jc w:val="both"/>
        <w:rPr>
          <w:sz w:val="24"/>
        </w:rPr>
      </w:pPr>
      <w:r w:rsidRPr="00C364FB">
        <w:rPr>
          <w:sz w:val="24"/>
        </w:rPr>
        <w:t>Тематические выставки семейного творчества</w:t>
      </w:r>
      <w:r w:rsidR="00FE0025" w:rsidRPr="00C364FB">
        <w:rPr>
          <w:sz w:val="24"/>
        </w:rPr>
        <w:t xml:space="preserve"> «Осенние фантазии», «Елка в гости к нам пришла», и др.</w:t>
      </w:r>
    </w:p>
    <w:p w:rsidR="00C577D9" w:rsidRPr="00C364FB" w:rsidRDefault="00C577D9" w:rsidP="00E3407F">
      <w:pPr>
        <w:pStyle w:val="a7"/>
        <w:widowControl/>
        <w:numPr>
          <w:ilvl w:val="0"/>
          <w:numId w:val="83"/>
        </w:numPr>
        <w:tabs>
          <w:tab w:val="left" w:pos="851"/>
          <w:tab w:val="left" w:pos="7133"/>
        </w:tabs>
        <w:suppressAutoHyphens w:val="0"/>
        <w:spacing w:line="240" w:lineRule="auto"/>
        <w:ind w:left="0" w:firstLine="567"/>
        <w:jc w:val="both"/>
        <w:rPr>
          <w:sz w:val="24"/>
        </w:rPr>
      </w:pPr>
      <w:r w:rsidRPr="00C364FB">
        <w:rPr>
          <w:sz w:val="24"/>
        </w:rPr>
        <w:t>Открытые занятия для родителей.</w:t>
      </w:r>
    </w:p>
    <w:p w:rsidR="007606FD" w:rsidRPr="00C364FB" w:rsidRDefault="007606FD" w:rsidP="00E3407F">
      <w:pPr>
        <w:pStyle w:val="a7"/>
        <w:widowControl/>
        <w:numPr>
          <w:ilvl w:val="0"/>
          <w:numId w:val="83"/>
        </w:numPr>
        <w:tabs>
          <w:tab w:val="left" w:pos="851"/>
          <w:tab w:val="left" w:pos="7133"/>
        </w:tabs>
        <w:suppressAutoHyphens w:val="0"/>
        <w:spacing w:line="240" w:lineRule="auto"/>
        <w:ind w:left="0" w:firstLine="567"/>
        <w:jc w:val="both"/>
        <w:rPr>
          <w:sz w:val="24"/>
        </w:rPr>
      </w:pPr>
      <w:r w:rsidRPr="00C364FB">
        <w:rPr>
          <w:sz w:val="24"/>
        </w:rPr>
        <w:t>Квест – игры «Новогоднее волшебство», «Найди клад», «Есть такая профессия</w:t>
      </w:r>
      <w:r w:rsidR="00FE0025" w:rsidRPr="00C364FB">
        <w:rPr>
          <w:sz w:val="24"/>
        </w:rPr>
        <w:t xml:space="preserve"> - Родину защищать!», «По страницам красной книги» и др.</w:t>
      </w:r>
    </w:p>
    <w:p w:rsidR="00FE0025" w:rsidRPr="00C364FB" w:rsidRDefault="00FE0025" w:rsidP="00E3407F">
      <w:pPr>
        <w:pStyle w:val="a7"/>
        <w:widowControl/>
        <w:numPr>
          <w:ilvl w:val="0"/>
          <w:numId w:val="83"/>
        </w:numPr>
        <w:tabs>
          <w:tab w:val="left" w:pos="851"/>
          <w:tab w:val="left" w:pos="7133"/>
        </w:tabs>
        <w:suppressAutoHyphens w:val="0"/>
        <w:spacing w:line="240" w:lineRule="auto"/>
        <w:ind w:left="0" w:firstLine="567"/>
        <w:jc w:val="both"/>
        <w:rPr>
          <w:sz w:val="24"/>
        </w:rPr>
      </w:pPr>
      <w:r w:rsidRPr="00C364FB">
        <w:rPr>
          <w:sz w:val="24"/>
        </w:rPr>
        <w:t>Конкурсы, соревнования на уровне ДОУ (интеллектуальные викторины «Что я знаю о России», « Мы память бережно храним» и др.</w:t>
      </w:r>
    </w:p>
    <w:p w:rsidR="00FE0025" w:rsidRPr="00C364FB" w:rsidRDefault="00FE0025" w:rsidP="00E3407F">
      <w:pPr>
        <w:pStyle w:val="a7"/>
        <w:widowControl/>
        <w:numPr>
          <w:ilvl w:val="0"/>
          <w:numId w:val="83"/>
        </w:numPr>
        <w:tabs>
          <w:tab w:val="left" w:pos="851"/>
          <w:tab w:val="left" w:pos="7133"/>
        </w:tabs>
        <w:suppressAutoHyphens w:val="0"/>
        <w:spacing w:line="240" w:lineRule="auto"/>
        <w:ind w:left="0" w:firstLine="567"/>
        <w:jc w:val="both"/>
        <w:rPr>
          <w:sz w:val="24"/>
        </w:rPr>
      </w:pPr>
      <w:r w:rsidRPr="00C364FB">
        <w:rPr>
          <w:sz w:val="24"/>
        </w:rPr>
        <w:t>Участие в акциях, волонтерских инициативах, коллективных творческих делах.</w:t>
      </w:r>
    </w:p>
    <w:p w:rsidR="00436305" w:rsidRPr="00C364FB" w:rsidRDefault="00436305" w:rsidP="00C364FB">
      <w:pPr>
        <w:spacing w:after="0" w:line="240" w:lineRule="atLeast"/>
        <w:jc w:val="both"/>
        <w:rPr>
          <w:rFonts w:ascii="Times New Roman" w:eastAsia="Times New Roman" w:hAnsi="Times New Roman" w:cs="Times New Roman"/>
          <w:b/>
          <w:sz w:val="24"/>
          <w:szCs w:val="24"/>
        </w:rPr>
      </w:pPr>
    </w:p>
    <w:p w:rsidR="00FE0025" w:rsidRPr="00C364FB" w:rsidRDefault="00FE0025" w:rsidP="00C364FB">
      <w:pPr>
        <w:pStyle w:val="a3"/>
        <w:numPr>
          <w:ilvl w:val="1"/>
          <w:numId w:val="21"/>
        </w:numPr>
        <w:spacing w:after="0"/>
        <w:ind w:firstLine="0"/>
        <w:jc w:val="both"/>
        <w:rPr>
          <w:rFonts w:ascii="Times New Roman" w:hAnsi="Times New Roman" w:cs="Times New Roman"/>
          <w:b/>
          <w:sz w:val="24"/>
          <w:szCs w:val="24"/>
        </w:rPr>
      </w:pPr>
      <w:r w:rsidRPr="00C364FB">
        <w:rPr>
          <w:rFonts w:ascii="Times New Roman" w:hAnsi="Times New Roman" w:cs="Times New Roman"/>
          <w:b/>
          <w:sz w:val="24"/>
          <w:szCs w:val="24"/>
        </w:rPr>
        <w:t>Режим дня и распорядок</w:t>
      </w:r>
    </w:p>
    <w:p w:rsidR="00D30F84" w:rsidRPr="00C364FB" w:rsidRDefault="00E3407F" w:rsidP="00C364FB">
      <w:pPr>
        <w:spacing w:after="0"/>
        <w:ind w:left="360"/>
        <w:jc w:val="both"/>
        <w:rPr>
          <w:rFonts w:ascii="Times New Roman" w:hAnsi="Times New Roman" w:cs="Times New Roman"/>
          <w:b/>
          <w:sz w:val="24"/>
          <w:szCs w:val="24"/>
        </w:rPr>
      </w:pPr>
      <w:r>
        <w:rPr>
          <w:rFonts w:ascii="Times New Roman" w:hAnsi="Times New Roman" w:cs="Times New Roman"/>
          <w:b/>
          <w:sz w:val="24"/>
          <w:szCs w:val="24"/>
        </w:rPr>
        <w:t xml:space="preserve">                 </w:t>
      </w:r>
      <w:r w:rsidR="00D30F84" w:rsidRPr="00C364FB">
        <w:rPr>
          <w:rFonts w:ascii="Times New Roman" w:hAnsi="Times New Roman" w:cs="Times New Roman"/>
          <w:b/>
          <w:sz w:val="24"/>
          <w:szCs w:val="24"/>
        </w:rPr>
        <w:t>Обязательная часть</w:t>
      </w:r>
    </w:p>
    <w:p w:rsidR="00FE0025" w:rsidRPr="00C364FB" w:rsidRDefault="00E6383A"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 xml:space="preserve">          </w:t>
      </w:r>
      <w:r w:rsidR="00E3407F">
        <w:rPr>
          <w:rFonts w:ascii="Times New Roman" w:eastAsia="Times New Roman" w:hAnsi="Times New Roman" w:cs="Times New Roman"/>
          <w:sz w:val="24"/>
          <w:szCs w:val="24"/>
        </w:rPr>
        <w:t xml:space="preserve">МАДОУ детский сад №5 «Теремок» </w:t>
      </w:r>
      <w:r w:rsidRPr="00C364FB">
        <w:rPr>
          <w:rFonts w:ascii="Times New Roman" w:hAnsi="Times New Roman" w:cs="Times New Roman"/>
          <w:sz w:val="24"/>
          <w:szCs w:val="24"/>
        </w:rPr>
        <w:t>самостоятельно определяет режим и распорядок дня, устанавливаемые с учетом условий реализации Программы, потребностей участников образовательных отношений, особенностей реализуемых авторских вариативных образовательных программ, в т.ч. программ дополнительного образования дошкольников и других особенностей образовательной деятельности, а также санитарно-эпидемиологических требований.</w:t>
      </w:r>
    </w:p>
    <w:p w:rsidR="000E348C" w:rsidRPr="00C364FB" w:rsidRDefault="00E6383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p>
    <w:p w:rsidR="000E348C" w:rsidRPr="00C364FB" w:rsidRDefault="000E348C" w:rsidP="00C364FB">
      <w:pPr>
        <w:pStyle w:val="Default"/>
        <w:spacing w:line="276" w:lineRule="auto"/>
        <w:jc w:val="both"/>
      </w:pPr>
      <w:r w:rsidRPr="00C364FB">
        <w:rPr>
          <w:b/>
          <w:bCs/>
        </w:rPr>
        <w:t xml:space="preserve">Ежедневная организация жизни и деятельности детей </w:t>
      </w:r>
      <w:r w:rsidRPr="00C364FB">
        <w:t xml:space="preserve">- режим работы детского сада установлен Учредителем, исходя из потребностей семей и возможностей бюджетного финансирования детского сада, и является следующим: </w:t>
      </w:r>
    </w:p>
    <w:p w:rsidR="000E348C" w:rsidRPr="00C364FB" w:rsidRDefault="000E348C" w:rsidP="00C364FB">
      <w:pPr>
        <w:pStyle w:val="Default"/>
        <w:spacing w:line="276" w:lineRule="auto"/>
        <w:jc w:val="both"/>
      </w:pPr>
      <w:r w:rsidRPr="00C364FB">
        <w:t xml:space="preserve">- Пятидневная рабочая неделя; </w:t>
      </w:r>
    </w:p>
    <w:p w:rsidR="000E348C" w:rsidRPr="00C364FB" w:rsidRDefault="000E348C" w:rsidP="00C364FB">
      <w:pPr>
        <w:pStyle w:val="Default"/>
        <w:spacing w:line="276" w:lineRule="auto"/>
        <w:jc w:val="both"/>
      </w:pPr>
      <w:r w:rsidRPr="00C364FB">
        <w:t xml:space="preserve">- 12-часовая длительность работы детского сада; </w:t>
      </w:r>
    </w:p>
    <w:p w:rsidR="000E348C" w:rsidRPr="00C364FB" w:rsidRDefault="000E348C" w:rsidP="00C364FB">
      <w:pPr>
        <w:pStyle w:val="Default"/>
        <w:spacing w:line="276" w:lineRule="auto"/>
        <w:jc w:val="both"/>
      </w:pPr>
      <w:r w:rsidRPr="00C364FB">
        <w:t>- График работы</w:t>
      </w:r>
      <w:r w:rsidR="00FD6931" w:rsidRPr="00C364FB">
        <w:t xml:space="preserve"> с 07.00 до 19.0</w:t>
      </w:r>
      <w:r w:rsidRPr="00C364FB">
        <w:t xml:space="preserve">0 </w:t>
      </w:r>
    </w:p>
    <w:p w:rsidR="000E348C" w:rsidRPr="00C364FB" w:rsidRDefault="000E348C" w:rsidP="00C364FB">
      <w:pPr>
        <w:pStyle w:val="Default"/>
        <w:spacing w:line="276" w:lineRule="auto"/>
        <w:jc w:val="both"/>
        <w:rPr>
          <w:b/>
          <w:bCs/>
        </w:rPr>
      </w:pPr>
    </w:p>
    <w:p w:rsidR="000E348C" w:rsidRPr="00C364FB" w:rsidRDefault="000E348C" w:rsidP="00C364FB">
      <w:pPr>
        <w:pStyle w:val="Default"/>
        <w:spacing w:line="276" w:lineRule="auto"/>
        <w:jc w:val="both"/>
      </w:pPr>
      <w:r w:rsidRPr="00C364FB">
        <w:rPr>
          <w:b/>
          <w:bCs/>
        </w:rPr>
        <w:t xml:space="preserve">Основные принципы построения режима дня: </w:t>
      </w:r>
    </w:p>
    <w:p w:rsidR="000E348C" w:rsidRPr="00C364FB" w:rsidRDefault="000E348C" w:rsidP="00C364FB">
      <w:pPr>
        <w:pStyle w:val="Default"/>
        <w:spacing w:line="276" w:lineRule="auto"/>
        <w:jc w:val="both"/>
      </w:pPr>
      <w:r w:rsidRPr="00C364FB">
        <w:t xml:space="preserve">1. Режим дня выполняется на протяжении всего периода пребывания детей в дошкольном учреждении, сохраняя последовательность, постоянство и постепенность. </w:t>
      </w:r>
    </w:p>
    <w:p w:rsidR="000E348C" w:rsidRPr="00C364FB" w:rsidRDefault="000E348C" w:rsidP="00C364FB">
      <w:pPr>
        <w:pStyle w:val="Default"/>
        <w:spacing w:line="276" w:lineRule="auto"/>
        <w:jc w:val="both"/>
      </w:pPr>
      <w:r w:rsidRPr="00C364FB">
        <w:t xml:space="preserve">2. Соответствие правильности построения режима дня возрастным психофизиологическим особенностям дошкольника, поэтому в МДОУ для каждой возрастной группы определен свой режим дня. </w:t>
      </w:r>
    </w:p>
    <w:p w:rsidR="000E348C" w:rsidRPr="00C364FB" w:rsidRDefault="000E348C" w:rsidP="00C364FB">
      <w:pPr>
        <w:pStyle w:val="Default"/>
        <w:spacing w:line="276" w:lineRule="auto"/>
        <w:jc w:val="both"/>
      </w:pPr>
      <w:r w:rsidRPr="00C364FB">
        <w:t xml:space="preserve">3. </w:t>
      </w:r>
      <w:r w:rsidRPr="00C364FB">
        <w:rPr>
          <w:b/>
          <w:bCs/>
          <w:i/>
          <w:iCs/>
        </w:rPr>
        <w:t>Режим дня является примерным</w:t>
      </w:r>
      <w:r w:rsidRPr="00C364FB">
        <w:t xml:space="preserve">, его можно корректировать с учетом особенностей работы МДОУ, контингента детей, климата региона, времени года, длительности светового дня. </w:t>
      </w:r>
    </w:p>
    <w:p w:rsidR="000E348C" w:rsidRPr="00C364FB" w:rsidRDefault="000E348C" w:rsidP="00C364FB">
      <w:pPr>
        <w:pStyle w:val="Default"/>
        <w:spacing w:line="276" w:lineRule="auto"/>
        <w:jc w:val="both"/>
      </w:pPr>
      <w:r w:rsidRPr="00C364FB">
        <w:t xml:space="preserve">Правильный режим дня — это рациональная продолжительность и чередование различных видов деятельности и отдыха детей в течение суток. Основным принципом правильного построения режима является соответствие возрастным психофизиологическим особенностям детей. </w:t>
      </w:r>
    </w:p>
    <w:p w:rsidR="000E348C" w:rsidRPr="00C364FB" w:rsidRDefault="000E348C" w:rsidP="00C364FB">
      <w:pPr>
        <w:pStyle w:val="Default"/>
        <w:spacing w:line="276" w:lineRule="auto"/>
        <w:jc w:val="both"/>
      </w:pPr>
      <w:r w:rsidRPr="00C364FB">
        <w:t xml:space="preserve">Рациональный режим дня остается основой охраны здоровья и воспитания детей. </w:t>
      </w:r>
    </w:p>
    <w:p w:rsidR="000E348C" w:rsidRPr="00C364FB" w:rsidRDefault="000E348C" w:rsidP="00C364FB">
      <w:pPr>
        <w:pStyle w:val="Default"/>
        <w:spacing w:line="276" w:lineRule="auto"/>
        <w:jc w:val="both"/>
        <w:rPr>
          <w:b/>
          <w:bCs/>
        </w:rPr>
      </w:pPr>
    </w:p>
    <w:p w:rsidR="000E348C" w:rsidRPr="00C364FB" w:rsidRDefault="000E348C" w:rsidP="00C364FB">
      <w:pPr>
        <w:pStyle w:val="Default"/>
        <w:spacing w:line="276" w:lineRule="auto"/>
        <w:jc w:val="both"/>
      </w:pPr>
      <w:r w:rsidRPr="00C364FB">
        <w:rPr>
          <w:b/>
          <w:bCs/>
        </w:rPr>
        <w:t xml:space="preserve">Режим дня предусматривает: </w:t>
      </w:r>
    </w:p>
    <w:p w:rsidR="000E348C" w:rsidRPr="00C364FB" w:rsidRDefault="000E348C" w:rsidP="00C364FB">
      <w:pPr>
        <w:pStyle w:val="Default"/>
        <w:spacing w:line="276" w:lineRule="auto"/>
        <w:jc w:val="both"/>
      </w:pPr>
      <w:r w:rsidRPr="00C364FB">
        <w:t xml:space="preserve">- ориентацию на возрастные, физические и психические возможности ребенка; </w:t>
      </w:r>
    </w:p>
    <w:p w:rsidR="000E348C" w:rsidRPr="00C364FB" w:rsidRDefault="000E348C" w:rsidP="00C364FB">
      <w:pPr>
        <w:pStyle w:val="Default"/>
        <w:spacing w:line="276" w:lineRule="auto"/>
        <w:jc w:val="both"/>
      </w:pPr>
      <w:r w:rsidRPr="00C364FB">
        <w:t xml:space="preserve">- опору на индивидуальные особенности ребенка и его состояние здоровья; </w:t>
      </w:r>
    </w:p>
    <w:p w:rsidR="000E348C" w:rsidRPr="00C364FB" w:rsidRDefault="000E348C" w:rsidP="00C364FB">
      <w:pPr>
        <w:pStyle w:val="Default"/>
        <w:spacing w:line="276" w:lineRule="auto"/>
        <w:jc w:val="both"/>
      </w:pPr>
      <w:r w:rsidRPr="00C364FB">
        <w:t xml:space="preserve">- выделение достаточного времени для сна и прогулки, строгое соблюдение интервалов между приемами пищи; </w:t>
      </w:r>
    </w:p>
    <w:p w:rsidR="000E348C" w:rsidRPr="00C364FB" w:rsidRDefault="000E348C" w:rsidP="00C364FB">
      <w:pPr>
        <w:pStyle w:val="Default"/>
        <w:spacing w:line="276" w:lineRule="auto"/>
        <w:jc w:val="both"/>
      </w:pPr>
      <w:r w:rsidRPr="00C364FB">
        <w:t xml:space="preserve">- соблюдение баланса между разными видами активности детей (умственной, физической и др.), их чередование; </w:t>
      </w:r>
    </w:p>
    <w:p w:rsidR="000E348C" w:rsidRPr="00C364FB" w:rsidRDefault="000E348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организация гибкого</w:t>
      </w:r>
      <w:r w:rsidR="00FD6931" w:rsidRPr="00C364FB">
        <w:rPr>
          <w:rFonts w:ascii="Times New Roman" w:hAnsi="Times New Roman" w:cs="Times New Roman"/>
          <w:sz w:val="24"/>
          <w:szCs w:val="24"/>
        </w:rPr>
        <w:t xml:space="preserve"> режима пребывания детей в МДОУ</w:t>
      </w:r>
      <w:r w:rsidRPr="00C364FB">
        <w:rPr>
          <w:rFonts w:ascii="Times New Roman" w:hAnsi="Times New Roman" w:cs="Times New Roman"/>
          <w:sz w:val="24"/>
          <w:szCs w:val="24"/>
        </w:rPr>
        <w:t xml:space="preserve"> (с учетом потребностей родителей, в адаптационный периоде).</w:t>
      </w:r>
    </w:p>
    <w:p w:rsidR="00FE0025" w:rsidRPr="00C364FB" w:rsidRDefault="000E348C"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FE0025" w:rsidRPr="00C364FB">
        <w:rPr>
          <w:rFonts w:ascii="Times New Roman" w:hAnsi="Times New Roman" w:cs="Times New Roman"/>
          <w:sz w:val="24"/>
          <w:szCs w:val="24"/>
        </w:rPr>
        <w:t xml:space="preserve">Режим дня </w:t>
      </w:r>
      <w:r w:rsidRPr="00C364FB">
        <w:rPr>
          <w:rFonts w:ascii="Times New Roman" w:hAnsi="Times New Roman" w:cs="Times New Roman"/>
          <w:sz w:val="24"/>
          <w:szCs w:val="24"/>
        </w:rPr>
        <w:t xml:space="preserve"> в </w:t>
      </w:r>
      <w:r w:rsidR="00C52398">
        <w:rPr>
          <w:rFonts w:ascii="Times New Roman" w:eastAsia="Times New Roman" w:hAnsi="Times New Roman" w:cs="Times New Roman"/>
          <w:sz w:val="24"/>
          <w:szCs w:val="24"/>
        </w:rPr>
        <w:t xml:space="preserve">МАДОУ детский сад №5 «Теремок» </w:t>
      </w:r>
      <w:r w:rsidR="00FE0025" w:rsidRPr="00C364FB">
        <w:rPr>
          <w:rFonts w:ascii="Times New Roman" w:hAnsi="Times New Roman" w:cs="Times New Roman"/>
          <w:sz w:val="24"/>
          <w:szCs w:val="24"/>
        </w:rPr>
        <w:t>составл</w:t>
      </w:r>
      <w:r w:rsidR="00E6383A" w:rsidRPr="00C364FB">
        <w:rPr>
          <w:rFonts w:ascii="Times New Roman" w:hAnsi="Times New Roman" w:cs="Times New Roman"/>
          <w:sz w:val="24"/>
          <w:szCs w:val="24"/>
        </w:rPr>
        <w:t xml:space="preserve">ен </w:t>
      </w:r>
      <w:r w:rsidR="00FE0025" w:rsidRPr="00C364FB">
        <w:rPr>
          <w:rFonts w:ascii="Times New Roman" w:hAnsi="Times New Roman" w:cs="Times New Roman"/>
          <w:sz w:val="24"/>
          <w:szCs w:val="24"/>
        </w:rPr>
        <w:t xml:space="preserve"> с расчетом на 1</w:t>
      </w:r>
      <w:r w:rsidR="00C52398">
        <w:rPr>
          <w:rFonts w:ascii="Times New Roman" w:hAnsi="Times New Roman" w:cs="Times New Roman"/>
          <w:sz w:val="24"/>
          <w:szCs w:val="24"/>
        </w:rPr>
        <w:t>0.5</w:t>
      </w:r>
      <w:r w:rsidR="00FE0025" w:rsidRPr="00C364FB">
        <w:rPr>
          <w:rFonts w:ascii="Times New Roman" w:hAnsi="Times New Roman" w:cs="Times New Roman"/>
          <w:sz w:val="24"/>
          <w:szCs w:val="24"/>
        </w:rPr>
        <w:t xml:space="preserve"> часовое пребывание ребенка в детском саду.</w:t>
      </w:r>
      <w:r w:rsidRPr="00C364FB">
        <w:rPr>
          <w:rFonts w:ascii="Times New Roman" w:hAnsi="Times New Roman" w:cs="Times New Roman"/>
          <w:sz w:val="24"/>
          <w:szCs w:val="24"/>
        </w:rPr>
        <w:t xml:space="preserve"> </w:t>
      </w:r>
      <w:r w:rsidR="00FE0025" w:rsidRPr="00C364FB">
        <w:rPr>
          <w:rFonts w:ascii="Times New Roman" w:hAnsi="Times New Roman" w:cs="Times New Roman"/>
          <w:sz w:val="24"/>
          <w:szCs w:val="24"/>
        </w:rPr>
        <w:t xml:space="preserve">Режим дня </w:t>
      </w:r>
      <w:r w:rsidR="00E6383A" w:rsidRPr="00C364FB">
        <w:rPr>
          <w:rFonts w:ascii="Times New Roman" w:hAnsi="Times New Roman" w:cs="Times New Roman"/>
          <w:sz w:val="24"/>
          <w:szCs w:val="24"/>
        </w:rPr>
        <w:t>соо</w:t>
      </w:r>
      <w:r w:rsidR="00FE0025" w:rsidRPr="00C364FB">
        <w:rPr>
          <w:rFonts w:ascii="Times New Roman" w:hAnsi="Times New Roman" w:cs="Times New Roman"/>
          <w:sz w:val="24"/>
          <w:szCs w:val="24"/>
        </w:rPr>
        <w:t>тветств</w:t>
      </w:r>
      <w:r w:rsidR="00E6383A" w:rsidRPr="00C364FB">
        <w:rPr>
          <w:rFonts w:ascii="Times New Roman" w:hAnsi="Times New Roman" w:cs="Times New Roman"/>
          <w:sz w:val="24"/>
          <w:szCs w:val="24"/>
        </w:rPr>
        <w:t xml:space="preserve">ует </w:t>
      </w:r>
      <w:r w:rsidR="00FE0025" w:rsidRPr="00C364FB">
        <w:rPr>
          <w:rFonts w:ascii="Times New Roman" w:hAnsi="Times New Roman" w:cs="Times New Roman"/>
          <w:sz w:val="24"/>
          <w:szCs w:val="24"/>
        </w:rPr>
        <w:t>возрастным</w:t>
      </w:r>
      <w:r w:rsidR="00E6383A" w:rsidRPr="00C364FB">
        <w:rPr>
          <w:rFonts w:ascii="Times New Roman" w:hAnsi="Times New Roman" w:cs="Times New Roman"/>
          <w:sz w:val="24"/>
          <w:szCs w:val="24"/>
        </w:rPr>
        <w:t xml:space="preserve"> особенностям детей и способствует </w:t>
      </w:r>
      <w:r w:rsidR="00FE0025" w:rsidRPr="00C364FB">
        <w:rPr>
          <w:rFonts w:ascii="Times New Roman" w:hAnsi="Times New Roman" w:cs="Times New Roman"/>
          <w:sz w:val="24"/>
          <w:szCs w:val="24"/>
        </w:rPr>
        <w:t xml:space="preserve"> их гармоничному развитию</w:t>
      </w:r>
      <w:r w:rsidR="004607E3" w:rsidRPr="00C364FB">
        <w:rPr>
          <w:rFonts w:ascii="Times New Roman" w:hAnsi="Times New Roman" w:cs="Times New Roman"/>
          <w:sz w:val="24"/>
          <w:szCs w:val="24"/>
        </w:rPr>
        <w:t xml:space="preserve">. </w:t>
      </w:r>
      <w:r w:rsidR="00FE0025" w:rsidRPr="00C364FB">
        <w:rPr>
          <w:rFonts w:ascii="Times New Roman" w:hAnsi="Times New Roman" w:cs="Times New Roman"/>
          <w:sz w:val="24"/>
          <w:szCs w:val="24"/>
        </w:rPr>
        <w:t xml:space="preserve">Рекомендуемая продолжительность ежедневных прогулок </w:t>
      </w:r>
      <w:r w:rsidR="004607E3" w:rsidRPr="00C364FB">
        <w:rPr>
          <w:rFonts w:ascii="Times New Roman" w:hAnsi="Times New Roman" w:cs="Times New Roman"/>
          <w:sz w:val="24"/>
          <w:szCs w:val="24"/>
        </w:rPr>
        <w:t xml:space="preserve">для детей до 7 лет не менее </w:t>
      </w:r>
      <w:r w:rsidR="00FE0025" w:rsidRPr="00C364FB">
        <w:rPr>
          <w:rFonts w:ascii="Times New Roman" w:hAnsi="Times New Roman" w:cs="Times New Roman"/>
          <w:sz w:val="24"/>
          <w:szCs w:val="24"/>
        </w:rPr>
        <w:t>3 час</w:t>
      </w:r>
      <w:r w:rsidR="004607E3" w:rsidRPr="00C364FB">
        <w:rPr>
          <w:rFonts w:ascii="Times New Roman" w:hAnsi="Times New Roman" w:cs="Times New Roman"/>
          <w:sz w:val="24"/>
          <w:szCs w:val="24"/>
        </w:rPr>
        <w:t>ов  в день</w:t>
      </w:r>
      <w:r w:rsidR="00FE0025" w:rsidRPr="00C364FB">
        <w:rPr>
          <w:rFonts w:ascii="Times New Roman" w:hAnsi="Times New Roman" w:cs="Times New Roman"/>
          <w:sz w:val="24"/>
          <w:szCs w:val="24"/>
        </w:rPr>
        <w:t xml:space="preserve">. Продолжительность прогулки определяется дошкольной образовательной организацией в зависимости от </w:t>
      </w:r>
      <w:r w:rsidR="00FE0025" w:rsidRPr="00C364FB">
        <w:rPr>
          <w:rFonts w:ascii="Times New Roman" w:hAnsi="Times New Roman" w:cs="Times New Roman"/>
          <w:sz w:val="24"/>
          <w:szCs w:val="24"/>
        </w:rPr>
        <w:lastRenderedPageBreak/>
        <w:t>климатических условий. При температуре воздуха ниже минус 15 и скорости ветра более 7 м/с  продолжительность прогулки рекомендуется сокращать.</w:t>
      </w:r>
      <w:r w:rsidRPr="00C364FB">
        <w:rPr>
          <w:rFonts w:ascii="Times New Roman" w:hAnsi="Times New Roman" w:cs="Times New Roman"/>
          <w:sz w:val="24"/>
          <w:szCs w:val="24"/>
        </w:rPr>
        <w:t xml:space="preserve"> </w:t>
      </w:r>
      <w:r w:rsidR="004607E3" w:rsidRPr="00C364FB">
        <w:rPr>
          <w:rFonts w:ascii="Times New Roman" w:hAnsi="Times New Roman" w:cs="Times New Roman"/>
          <w:sz w:val="24"/>
          <w:szCs w:val="24"/>
        </w:rPr>
        <w:t>П</w:t>
      </w:r>
      <w:r w:rsidR="00FE0025" w:rsidRPr="00C364FB">
        <w:rPr>
          <w:rFonts w:ascii="Times New Roman" w:hAnsi="Times New Roman" w:cs="Times New Roman"/>
          <w:sz w:val="24"/>
          <w:szCs w:val="24"/>
        </w:rPr>
        <w:t xml:space="preserve">родолжительность </w:t>
      </w:r>
      <w:r w:rsidR="004607E3" w:rsidRPr="00C364FB">
        <w:rPr>
          <w:rFonts w:ascii="Times New Roman" w:hAnsi="Times New Roman" w:cs="Times New Roman"/>
          <w:sz w:val="24"/>
          <w:szCs w:val="24"/>
        </w:rPr>
        <w:t xml:space="preserve">дневного </w:t>
      </w:r>
      <w:r w:rsidR="00FE0025" w:rsidRPr="00C364FB">
        <w:rPr>
          <w:rFonts w:ascii="Times New Roman" w:hAnsi="Times New Roman" w:cs="Times New Roman"/>
          <w:sz w:val="24"/>
          <w:szCs w:val="24"/>
        </w:rPr>
        <w:t xml:space="preserve">сна для детей </w:t>
      </w:r>
      <w:r w:rsidR="004607E3" w:rsidRPr="00C364FB">
        <w:rPr>
          <w:rFonts w:ascii="Times New Roman" w:hAnsi="Times New Roman" w:cs="Times New Roman"/>
          <w:sz w:val="24"/>
          <w:szCs w:val="24"/>
        </w:rPr>
        <w:t xml:space="preserve">до 3 лет – 3часа, 4 -7 лет – 2,5 часа, старше 7 лет – 1,5часа </w:t>
      </w:r>
      <w:r w:rsidR="00FE0025" w:rsidRPr="00C364FB">
        <w:rPr>
          <w:rFonts w:ascii="Times New Roman" w:hAnsi="Times New Roman" w:cs="Times New Roman"/>
          <w:sz w:val="24"/>
          <w:szCs w:val="24"/>
        </w:rPr>
        <w:t>.</w:t>
      </w:r>
      <w:r w:rsidRPr="00C364FB">
        <w:rPr>
          <w:rFonts w:ascii="Times New Roman" w:hAnsi="Times New Roman" w:cs="Times New Roman"/>
          <w:sz w:val="24"/>
          <w:szCs w:val="24"/>
        </w:rPr>
        <w:t xml:space="preserve"> Суммарный объем двигательной активности, не менее 1,0ч/день (все возраста)</w:t>
      </w:r>
    </w:p>
    <w:p w:rsidR="00FE0025" w:rsidRPr="00C364FB" w:rsidRDefault="00FE0025"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lang w:val="en-US"/>
        </w:rPr>
        <w:t xml:space="preserve">1младшая </w:t>
      </w:r>
      <w:r w:rsidRPr="00C364FB">
        <w:rPr>
          <w:rFonts w:ascii="Times New Roman" w:hAnsi="Times New Roman" w:cs="Times New Roman"/>
          <w:b/>
          <w:sz w:val="24"/>
          <w:szCs w:val="24"/>
        </w:rPr>
        <w:t>группа</w:t>
      </w:r>
    </w:p>
    <w:p w:rsidR="00643553" w:rsidRPr="00C364FB" w:rsidRDefault="00643553" w:rsidP="00C364FB">
      <w:pPr>
        <w:spacing w:after="0"/>
        <w:jc w:val="both"/>
        <w:rPr>
          <w:rFonts w:ascii="Times New Roman" w:hAnsi="Times New Roman" w:cs="Times New Roman"/>
          <w:b/>
          <w:sz w:val="24"/>
          <w:szCs w:val="24"/>
        </w:rPr>
      </w:pPr>
    </w:p>
    <w:tbl>
      <w:tblPr>
        <w:tblW w:w="0" w:type="auto"/>
        <w:jc w:val="center"/>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82"/>
        <w:gridCol w:w="2083"/>
        <w:gridCol w:w="1983"/>
        <w:gridCol w:w="10"/>
      </w:tblGrid>
      <w:tr w:rsidR="00BA4607" w:rsidRPr="00C364FB" w:rsidTr="00C52398">
        <w:trPr>
          <w:trHeight w:val="221"/>
          <w:jc w:val="center"/>
        </w:trPr>
        <w:tc>
          <w:tcPr>
            <w:tcW w:w="5382" w:type="dxa"/>
            <w:tcBorders>
              <w:bottom w:val="single" w:sz="4" w:space="0" w:color="auto"/>
            </w:tcBorders>
          </w:tcPr>
          <w:p w:rsidR="00BA4607" w:rsidRPr="00C364FB" w:rsidRDefault="00BA4607" w:rsidP="00C364FB">
            <w:pPr>
              <w:tabs>
                <w:tab w:val="left" w:pos="999"/>
              </w:tabs>
              <w:spacing w:after="0"/>
              <w:jc w:val="both"/>
              <w:rPr>
                <w:rFonts w:ascii="Times New Roman" w:hAnsi="Times New Roman" w:cs="Times New Roman"/>
                <w:b/>
                <w:sz w:val="24"/>
                <w:szCs w:val="24"/>
              </w:rPr>
            </w:pPr>
            <w:r w:rsidRPr="00C364FB">
              <w:rPr>
                <w:rFonts w:ascii="Times New Roman" w:hAnsi="Times New Roman" w:cs="Times New Roman"/>
                <w:b/>
                <w:sz w:val="24"/>
                <w:szCs w:val="24"/>
              </w:rPr>
              <w:t>Вид деятельности</w:t>
            </w:r>
          </w:p>
        </w:tc>
        <w:tc>
          <w:tcPr>
            <w:tcW w:w="2083" w:type="dxa"/>
            <w:tcBorders>
              <w:bottom w:val="single" w:sz="4" w:space="0" w:color="auto"/>
            </w:tcBorders>
            <w:shd w:val="clear" w:color="auto" w:fill="auto"/>
          </w:tcPr>
          <w:p w:rsidR="00BA4607" w:rsidRPr="00C364FB" w:rsidRDefault="00BA4607" w:rsidP="00C364FB">
            <w:pPr>
              <w:jc w:val="both"/>
              <w:rPr>
                <w:rFonts w:ascii="Times New Roman" w:hAnsi="Times New Roman" w:cs="Times New Roman"/>
                <w:b/>
                <w:sz w:val="24"/>
                <w:szCs w:val="24"/>
              </w:rPr>
            </w:pPr>
            <w:r w:rsidRPr="00C364FB">
              <w:rPr>
                <w:rFonts w:ascii="Times New Roman" w:hAnsi="Times New Roman" w:cs="Times New Roman"/>
                <w:b/>
                <w:sz w:val="24"/>
                <w:szCs w:val="24"/>
              </w:rPr>
              <w:t>Холодный период</w:t>
            </w:r>
          </w:p>
        </w:tc>
        <w:tc>
          <w:tcPr>
            <w:tcW w:w="1993" w:type="dxa"/>
            <w:gridSpan w:val="2"/>
            <w:tcBorders>
              <w:bottom w:val="single" w:sz="4" w:space="0" w:color="auto"/>
            </w:tcBorders>
            <w:shd w:val="clear" w:color="auto" w:fill="auto"/>
          </w:tcPr>
          <w:p w:rsidR="00BA4607" w:rsidRPr="00C364FB" w:rsidRDefault="00BA4607" w:rsidP="00C364FB">
            <w:pPr>
              <w:jc w:val="both"/>
              <w:rPr>
                <w:rFonts w:ascii="Times New Roman" w:hAnsi="Times New Roman" w:cs="Times New Roman"/>
                <w:b/>
                <w:sz w:val="24"/>
                <w:szCs w:val="24"/>
              </w:rPr>
            </w:pPr>
            <w:r w:rsidRPr="00C364FB">
              <w:rPr>
                <w:rFonts w:ascii="Times New Roman" w:hAnsi="Times New Roman" w:cs="Times New Roman"/>
                <w:b/>
                <w:sz w:val="24"/>
                <w:szCs w:val="24"/>
              </w:rPr>
              <w:t>Теплый период</w:t>
            </w:r>
          </w:p>
        </w:tc>
      </w:tr>
      <w:tr w:rsidR="00BA4607" w:rsidRPr="00C364FB" w:rsidTr="00C52398">
        <w:trPr>
          <w:trHeight w:val="285"/>
          <w:jc w:val="center"/>
        </w:trPr>
        <w:tc>
          <w:tcPr>
            <w:tcW w:w="5382" w:type="dxa"/>
            <w:vMerge w:val="restart"/>
          </w:tcPr>
          <w:p w:rsidR="00BA4607" w:rsidRPr="00C364FB" w:rsidRDefault="00BA4607"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1.Прием детей, фильтр, самостоятельная деятельность детей на прогулке, возвращение с прогулки</w:t>
            </w:r>
          </w:p>
        </w:tc>
        <w:tc>
          <w:tcPr>
            <w:tcW w:w="2083" w:type="dxa"/>
            <w:tcBorders>
              <w:bottom w:val="nil"/>
            </w:tcBorders>
            <w:shd w:val="clear" w:color="auto" w:fill="auto"/>
          </w:tcPr>
          <w:p w:rsidR="00BA4607" w:rsidRPr="00C364FB" w:rsidRDefault="00BA4607" w:rsidP="00C52398">
            <w:pPr>
              <w:jc w:val="both"/>
              <w:rPr>
                <w:rFonts w:ascii="Times New Roman" w:hAnsi="Times New Roman" w:cs="Times New Roman"/>
                <w:sz w:val="24"/>
                <w:szCs w:val="24"/>
              </w:rPr>
            </w:pPr>
            <w:r w:rsidRPr="00C364FB">
              <w:rPr>
                <w:rFonts w:ascii="Times New Roman" w:hAnsi="Times New Roman" w:cs="Times New Roman"/>
                <w:sz w:val="24"/>
                <w:szCs w:val="24"/>
              </w:rPr>
              <w:t>7.</w:t>
            </w:r>
            <w:r w:rsidR="00C52398">
              <w:rPr>
                <w:rFonts w:ascii="Times New Roman" w:hAnsi="Times New Roman" w:cs="Times New Roman"/>
                <w:sz w:val="24"/>
                <w:szCs w:val="24"/>
              </w:rPr>
              <w:t>3</w:t>
            </w:r>
            <w:r w:rsidRPr="00C364FB">
              <w:rPr>
                <w:rFonts w:ascii="Times New Roman" w:hAnsi="Times New Roman" w:cs="Times New Roman"/>
                <w:sz w:val="24"/>
                <w:szCs w:val="24"/>
              </w:rPr>
              <w:t>0 – 8.00</w:t>
            </w:r>
          </w:p>
        </w:tc>
        <w:tc>
          <w:tcPr>
            <w:tcW w:w="1993" w:type="dxa"/>
            <w:gridSpan w:val="2"/>
            <w:tcBorders>
              <w:bottom w:val="nil"/>
            </w:tcBorders>
            <w:shd w:val="clear" w:color="auto" w:fill="auto"/>
          </w:tcPr>
          <w:p w:rsidR="00BA4607" w:rsidRPr="00C364FB" w:rsidRDefault="00BA4607" w:rsidP="00C364FB">
            <w:pPr>
              <w:jc w:val="both"/>
              <w:rPr>
                <w:rFonts w:ascii="Times New Roman" w:hAnsi="Times New Roman" w:cs="Times New Roman"/>
                <w:sz w:val="24"/>
                <w:szCs w:val="24"/>
              </w:rPr>
            </w:pPr>
            <w:r w:rsidRPr="00C364FB">
              <w:rPr>
                <w:rFonts w:ascii="Times New Roman" w:hAnsi="Times New Roman" w:cs="Times New Roman"/>
                <w:sz w:val="24"/>
                <w:szCs w:val="24"/>
              </w:rPr>
              <w:t>7.00 – 8.20</w:t>
            </w:r>
          </w:p>
        </w:tc>
      </w:tr>
      <w:tr w:rsidR="00BA4607" w:rsidRPr="00C364FB" w:rsidTr="00C52398">
        <w:trPr>
          <w:gridAfter w:val="1"/>
          <w:wAfter w:w="10" w:type="dxa"/>
          <w:trHeight w:val="62"/>
          <w:jc w:val="center"/>
        </w:trPr>
        <w:tc>
          <w:tcPr>
            <w:tcW w:w="5382" w:type="dxa"/>
            <w:vMerge/>
            <w:tcBorders>
              <w:bottom w:val="single" w:sz="4" w:space="0" w:color="auto"/>
            </w:tcBorders>
          </w:tcPr>
          <w:p w:rsidR="00BA4607" w:rsidRPr="00C364FB" w:rsidRDefault="00BA4607" w:rsidP="00C364FB">
            <w:pPr>
              <w:spacing w:after="0"/>
              <w:jc w:val="both"/>
              <w:rPr>
                <w:rFonts w:ascii="Times New Roman" w:hAnsi="Times New Roman" w:cs="Times New Roman"/>
                <w:b/>
                <w:sz w:val="24"/>
                <w:szCs w:val="24"/>
              </w:rPr>
            </w:pPr>
          </w:p>
        </w:tc>
        <w:tc>
          <w:tcPr>
            <w:tcW w:w="2083" w:type="dxa"/>
            <w:tcBorders>
              <w:top w:val="nil"/>
              <w:bottom w:val="single" w:sz="4" w:space="0" w:color="auto"/>
            </w:tcBorders>
          </w:tcPr>
          <w:p w:rsidR="00BA4607" w:rsidRPr="00C364FB" w:rsidRDefault="00BA4607" w:rsidP="00C364FB">
            <w:pPr>
              <w:spacing w:after="0"/>
              <w:jc w:val="both"/>
              <w:rPr>
                <w:rFonts w:ascii="Times New Roman" w:hAnsi="Times New Roman" w:cs="Times New Roman"/>
                <w:b/>
                <w:sz w:val="24"/>
                <w:szCs w:val="24"/>
              </w:rPr>
            </w:pPr>
          </w:p>
        </w:tc>
        <w:tc>
          <w:tcPr>
            <w:tcW w:w="1983" w:type="dxa"/>
            <w:tcBorders>
              <w:top w:val="nil"/>
              <w:bottom w:val="single" w:sz="4" w:space="0" w:color="auto"/>
            </w:tcBorders>
          </w:tcPr>
          <w:p w:rsidR="00BA4607" w:rsidRPr="00C364FB" w:rsidRDefault="00BA4607" w:rsidP="00C364FB">
            <w:pPr>
              <w:spacing w:after="0"/>
              <w:jc w:val="both"/>
              <w:rPr>
                <w:rFonts w:ascii="Times New Roman" w:hAnsi="Times New Roman" w:cs="Times New Roman"/>
                <w:b/>
                <w:sz w:val="24"/>
                <w:szCs w:val="24"/>
              </w:rPr>
            </w:pPr>
          </w:p>
        </w:tc>
      </w:tr>
      <w:tr w:rsidR="00BA4607" w:rsidRPr="00C364FB" w:rsidTr="00C52398">
        <w:trPr>
          <w:gridAfter w:val="1"/>
          <w:wAfter w:w="10" w:type="dxa"/>
          <w:trHeight w:val="221"/>
          <w:jc w:val="center"/>
        </w:trPr>
        <w:tc>
          <w:tcPr>
            <w:tcW w:w="5382" w:type="dxa"/>
          </w:tcPr>
          <w:p w:rsidR="009B6AC0"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2.Совместная деятельность</w:t>
            </w:r>
          </w:p>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9B6AC0" w:rsidRPr="00C364FB">
              <w:rPr>
                <w:rFonts w:ascii="Times New Roman" w:hAnsi="Times New Roman" w:cs="Times New Roman"/>
                <w:sz w:val="24"/>
                <w:szCs w:val="24"/>
              </w:rPr>
              <w:t xml:space="preserve">игры, </w:t>
            </w:r>
            <w:r w:rsidRPr="00C364FB">
              <w:rPr>
                <w:rFonts w:ascii="Times New Roman" w:hAnsi="Times New Roman" w:cs="Times New Roman"/>
                <w:sz w:val="24"/>
                <w:szCs w:val="24"/>
              </w:rPr>
              <w:t>утренняя гимнастика, оздоровительные процедуры)</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8.00 – 8.1</w:t>
            </w:r>
            <w:r w:rsidR="009B6AC0" w:rsidRPr="00C364FB">
              <w:rPr>
                <w:rFonts w:ascii="Times New Roman" w:hAnsi="Times New Roman" w:cs="Times New Roman"/>
                <w:sz w:val="24"/>
                <w:szCs w:val="24"/>
              </w:rPr>
              <w:t>5</w:t>
            </w:r>
          </w:p>
        </w:tc>
        <w:tc>
          <w:tcPr>
            <w:tcW w:w="19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8.20 – 8.30</w:t>
            </w:r>
          </w:p>
        </w:tc>
      </w:tr>
      <w:tr w:rsidR="00BA4607" w:rsidRPr="00C364FB" w:rsidTr="00C52398">
        <w:trPr>
          <w:gridAfter w:val="1"/>
          <w:wAfter w:w="10" w:type="dxa"/>
          <w:trHeight w:val="208"/>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3.Подготовка к завтраку. Завтрак</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8.15 – 8.45</w:t>
            </w:r>
          </w:p>
        </w:tc>
        <w:tc>
          <w:tcPr>
            <w:tcW w:w="19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8.30 – 9.00</w:t>
            </w:r>
          </w:p>
        </w:tc>
      </w:tr>
      <w:tr w:rsidR="00BA4607" w:rsidRPr="00C364FB" w:rsidTr="00C52398">
        <w:trPr>
          <w:gridAfter w:val="1"/>
          <w:wAfter w:w="10" w:type="dxa"/>
          <w:trHeight w:val="182"/>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4.Самостоятельная игровая деятельность, подготовка к ООД</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8.45 – 9.00</w:t>
            </w:r>
          </w:p>
        </w:tc>
        <w:tc>
          <w:tcPr>
            <w:tcW w:w="19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9.00 – 10.00</w:t>
            </w:r>
          </w:p>
        </w:tc>
      </w:tr>
      <w:tr w:rsidR="00BA4607" w:rsidRPr="00C364FB" w:rsidTr="00C52398">
        <w:trPr>
          <w:gridAfter w:val="1"/>
          <w:wAfter w:w="10" w:type="dxa"/>
          <w:trHeight w:val="1327"/>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5.Организованная образовательная деятельность на игровой основе (общая продолжительность)</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 подгруппа</w:t>
            </w:r>
          </w:p>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9.00 – 9.08</w:t>
            </w:r>
          </w:p>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 подгруппа</w:t>
            </w:r>
          </w:p>
          <w:p w:rsidR="00BA4607" w:rsidRPr="00C364FB" w:rsidRDefault="00BA4607" w:rsidP="00C364FB">
            <w:pPr>
              <w:spacing w:after="0"/>
              <w:jc w:val="both"/>
              <w:rPr>
                <w:rFonts w:ascii="Times New Roman" w:hAnsi="Times New Roman" w:cs="Times New Roman"/>
                <w:sz w:val="24"/>
                <w:szCs w:val="24"/>
                <w:lang w:val="en-US"/>
              </w:rPr>
            </w:pPr>
            <w:r w:rsidRPr="00C364FB">
              <w:rPr>
                <w:rFonts w:ascii="Times New Roman" w:hAnsi="Times New Roman" w:cs="Times New Roman"/>
                <w:sz w:val="24"/>
                <w:szCs w:val="24"/>
              </w:rPr>
              <w:t>9.10 – 9.18</w:t>
            </w:r>
          </w:p>
        </w:tc>
        <w:tc>
          <w:tcPr>
            <w:tcW w:w="1983" w:type="dxa"/>
          </w:tcPr>
          <w:p w:rsidR="00BA4607" w:rsidRPr="00C52398" w:rsidRDefault="00BA4607" w:rsidP="00C364FB">
            <w:pPr>
              <w:jc w:val="both"/>
              <w:rPr>
                <w:rFonts w:ascii="Times New Roman" w:hAnsi="Times New Roman" w:cs="Times New Roman"/>
                <w:sz w:val="24"/>
                <w:szCs w:val="24"/>
              </w:rPr>
            </w:pPr>
          </w:p>
          <w:p w:rsidR="00BA4607" w:rsidRPr="00C364FB" w:rsidRDefault="00BA4607" w:rsidP="00C364FB">
            <w:pPr>
              <w:spacing w:after="0"/>
              <w:jc w:val="both"/>
              <w:rPr>
                <w:rFonts w:ascii="Times New Roman" w:hAnsi="Times New Roman" w:cs="Times New Roman"/>
                <w:sz w:val="24"/>
                <w:szCs w:val="24"/>
                <w:lang w:val="en-US"/>
              </w:rPr>
            </w:pPr>
          </w:p>
        </w:tc>
      </w:tr>
      <w:tr w:rsidR="00BA4607" w:rsidRPr="00C364FB" w:rsidTr="00C52398">
        <w:trPr>
          <w:gridAfter w:val="1"/>
          <w:wAfter w:w="10" w:type="dxa"/>
          <w:trHeight w:val="273"/>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6.</w:t>
            </w:r>
            <w:r w:rsidR="00ED745A" w:rsidRPr="00C364FB">
              <w:rPr>
                <w:rFonts w:ascii="Times New Roman" w:hAnsi="Times New Roman" w:cs="Times New Roman"/>
                <w:sz w:val="24"/>
                <w:szCs w:val="24"/>
              </w:rPr>
              <w:t>Совместная и с</w:t>
            </w:r>
            <w:r w:rsidRPr="00C364FB">
              <w:rPr>
                <w:rFonts w:ascii="Times New Roman" w:hAnsi="Times New Roman" w:cs="Times New Roman"/>
                <w:sz w:val="24"/>
                <w:szCs w:val="24"/>
              </w:rPr>
              <w:t>амостоятельная игровая деятельность (игры, общение по интересам, индивидуальное общение педагога с детьми)</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9.20 – 10.00</w:t>
            </w:r>
          </w:p>
        </w:tc>
        <w:tc>
          <w:tcPr>
            <w:tcW w:w="1983" w:type="dxa"/>
          </w:tcPr>
          <w:p w:rsidR="00BA4607" w:rsidRPr="00C364FB" w:rsidRDefault="00BA4607" w:rsidP="00C364FB">
            <w:pPr>
              <w:spacing w:after="0"/>
              <w:jc w:val="both"/>
              <w:rPr>
                <w:rFonts w:ascii="Times New Roman" w:hAnsi="Times New Roman" w:cs="Times New Roman"/>
                <w:sz w:val="24"/>
                <w:szCs w:val="24"/>
              </w:rPr>
            </w:pPr>
          </w:p>
        </w:tc>
      </w:tr>
      <w:tr w:rsidR="00BA4607" w:rsidRPr="00C364FB" w:rsidTr="00C52398">
        <w:trPr>
          <w:gridAfter w:val="1"/>
          <w:wAfter w:w="10" w:type="dxa"/>
          <w:trHeight w:val="221"/>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7.Подготовка к завтраку. Второй завтрак</w:t>
            </w:r>
          </w:p>
        </w:tc>
        <w:tc>
          <w:tcPr>
            <w:tcW w:w="2083" w:type="dxa"/>
          </w:tcPr>
          <w:p w:rsidR="00BA4607" w:rsidRPr="00C364FB" w:rsidRDefault="00FD693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10.00 – 10.15</w:t>
            </w:r>
          </w:p>
        </w:tc>
        <w:tc>
          <w:tcPr>
            <w:tcW w:w="19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10.00 – 10.15</w:t>
            </w:r>
          </w:p>
        </w:tc>
      </w:tr>
      <w:tr w:rsidR="00BA4607" w:rsidRPr="00C364FB" w:rsidTr="00C52398">
        <w:trPr>
          <w:gridAfter w:val="1"/>
          <w:wAfter w:w="10" w:type="dxa"/>
          <w:trHeight w:val="247"/>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8.Подготовка к прогулке, прогулка (наблюдения, подвижные игры, беседы</w:t>
            </w:r>
            <w:r w:rsidR="00643553" w:rsidRPr="00C364FB">
              <w:rPr>
                <w:rFonts w:ascii="Times New Roman" w:hAnsi="Times New Roman" w:cs="Times New Roman"/>
                <w:sz w:val="24"/>
                <w:szCs w:val="24"/>
              </w:rPr>
              <w:t>, индивидуальная работа</w:t>
            </w:r>
            <w:r w:rsidRPr="00C364FB">
              <w:rPr>
                <w:rFonts w:ascii="Times New Roman" w:hAnsi="Times New Roman" w:cs="Times New Roman"/>
                <w:sz w:val="24"/>
                <w:szCs w:val="24"/>
              </w:rPr>
              <w:t>), возвращение с прогулки</w:t>
            </w:r>
          </w:p>
        </w:tc>
        <w:tc>
          <w:tcPr>
            <w:tcW w:w="2083" w:type="dxa"/>
          </w:tcPr>
          <w:p w:rsidR="00BA4607" w:rsidRPr="00C364FB" w:rsidRDefault="00FD693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10.15 – 11.15</w:t>
            </w:r>
          </w:p>
        </w:tc>
        <w:tc>
          <w:tcPr>
            <w:tcW w:w="1983" w:type="dxa"/>
          </w:tcPr>
          <w:p w:rsidR="00BA4607" w:rsidRPr="00C364FB" w:rsidRDefault="00FD693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10.15 – 11.15</w:t>
            </w:r>
          </w:p>
        </w:tc>
      </w:tr>
      <w:tr w:rsidR="00BA4607" w:rsidRPr="00C364FB" w:rsidTr="00C52398">
        <w:trPr>
          <w:gridAfter w:val="1"/>
          <w:wAfter w:w="10" w:type="dxa"/>
          <w:trHeight w:val="233"/>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9.Гигиенические процедуры, подготовка к обеду, обед</w:t>
            </w:r>
          </w:p>
        </w:tc>
        <w:tc>
          <w:tcPr>
            <w:tcW w:w="2083" w:type="dxa"/>
          </w:tcPr>
          <w:p w:rsidR="00BA4607" w:rsidRPr="00C364FB" w:rsidRDefault="00FD693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11.15</w:t>
            </w:r>
            <w:r w:rsidR="00BA4607" w:rsidRPr="00C364FB">
              <w:rPr>
                <w:rFonts w:ascii="Times New Roman" w:hAnsi="Times New Roman" w:cs="Times New Roman"/>
                <w:sz w:val="24"/>
                <w:szCs w:val="24"/>
              </w:rPr>
              <w:t xml:space="preserve"> – 12.00</w:t>
            </w:r>
          </w:p>
        </w:tc>
        <w:tc>
          <w:tcPr>
            <w:tcW w:w="1983" w:type="dxa"/>
          </w:tcPr>
          <w:p w:rsidR="00BA4607" w:rsidRPr="00C364FB" w:rsidRDefault="00FD6931"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11.15</w:t>
            </w:r>
            <w:r w:rsidR="00BA4607" w:rsidRPr="00C364FB">
              <w:rPr>
                <w:rFonts w:ascii="Times New Roman" w:hAnsi="Times New Roman" w:cs="Times New Roman"/>
                <w:sz w:val="24"/>
                <w:szCs w:val="24"/>
              </w:rPr>
              <w:t xml:space="preserve"> – 12.00 </w:t>
            </w:r>
          </w:p>
        </w:tc>
      </w:tr>
      <w:tr w:rsidR="00BA4607" w:rsidRPr="00C364FB" w:rsidTr="00C52398">
        <w:trPr>
          <w:gridAfter w:val="1"/>
          <w:wAfter w:w="10" w:type="dxa"/>
          <w:trHeight w:val="285"/>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10.Подготовка ко сну, дневной сон</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12.00 – 15.00</w:t>
            </w:r>
          </w:p>
        </w:tc>
        <w:tc>
          <w:tcPr>
            <w:tcW w:w="19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12.00 – 15.00</w:t>
            </w:r>
          </w:p>
        </w:tc>
      </w:tr>
      <w:tr w:rsidR="00BA4607" w:rsidRPr="00C364FB" w:rsidTr="00C52398">
        <w:trPr>
          <w:gridAfter w:val="1"/>
          <w:wAfter w:w="10" w:type="dxa"/>
          <w:trHeight w:val="299"/>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11.Постепенный подъем, совместная деятельность (оздоровительные мероприятия)</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15.15</w:t>
            </w:r>
          </w:p>
        </w:tc>
        <w:tc>
          <w:tcPr>
            <w:tcW w:w="19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15.15</w:t>
            </w:r>
          </w:p>
        </w:tc>
      </w:tr>
      <w:tr w:rsidR="00BA4607" w:rsidRPr="00C364FB" w:rsidTr="00C52398">
        <w:trPr>
          <w:gridAfter w:val="1"/>
          <w:wAfter w:w="10" w:type="dxa"/>
          <w:trHeight w:val="259"/>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12.Самостоятельная игровая деятельность</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15.15 – 15.30</w:t>
            </w:r>
          </w:p>
        </w:tc>
        <w:tc>
          <w:tcPr>
            <w:tcW w:w="19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15.15 – 15.30</w:t>
            </w:r>
          </w:p>
        </w:tc>
      </w:tr>
      <w:tr w:rsidR="00BA4607" w:rsidRPr="00C364FB" w:rsidTr="00C52398">
        <w:trPr>
          <w:gridAfter w:val="1"/>
          <w:wAfter w:w="10" w:type="dxa"/>
          <w:trHeight w:val="234"/>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13.Организованная образовательная деятельность на игровой основе</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15.30 – 15.</w:t>
            </w:r>
            <w:r w:rsidR="00643553" w:rsidRPr="00C364FB">
              <w:rPr>
                <w:rFonts w:ascii="Times New Roman" w:hAnsi="Times New Roman" w:cs="Times New Roman"/>
                <w:sz w:val="24"/>
                <w:szCs w:val="24"/>
              </w:rPr>
              <w:t>38</w:t>
            </w:r>
          </w:p>
          <w:p w:rsidR="00643553" w:rsidRPr="00C364FB" w:rsidRDefault="00643553"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15.40 – 15.48</w:t>
            </w:r>
          </w:p>
        </w:tc>
        <w:tc>
          <w:tcPr>
            <w:tcW w:w="1983" w:type="dxa"/>
          </w:tcPr>
          <w:p w:rsidR="00BA4607" w:rsidRPr="00C364FB" w:rsidRDefault="00643553"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Самостоятельная деятельность детей </w:t>
            </w:r>
          </w:p>
        </w:tc>
      </w:tr>
      <w:tr w:rsidR="00BA4607" w:rsidRPr="00C364FB" w:rsidTr="00C52398">
        <w:trPr>
          <w:gridAfter w:val="1"/>
          <w:wAfter w:w="10" w:type="dxa"/>
          <w:trHeight w:val="286"/>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643553" w:rsidRPr="00C364FB">
              <w:rPr>
                <w:rFonts w:ascii="Times New Roman" w:hAnsi="Times New Roman" w:cs="Times New Roman"/>
                <w:sz w:val="24"/>
                <w:szCs w:val="24"/>
              </w:rPr>
              <w:t>4</w:t>
            </w:r>
            <w:r w:rsidRPr="00C364FB">
              <w:rPr>
                <w:rFonts w:ascii="Times New Roman" w:hAnsi="Times New Roman" w:cs="Times New Roman"/>
                <w:sz w:val="24"/>
                <w:szCs w:val="24"/>
              </w:rPr>
              <w:t>.</w:t>
            </w:r>
            <w:r w:rsidR="00643553" w:rsidRPr="00C364FB">
              <w:rPr>
                <w:rFonts w:ascii="Times New Roman" w:hAnsi="Times New Roman" w:cs="Times New Roman"/>
                <w:sz w:val="24"/>
                <w:szCs w:val="24"/>
              </w:rPr>
              <w:t>Подготовка к уплотненному полднику, у</w:t>
            </w:r>
            <w:r w:rsidRPr="00C364FB">
              <w:rPr>
                <w:rFonts w:ascii="Times New Roman" w:hAnsi="Times New Roman" w:cs="Times New Roman"/>
                <w:sz w:val="24"/>
                <w:szCs w:val="24"/>
              </w:rPr>
              <w:t>плотненный полдник</w:t>
            </w:r>
          </w:p>
        </w:tc>
        <w:tc>
          <w:tcPr>
            <w:tcW w:w="2083" w:type="dxa"/>
          </w:tcPr>
          <w:p w:rsidR="00BA4607" w:rsidRPr="00C364FB" w:rsidRDefault="00643553"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15.48</w:t>
            </w:r>
            <w:r w:rsidR="00BA4607" w:rsidRPr="00C364FB">
              <w:rPr>
                <w:rFonts w:ascii="Times New Roman" w:hAnsi="Times New Roman" w:cs="Times New Roman"/>
                <w:sz w:val="24"/>
                <w:szCs w:val="24"/>
              </w:rPr>
              <w:t xml:space="preserve"> – 16.</w:t>
            </w:r>
            <w:r w:rsidRPr="00C364FB">
              <w:rPr>
                <w:rFonts w:ascii="Times New Roman" w:hAnsi="Times New Roman" w:cs="Times New Roman"/>
                <w:sz w:val="24"/>
                <w:szCs w:val="24"/>
              </w:rPr>
              <w:t>15</w:t>
            </w:r>
            <w:r w:rsidR="00BA4607" w:rsidRPr="00C364FB">
              <w:rPr>
                <w:rFonts w:ascii="Times New Roman" w:hAnsi="Times New Roman" w:cs="Times New Roman"/>
                <w:sz w:val="24"/>
                <w:szCs w:val="24"/>
              </w:rPr>
              <w:t xml:space="preserve"> </w:t>
            </w:r>
          </w:p>
        </w:tc>
        <w:tc>
          <w:tcPr>
            <w:tcW w:w="1983" w:type="dxa"/>
          </w:tcPr>
          <w:p w:rsidR="00BA4607" w:rsidRPr="00C364FB" w:rsidRDefault="00643553"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15.48 – 16.15</w:t>
            </w:r>
          </w:p>
        </w:tc>
      </w:tr>
      <w:tr w:rsidR="00BA4607" w:rsidRPr="00C364FB" w:rsidTr="00C52398">
        <w:trPr>
          <w:gridAfter w:val="1"/>
          <w:wAfter w:w="10" w:type="dxa"/>
          <w:trHeight w:val="272"/>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643553" w:rsidRPr="00C364FB">
              <w:rPr>
                <w:rFonts w:ascii="Times New Roman" w:hAnsi="Times New Roman" w:cs="Times New Roman"/>
                <w:sz w:val="24"/>
                <w:szCs w:val="24"/>
              </w:rPr>
              <w:t>5</w:t>
            </w:r>
            <w:r w:rsidRPr="00C364FB">
              <w:rPr>
                <w:rFonts w:ascii="Times New Roman" w:hAnsi="Times New Roman" w:cs="Times New Roman"/>
                <w:sz w:val="24"/>
                <w:szCs w:val="24"/>
              </w:rPr>
              <w:t>.Самостоятельная деятельность детей</w:t>
            </w:r>
            <w:r w:rsidR="00643553" w:rsidRPr="00C364FB">
              <w:rPr>
                <w:rFonts w:ascii="Times New Roman" w:hAnsi="Times New Roman" w:cs="Times New Roman"/>
                <w:sz w:val="24"/>
                <w:szCs w:val="24"/>
              </w:rPr>
              <w:t>, чтение, игры малой подвижности, беседы</w:t>
            </w:r>
          </w:p>
        </w:tc>
        <w:tc>
          <w:tcPr>
            <w:tcW w:w="2083"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w:t>
            </w:r>
            <w:r w:rsidR="00643553" w:rsidRPr="00C364FB">
              <w:rPr>
                <w:rFonts w:ascii="Times New Roman" w:hAnsi="Times New Roman" w:cs="Times New Roman"/>
                <w:sz w:val="24"/>
                <w:szCs w:val="24"/>
              </w:rPr>
              <w:t>15</w:t>
            </w:r>
            <w:r w:rsidRPr="00C364FB">
              <w:rPr>
                <w:rFonts w:ascii="Times New Roman" w:hAnsi="Times New Roman" w:cs="Times New Roman"/>
                <w:sz w:val="24"/>
                <w:szCs w:val="24"/>
              </w:rPr>
              <w:t xml:space="preserve"> – 17.00</w:t>
            </w:r>
          </w:p>
        </w:tc>
        <w:tc>
          <w:tcPr>
            <w:tcW w:w="1983" w:type="dxa"/>
          </w:tcPr>
          <w:p w:rsidR="00BA4607" w:rsidRPr="00C364FB" w:rsidRDefault="00643553"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16.15 – 16.30</w:t>
            </w:r>
          </w:p>
        </w:tc>
      </w:tr>
      <w:tr w:rsidR="00BA4607" w:rsidRPr="00C364FB" w:rsidTr="00C52398">
        <w:trPr>
          <w:gridAfter w:val="1"/>
          <w:wAfter w:w="10" w:type="dxa"/>
          <w:trHeight w:val="454"/>
          <w:jc w:val="center"/>
        </w:trPr>
        <w:tc>
          <w:tcPr>
            <w:tcW w:w="5382" w:type="dxa"/>
          </w:tcPr>
          <w:p w:rsidR="00BA4607" w:rsidRPr="00C364FB" w:rsidRDefault="00BA460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643553" w:rsidRPr="00C364FB">
              <w:rPr>
                <w:rFonts w:ascii="Times New Roman" w:hAnsi="Times New Roman" w:cs="Times New Roman"/>
                <w:sz w:val="24"/>
                <w:szCs w:val="24"/>
              </w:rPr>
              <w:t>6</w:t>
            </w:r>
            <w:r w:rsidRPr="00C364FB">
              <w:rPr>
                <w:rFonts w:ascii="Times New Roman" w:hAnsi="Times New Roman" w:cs="Times New Roman"/>
                <w:sz w:val="24"/>
                <w:szCs w:val="24"/>
              </w:rPr>
              <w:t>.Подготовка к прогулке, прогулка</w:t>
            </w:r>
            <w:r w:rsidR="003038CA" w:rsidRPr="00C364FB">
              <w:rPr>
                <w:rFonts w:ascii="Times New Roman" w:hAnsi="Times New Roman" w:cs="Times New Roman"/>
                <w:sz w:val="24"/>
                <w:szCs w:val="24"/>
              </w:rPr>
              <w:t xml:space="preserve"> (совместная и самостоятельная деятельность детей</w:t>
            </w:r>
            <w:r w:rsidR="00643553" w:rsidRPr="00C364FB">
              <w:rPr>
                <w:rFonts w:ascii="Times New Roman" w:hAnsi="Times New Roman" w:cs="Times New Roman"/>
                <w:sz w:val="24"/>
                <w:szCs w:val="24"/>
              </w:rPr>
              <w:t>)</w:t>
            </w:r>
            <w:r w:rsidRPr="00C364FB">
              <w:rPr>
                <w:rFonts w:ascii="Times New Roman" w:hAnsi="Times New Roman" w:cs="Times New Roman"/>
                <w:sz w:val="24"/>
                <w:szCs w:val="24"/>
              </w:rPr>
              <w:t>, уход детей домой</w:t>
            </w:r>
          </w:p>
        </w:tc>
        <w:tc>
          <w:tcPr>
            <w:tcW w:w="2083" w:type="dxa"/>
          </w:tcPr>
          <w:p w:rsidR="00BA4607" w:rsidRPr="00C364FB" w:rsidRDefault="00BA4607" w:rsidP="00C52398">
            <w:pPr>
              <w:spacing w:after="0"/>
              <w:jc w:val="both"/>
              <w:rPr>
                <w:rFonts w:ascii="Times New Roman" w:hAnsi="Times New Roman" w:cs="Times New Roman"/>
                <w:sz w:val="24"/>
                <w:szCs w:val="24"/>
              </w:rPr>
            </w:pPr>
            <w:r w:rsidRPr="00C364FB">
              <w:rPr>
                <w:rFonts w:ascii="Times New Roman" w:hAnsi="Times New Roman" w:cs="Times New Roman"/>
                <w:sz w:val="24"/>
                <w:szCs w:val="24"/>
              </w:rPr>
              <w:t>17.00 – 1</w:t>
            </w:r>
            <w:r w:rsidR="00C52398">
              <w:rPr>
                <w:rFonts w:ascii="Times New Roman" w:hAnsi="Times New Roman" w:cs="Times New Roman"/>
                <w:sz w:val="24"/>
                <w:szCs w:val="24"/>
              </w:rPr>
              <w:t>8</w:t>
            </w:r>
            <w:r w:rsidRPr="00C364FB">
              <w:rPr>
                <w:rFonts w:ascii="Times New Roman" w:hAnsi="Times New Roman" w:cs="Times New Roman"/>
                <w:sz w:val="24"/>
                <w:szCs w:val="24"/>
              </w:rPr>
              <w:t>.00</w:t>
            </w:r>
          </w:p>
        </w:tc>
        <w:tc>
          <w:tcPr>
            <w:tcW w:w="1983" w:type="dxa"/>
          </w:tcPr>
          <w:p w:rsidR="00BA4607" w:rsidRPr="00C364FB" w:rsidRDefault="00643553" w:rsidP="00C52398">
            <w:pPr>
              <w:spacing w:after="0"/>
              <w:jc w:val="both"/>
              <w:rPr>
                <w:rFonts w:ascii="Times New Roman" w:hAnsi="Times New Roman" w:cs="Times New Roman"/>
                <w:sz w:val="24"/>
                <w:szCs w:val="24"/>
              </w:rPr>
            </w:pPr>
            <w:r w:rsidRPr="00C364FB">
              <w:rPr>
                <w:rFonts w:ascii="Times New Roman" w:hAnsi="Times New Roman" w:cs="Times New Roman"/>
                <w:sz w:val="24"/>
                <w:szCs w:val="24"/>
              </w:rPr>
              <w:t>16.30 – 1</w:t>
            </w:r>
            <w:r w:rsidR="00C52398">
              <w:rPr>
                <w:rFonts w:ascii="Times New Roman" w:hAnsi="Times New Roman" w:cs="Times New Roman"/>
                <w:sz w:val="24"/>
                <w:szCs w:val="24"/>
              </w:rPr>
              <w:t>8</w:t>
            </w:r>
            <w:r w:rsidRPr="00C364FB">
              <w:rPr>
                <w:rFonts w:ascii="Times New Roman" w:hAnsi="Times New Roman" w:cs="Times New Roman"/>
                <w:sz w:val="24"/>
                <w:szCs w:val="24"/>
              </w:rPr>
              <w:t>.00</w:t>
            </w:r>
          </w:p>
        </w:tc>
      </w:tr>
    </w:tbl>
    <w:p w:rsidR="00643553" w:rsidRPr="00C364FB" w:rsidRDefault="00643553" w:rsidP="00C364FB">
      <w:pPr>
        <w:tabs>
          <w:tab w:val="left" w:pos="3591"/>
        </w:tabs>
        <w:spacing w:after="0" w:line="240" w:lineRule="auto"/>
        <w:ind w:left="180"/>
        <w:jc w:val="both"/>
        <w:rPr>
          <w:rFonts w:ascii="Times New Roman" w:eastAsia="Times New Roman" w:hAnsi="Times New Roman" w:cs="Times New Roman"/>
          <w:b/>
          <w:bCs/>
          <w:sz w:val="24"/>
          <w:szCs w:val="24"/>
          <w:lang w:eastAsia="ru-RU"/>
        </w:rPr>
      </w:pPr>
    </w:p>
    <w:p w:rsidR="00FE0025" w:rsidRPr="00C364FB" w:rsidRDefault="00FE0025" w:rsidP="00C364FB">
      <w:pPr>
        <w:tabs>
          <w:tab w:val="left" w:pos="3591"/>
        </w:tabs>
        <w:spacing w:after="0" w:line="240" w:lineRule="auto"/>
        <w:ind w:left="180"/>
        <w:jc w:val="both"/>
        <w:rPr>
          <w:rFonts w:ascii="Times New Roman" w:eastAsia="Times New Roman" w:hAnsi="Times New Roman" w:cs="Times New Roman"/>
          <w:b/>
          <w:bCs/>
          <w:sz w:val="24"/>
          <w:szCs w:val="24"/>
          <w:lang w:eastAsia="ru-RU"/>
        </w:rPr>
      </w:pPr>
      <w:r w:rsidRPr="00C364FB">
        <w:rPr>
          <w:rFonts w:ascii="Times New Roman" w:eastAsia="Times New Roman" w:hAnsi="Times New Roman" w:cs="Times New Roman"/>
          <w:b/>
          <w:bCs/>
          <w:sz w:val="24"/>
          <w:szCs w:val="24"/>
          <w:lang w:eastAsia="ru-RU"/>
        </w:rPr>
        <w:t>Вторая младшая группа (3 – 4 года)</w:t>
      </w:r>
    </w:p>
    <w:p w:rsidR="00FE0025" w:rsidRPr="00C364FB" w:rsidRDefault="00FE0025" w:rsidP="00C364FB">
      <w:pPr>
        <w:tabs>
          <w:tab w:val="left" w:pos="3591"/>
        </w:tabs>
        <w:spacing w:after="0" w:line="240" w:lineRule="auto"/>
        <w:ind w:left="180"/>
        <w:jc w:val="both"/>
        <w:rPr>
          <w:rFonts w:ascii="Times New Roman" w:eastAsia="Times New Roman" w:hAnsi="Times New Roman" w:cs="Times New Roman"/>
          <w:b/>
          <w:bCs/>
          <w:sz w:val="24"/>
          <w:szCs w:val="24"/>
          <w:lang w:eastAsia="ru-RU"/>
        </w:rPr>
      </w:pP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6"/>
        <w:gridCol w:w="2126"/>
        <w:gridCol w:w="1843"/>
      </w:tblGrid>
      <w:tr w:rsidR="009B6AC0" w:rsidRPr="00C364FB" w:rsidTr="00C52398">
        <w:trPr>
          <w:trHeight w:val="221"/>
        </w:trPr>
        <w:tc>
          <w:tcPr>
            <w:tcW w:w="5506" w:type="dxa"/>
            <w:tcBorders>
              <w:bottom w:val="single" w:sz="4" w:space="0" w:color="auto"/>
            </w:tcBorders>
          </w:tcPr>
          <w:p w:rsidR="009B6AC0" w:rsidRPr="00C364FB" w:rsidRDefault="009B6AC0" w:rsidP="00C364FB">
            <w:pPr>
              <w:tabs>
                <w:tab w:val="left" w:pos="999"/>
              </w:tabs>
              <w:spacing w:after="0"/>
              <w:jc w:val="both"/>
              <w:rPr>
                <w:rFonts w:ascii="Times New Roman" w:hAnsi="Times New Roman" w:cs="Times New Roman"/>
                <w:b/>
                <w:sz w:val="24"/>
                <w:szCs w:val="24"/>
              </w:rPr>
            </w:pPr>
            <w:r w:rsidRPr="00C364FB">
              <w:rPr>
                <w:rFonts w:ascii="Times New Roman" w:hAnsi="Times New Roman" w:cs="Times New Roman"/>
                <w:b/>
                <w:sz w:val="24"/>
                <w:szCs w:val="24"/>
              </w:rPr>
              <w:t>Вид деятельности</w:t>
            </w:r>
          </w:p>
        </w:tc>
        <w:tc>
          <w:tcPr>
            <w:tcW w:w="2126" w:type="dxa"/>
            <w:tcBorders>
              <w:bottom w:val="single" w:sz="4" w:space="0" w:color="auto"/>
            </w:tcBorders>
            <w:shd w:val="clear" w:color="auto" w:fill="auto"/>
          </w:tcPr>
          <w:p w:rsidR="009B6AC0" w:rsidRPr="00C364FB" w:rsidRDefault="009B6AC0" w:rsidP="00C364FB">
            <w:pPr>
              <w:jc w:val="both"/>
              <w:rPr>
                <w:rFonts w:ascii="Times New Roman" w:hAnsi="Times New Roman" w:cs="Times New Roman"/>
                <w:b/>
                <w:sz w:val="24"/>
                <w:szCs w:val="24"/>
              </w:rPr>
            </w:pPr>
            <w:r w:rsidRPr="00C364FB">
              <w:rPr>
                <w:rFonts w:ascii="Times New Roman" w:hAnsi="Times New Roman" w:cs="Times New Roman"/>
                <w:b/>
                <w:sz w:val="24"/>
                <w:szCs w:val="24"/>
              </w:rPr>
              <w:t>Холодный период</w:t>
            </w:r>
          </w:p>
        </w:tc>
        <w:tc>
          <w:tcPr>
            <w:tcW w:w="1843" w:type="dxa"/>
            <w:tcBorders>
              <w:bottom w:val="single" w:sz="4" w:space="0" w:color="auto"/>
            </w:tcBorders>
            <w:shd w:val="clear" w:color="auto" w:fill="auto"/>
          </w:tcPr>
          <w:p w:rsidR="009B6AC0" w:rsidRPr="00C364FB" w:rsidRDefault="009B6AC0" w:rsidP="00C364FB">
            <w:pPr>
              <w:jc w:val="both"/>
              <w:rPr>
                <w:rFonts w:ascii="Times New Roman" w:hAnsi="Times New Roman" w:cs="Times New Roman"/>
                <w:b/>
                <w:sz w:val="24"/>
                <w:szCs w:val="24"/>
              </w:rPr>
            </w:pPr>
            <w:r w:rsidRPr="00C364FB">
              <w:rPr>
                <w:rFonts w:ascii="Times New Roman" w:hAnsi="Times New Roman" w:cs="Times New Roman"/>
                <w:b/>
                <w:sz w:val="24"/>
                <w:szCs w:val="24"/>
              </w:rPr>
              <w:t>Теплый период</w:t>
            </w:r>
          </w:p>
        </w:tc>
      </w:tr>
      <w:tr w:rsidR="009B6AC0" w:rsidRPr="00C364FB" w:rsidTr="00C52398">
        <w:trPr>
          <w:trHeight w:val="285"/>
        </w:trPr>
        <w:tc>
          <w:tcPr>
            <w:tcW w:w="5506" w:type="dxa"/>
            <w:vMerge w:val="restart"/>
          </w:tcPr>
          <w:p w:rsidR="009B6AC0" w:rsidRPr="00C364FB" w:rsidRDefault="009B6AC0"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1.Прием детей, фильтр, самостоятельная деятельность детей, игры</w:t>
            </w:r>
          </w:p>
        </w:tc>
        <w:tc>
          <w:tcPr>
            <w:tcW w:w="2126" w:type="dxa"/>
            <w:tcBorders>
              <w:bottom w:val="nil"/>
            </w:tcBorders>
            <w:shd w:val="clear" w:color="auto" w:fill="auto"/>
          </w:tcPr>
          <w:p w:rsidR="009B6AC0" w:rsidRPr="00C364FB" w:rsidRDefault="009B6AC0" w:rsidP="00C52398">
            <w:pPr>
              <w:jc w:val="both"/>
              <w:rPr>
                <w:rFonts w:ascii="Times New Roman" w:hAnsi="Times New Roman" w:cs="Times New Roman"/>
                <w:sz w:val="24"/>
                <w:szCs w:val="24"/>
              </w:rPr>
            </w:pPr>
            <w:r w:rsidRPr="00C364FB">
              <w:rPr>
                <w:rFonts w:ascii="Times New Roman" w:hAnsi="Times New Roman" w:cs="Times New Roman"/>
                <w:sz w:val="24"/>
                <w:szCs w:val="24"/>
              </w:rPr>
              <w:t>7.</w:t>
            </w:r>
            <w:r w:rsidR="00C52398">
              <w:rPr>
                <w:rFonts w:ascii="Times New Roman" w:hAnsi="Times New Roman" w:cs="Times New Roman"/>
                <w:sz w:val="24"/>
                <w:szCs w:val="24"/>
              </w:rPr>
              <w:t>3</w:t>
            </w:r>
            <w:r w:rsidRPr="00C364FB">
              <w:rPr>
                <w:rFonts w:ascii="Times New Roman" w:hAnsi="Times New Roman" w:cs="Times New Roman"/>
                <w:sz w:val="24"/>
                <w:szCs w:val="24"/>
              </w:rPr>
              <w:t>0 – 8.00</w:t>
            </w:r>
          </w:p>
        </w:tc>
        <w:tc>
          <w:tcPr>
            <w:tcW w:w="1843" w:type="dxa"/>
            <w:tcBorders>
              <w:bottom w:val="nil"/>
            </w:tcBorders>
            <w:shd w:val="clear" w:color="auto" w:fill="auto"/>
          </w:tcPr>
          <w:p w:rsidR="009B6AC0" w:rsidRPr="00C364FB" w:rsidRDefault="009B6AC0" w:rsidP="00C52398">
            <w:pPr>
              <w:jc w:val="both"/>
              <w:rPr>
                <w:rFonts w:ascii="Times New Roman" w:hAnsi="Times New Roman" w:cs="Times New Roman"/>
                <w:sz w:val="24"/>
                <w:szCs w:val="24"/>
              </w:rPr>
            </w:pPr>
            <w:r w:rsidRPr="00C364FB">
              <w:rPr>
                <w:rFonts w:ascii="Times New Roman" w:hAnsi="Times New Roman" w:cs="Times New Roman"/>
                <w:sz w:val="24"/>
                <w:szCs w:val="24"/>
              </w:rPr>
              <w:t>7.</w:t>
            </w:r>
            <w:r w:rsidR="00C52398">
              <w:rPr>
                <w:rFonts w:ascii="Times New Roman" w:hAnsi="Times New Roman" w:cs="Times New Roman"/>
                <w:sz w:val="24"/>
                <w:szCs w:val="24"/>
              </w:rPr>
              <w:t>3</w:t>
            </w:r>
            <w:r w:rsidRPr="00C364FB">
              <w:rPr>
                <w:rFonts w:ascii="Times New Roman" w:hAnsi="Times New Roman" w:cs="Times New Roman"/>
                <w:sz w:val="24"/>
                <w:szCs w:val="24"/>
              </w:rPr>
              <w:t>0 – 8.20</w:t>
            </w:r>
          </w:p>
        </w:tc>
      </w:tr>
      <w:tr w:rsidR="009B6AC0" w:rsidRPr="00C364FB" w:rsidTr="00C52398">
        <w:trPr>
          <w:trHeight w:val="62"/>
        </w:trPr>
        <w:tc>
          <w:tcPr>
            <w:tcW w:w="5506" w:type="dxa"/>
            <w:vMerge/>
            <w:tcBorders>
              <w:bottom w:val="single" w:sz="4" w:space="0" w:color="auto"/>
            </w:tcBorders>
          </w:tcPr>
          <w:p w:rsidR="009B6AC0" w:rsidRPr="00C364FB" w:rsidRDefault="009B6AC0" w:rsidP="00C364FB">
            <w:pPr>
              <w:spacing w:after="0"/>
              <w:jc w:val="both"/>
              <w:rPr>
                <w:rFonts w:ascii="Times New Roman" w:hAnsi="Times New Roman" w:cs="Times New Roman"/>
                <w:b/>
                <w:sz w:val="24"/>
                <w:szCs w:val="24"/>
              </w:rPr>
            </w:pPr>
          </w:p>
        </w:tc>
        <w:tc>
          <w:tcPr>
            <w:tcW w:w="2126" w:type="dxa"/>
            <w:tcBorders>
              <w:top w:val="nil"/>
              <w:bottom w:val="single" w:sz="4" w:space="0" w:color="auto"/>
            </w:tcBorders>
          </w:tcPr>
          <w:p w:rsidR="009B6AC0" w:rsidRPr="00C364FB" w:rsidRDefault="009B6AC0" w:rsidP="00C364FB">
            <w:pPr>
              <w:spacing w:after="0"/>
              <w:jc w:val="both"/>
              <w:rPr>
                <w:rFonts w:ascii="Times New Roman" w:hAnsi="Times New Roman" w:cs="Times New Roman"/>
                <w:b/>
                <w:sz w:val="24"/>
                <w:szCs w:val="24"/>
              </w:rPr>
            </w:pPr>
          </w:p>
        </w:tc>
        <w:tc>
          <w:tcPr>
            <w:tcW w:w="1843" w:type="dxa"/>
            <w:tcBorders>
              <w:top w:val="nil"/>
              <w:bottom w:val="single" w:sz="4" w:space="0" w:color="auto"/>
            </w:tcBorders>
          </w:tcPr>
          <w:p w:rsidR="009B6AC0" w:rsidRPr="00C364FB" w:rsidRDefault="009B6AC0" w:rsidP="00C364FB">
            <w:pPr>
              <w:spacing w:after="0"/>
              <w:jc w:val="both"/>
              <w:rPr>
                <w:rFonts w:ascii="Times New Roman" w:hAnsi="Times New Roman" w:cs="Times New Roman"/>
                <w:b/>
                <w:sz w:val="24"/>
                <w:szCs w:val="24"/>
              </w:rPr>
            </w:pPr>
          </w:p>
        </w:tc>
      </w:tr>
      <w:tr w:rsidR="009B6AC0" w:rsidRPr="00C364FB" w:rsidTr="00C52398">
        <w:trPr>
          <w:trHeight w:val="221"/>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2.Совместная деятельность (игры, утренняя гимнастика, оздоровительные процедуры)</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8.00 – 8.20</w:t>
            </w:r>
          </w:p>
        </w:tc>
        <w:tc>
          <w:tcPr>
            <w:tcW w:w="1843"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8.20 – 8.30</w:t>
            </w:r>
          </w:p>
        </w:tc>
      </w:tr>
      <w:tr w:rsidR="009B6AC0" w:rsidRPr="00C364FB" w:rsidTr="00C52398">
        <w:trPr>
          <w:trHeight w:val="208"/>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3.Подготовка к завтраку. Завтрак</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8.20 – 8.45</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8.30 – 8.50</w:t>
            </w:r>
          </w:p>
        </w:tc>
      </w:tr>
      <w:tr w:rsidR="009B6AC0" w:rsidRPr="00C364FB" w:rsidTr="00C52398">
        <w:trPr>
          <w:trHeight w:val="182"/>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4.Самостоятельная игровая деятельность, подготовка к ООД</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8.45 – 9.00</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8.50 – 9.55</w:t>
            </w:r>
          </w:p>
        </w:tc>
      </w:tr>
      <w:tr w:rsidR="009B6AC0" w:rsidRPr="00C364FB" w:rsidTr="00C52398">
        <w:trPr>
          <w:trHeight w:val="181"/>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5.Организованная образовательная деятельность на игровой основе (общая продолжительность)</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9.00 – 9.15</w:t>
            </w:r>
          </w:p>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9.25 – 9.40</w:t>
            </w:r>
          </w:p>
        </w:tc>
        <w:tc>
          <w:tcPr>
            <w:tcW w:w="1843" w:type="dxa"/>
          </w:tcPr>
          <w:p w:rsidR="009B6AC0" w:rsidRPr="00C364FB" w:rsidRDefault="009B6AC0" w:rsidP="00C364FB">
            <w:pPr>
              <w:jc w:val="both"/>
              <w:rPr>
                <w:rFonts w:ascii="Times New Roman" w:hAnsi="Times New Roman" w:cs="Times New Roman"/>
                <w:sz w:val="24"/>
                <w:szCs w:val="24"/>
              </w:rPr>
            </w:pPr>
          </w:p>
          <w:p w:rsidR="009B6AC0" w:rsidRPr="00C364FB" w:rsidRDefault="009B6AC0" w:rsidP="00C364FB">
            <w:pPr>
              <w:spacing w:after="0"/>
              <w:jc w:val="both"/>
              <w:rPr>
                <w:rFonts w:ascii="Times New Roman" w:hAnsi="Times New Roman" w:cs="Times New Roman"/>
                <w:sz w:val="24"/>
                <w:szCs w:val="24"/>
              </w:rPr>
            </w:pPr>
          </w:p>
        </w:tc>
      </w:tr>
      <w:tr w:rsidR="009B6AC0" w:rsidRPr="00C364FB" w:rsidTr="00C52398">
        <w:trPr>
          <w:trHeight w:val="273"/>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6.</w:t>
            </w:r>
            <w:r w:rsidR="00ED745A" w:rsidRPr="00C364FB">
              <w:rPr>
                <w:rFonts w:ascii="Times New Roman" w:hAnsi="Times New Roman" w:cs="Times New Roman"/>
                <w:sz w:val="24"/>
                <w:szCs w:val="24"/>
              </w:rPr>
              <w:t>Совмесная и с</w:t>
            </w:r>
            <w:r w:rsidRPr="00C364FB">
              <w:rPr>
                <w:rFonts w:ascii="Times New Roman" w:hAnsi="Times New Roman" w:cs="Times New Roman"/>
                <w:sz w:val="24"/>
                <w:szCs w:val="24"/>
              </w:rPr>
              <w:t>амостоятельная игровая деятельность (игры, общение по интересам, индивидуальное общение педагога с детьми)</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9.40 – 9.55</w:t>
            </w:r>
          </w:p>
        </w:tc>
        <w:tc>
          <w:tcPr>
            <w:tcW w:w="1843" w:type="dxa"/>
          </w:tcPr>
          <w:p w:rsidR="009B6AC0" w:rsidRPr="00C364FB" w:rsidRDefault="009B6AC0" w:rsidP="00C364FB">
            <w:pPr>
              <w:spacing w:after="0"/>
              <w:jc w:val="both"/>
              <w:rPr>
                <w:rFonts w:ascii="Times New Roman" w:hAnsi="Times New Roman" w:cs="Times New Roman"/>
                <w:sz w:val="24"/>
                <w:szCs w:val="24"/>
              </w:rPr>
            </w:pPr>
          </w:p>
        </w:tc>
      </w:tr>
      <w:tr w:rsidR="009B6AC0" w:rsidRPr="00C364FB" w:rsidTr="00C52398">
        <w:trPr>
          <w:trHeight w:val="221"/>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7.Подготовка к завтраку. Второй завтрак</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9.55 – 10.15</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9.55 – 10.15</w:t>
            </w:r>
          </w:p>
        </w:tc>
      </w:tr>
      <w:tr w:rsidR="009B6AC0" w:rsidRPr="00C364FB" w:rsidTr="00C52398">
        <w:trPr>
          <w:trHeight w:val="247"/>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8.Подготовка к прогулке, прогулка, возвращение с прогулки</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10.15 – 11.45</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10.15 – 11.45</w:t>
            </w:r>
          </w:p>
        </w:tc>
      </w:tr>
      <w:tr w:rsidR="009B6AC0" w:rsidRPr="00C364FB" w:rsidTr="00C52398">
        <w:trPr>
          <w:trHeight w:val="233"/>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9.Подготовка к обеду, обед</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11.45 – 12.1</w:t>
            </w:r>
            <w:r w:rsidR="00CB64CD" w:rsidRPr="00C364FB">
              <w:rPr>
                <w:rFonts w:ascii="Times New Roman" w:hAnsi="Times New Roman" w:cs="Times New Roman"/>
                <w:sz w:val="24"/>
                <w:szCs w:val="24"/>
              </w:rPr>
              <w:t>5</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11.45 – 12.15</w:t>
            </w:r>
          </w:p>
        </w:tc>
      </w:tr>
      <w:tr w:rsidR="009B6AC0" w:rsidRPr="00C364FB" w:rsidTr="00C52398">
        <w:trPr>
          <w:trHeight w:val="285"/>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10.Подготовка ко сну, дневной сон</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12.1</w:t>
            </w:r>
            <w:r w:rsidR="00CB64CD" w:rsidRPr="00C364FB">
              <w:rPr>
                <w:rFonts w:ascii="Times New Roman" w:hAnsi="Times New Roman" w:cs="Times New Roman"/>
                <w:sz w:val="24"/>
                <w:szCs w:val="24"/>
              </w:rPr>
              <w:t>5</w:t>
            </w:r>
            <w:r w:rsidRPr="00C364FB">
              <w:rPr>
                <w:rFonts w:ascii="Times New Roman" w:hAnsi="Times New Roman" w:cs="Times New Roman"/>
                <w:sz w:val="24"/>
                <w:szCs w:val="24"/>
              </w:rPr>
              <w:t xml:space="preserve"> – 15.00</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12.15 – 15.00</w:t>
            </w:r>
          </w:p>
        </w:tc>
      </w:tr>
      <w:tr w:rsidR="009B6AC0" w:rsidRPr="00C364FB" w:rsidTr="00C52398">
        <w:trPr>
          <w:trHeight w:val="299"/>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11.Постепенный подъем, совместная деятельность (оздоровительные мероприятия)</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15.15</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15.15</w:t>
            </w:r>
          </w:p>
        </w:tc>
      </w:tr>
      <w:tr w:rsidR="009B6AC0" w:rsidRPr="00C364FB" w:rsidTr="00C52398">
        <w:trPr>
          <w:trHeight w:val="259"/>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12.Самостоятельная игровая деятельность</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15.15 – 15.30</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15.15 – 16.00</w:t>
            </w:r>
          </w:p>
        </w:tc>
      </w:tr>
      <w:tr w:rsidR="009B6AC0" w:rsidRPr="00C364FB" w:rsidTr="00C52398">
        <w:trPr>
          <w:trHeight w:val="234"/>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13.Организованная образовательная деятельность на игровой основе</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15.30 – 15.45</w:t>
            </w:r>
          </w:p>
        </w:tc>
        <w:tc>
          <w:tcPr>
            <w:tcW w:w="1843" w:type="dxa"/>
          </w:tcPr>
          <w:p w:rsidR="009B6AC0" w:rsidRPr="00C364FB" w:rsidRDefault="009B6AC0" w:rsidP="00C364FB">
            <w:pPr>
              <w:spacing w:after="0"/>
              <w:jc w:val="both"/>
              <w:rPr>
                <w:rFonts w:ascii="Times New Roman" w:hAnsi="Times New Roman" w:cs="Times New Roman"/>
                <w:sz w:val="24"/>
                <w:szCs w:val="24"/>
              </w:rPr>
            </w:pPr>
          </w:p>
        </w:tc>
      </w:tr>
      <w:tr w:rsidR="009B6AC0" w:rsidRPr="00C364FB" w:rsidTr="00C52398">
        <w:trPr>
          <w:trHeight w:val="272"/>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14.Самостоятельная игровая деятельность</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15.45 – 16.00</w:t>
            </w:r>
          </w:p>
        </w:tc>
        <w:tc>
          <w:tcPr>
            <w:tcW w:w="1843" w:type="dxa"/>
          </w:tcPr>
          <w:p w:rsidR="009B6AC0" w:rsidRPr="00C364FB" w:rsidRDefault="009B6AC0" w:rsidP="00C364FB">
            <w:pPr>
              <w:spacing w:after="0"/>
              <w:jc w:val="both"/>
              <w:rPr>
                <w:rFonts w:ascii="Times New Roman" w:hAnsi="Times New Roman" w:cs="Times New Roman"/>
                <w:sz w:val="24"/>
                <w:szCs w:val="24"/>
              </w:rPr>
            </w:pPr>
          </w:p>
        </w:tc>
      </w:tr>
      <w:tr w:rsidR="009B6AC0" w:rsidRPr="00C364FB" w:rsidTr="00C52398">
        <w:trPr>
          <w:trHeight w:val="286"/>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2E27E0" w:rsidRPr="00C364FB">
              <w:rPr>
                <w:rFonts w:ascii="Times New Roman" w:hAnsi="Times New Roman" w:cs="Times New Roman"/>
                <w:sz w:val="24"/>
                <w:szCs w:val="24"/>
              </w:rPr>
              <w:t>5.Подготовка к уплотненному полднику, уплотненный полдник</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16.00 – 16.30 </w:t>
            </w:r>
          </w:p>
        </w:tc>
        <w:tc>
          <w:tcPr>
            <w:tcW w:w="1843" w:type="dxa"/>
          </w:tcPr>
          <w:p w:rsidR="009B6AC0" w:rsidRPr="00C364FB" w:rsidRDefault="00CB64CD"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16.00 – 16.30</w:t>
            </w:r>
          </w:p>
        </w:tc>
      </w:tr>
      <w:tr w:rsidR="009B6AC0" w:rsidRPr="00C364FB" w:rsidTr="00C52398">
        <w:trPr>
          <w:trHeight w:val="272"/>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16.Самостоятельная игровая деятельность детей</w:t>
            </w:r>
          </w:p>
        </w:tc>
        <w:tc>
          <w:tcPr>
            <w:tcW w:w="212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16.30 – 17.00</w:t>
            </w:r>
          </w:p>
        </w:tc>
        <w:tc>
          <w:tcPr>
            <w:tcW w:w="1843" w:type="dxa"/>
          </w:tcPr>
          <w:p w:rsidR="009B6AC0" w:rsidRPr="00C364FB" w:rsidRDefault="009B6AC0" w:rsidP="00C364FB">
            <w:pPr>
              <w:spacing w:after="0"/>
              <w:jc w:val="both"/>
              <w:rPr>
                <w:rFonts w:ascii="Times New Roman" w:hAnsi="Times New Roman" w:cs="Times New Roman"/>
                <w:sz w:val="24"/>
                <w:szCs w:val="24"/>
              </w:rPr>
            </w:pPr>
          </w:p>
        </w:tc>
      </w:tr>
      <w:tr w:rsidR="009B6AC0" w:rsidRPr="00C364FB" w:rsidTr="00C52398">
        <w:trPr>
          <w:trHeight w:val="454"/>
        </w:trPr>
        <w:tc>
          <w:tcPr>
            <w:tcW w:w="5506" w:type="dxa"/>
          </w:tcPr>
          <w:p w:rsidR="009B6AC0" w:rsidRPr="00C364FB" w:rsidRDefault="009B6AC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17.Подготовка к прогулке, прогулка</w:t>
            </w:r>
            <w:r w:rsidR="003038CA" w:rsidRPr="00C364FB">
              <w:rPr>
                <w:rFonts w:ascii="Times New Roman" w:hAnsi="Times New Roman" w:cs="Times New Roman"/>
                <w:sz w:val="24"/>
                <w:szCs w:val="24"/>
              </w:rPr>
              <w:t xml:space="preserve"> (совместная и </w:t>
            </w:r>
            <w:r w:rsidR="004B7945" w:rsidRPr="00C364FB">
              <w:rPr>
                <w:rFonts w:ascii="Times New Roman" w:hAnsi="Times New Roman" w:cs="Times New Roman"/>
                <w:sz w:val="24"/>
                <w:szCs w:val="24"/>
              </w:rPr>
              <w:t>самостоятельная деятельность</w:t>
            </w:r>
            <w:r w:rsidR="003038CA" w:rsidRPr="00C364FB">
              <w:rPr>
                <w:rFonts w:ascii="Times New Roman" w:hAnsi="Times New Roman" w:cs="Times New Roman"/>
                <w:sz w:val="24"/>
                <w:szCs w:val="24"/>
              </w:rPr>
              <w:t xml:space="preserve"> детей</w:t>
            </w:r>
            <w:r w:rsidR="004B7945" w:rsidRPr="00C364FB">
              <w:rPr>
                <w:rFonts w:ascii="Times New Roman" w:hAnsi="Times New Roman" w:cs="Times New Roman"/>
                <w:sz w:val="24"/>
                <w:szCs w:val="24"/>
              </w:rPr>
              <w:t>)</w:t>
            </w:r>
            <w:r w:rsidRPr="00C364FB">
              <w:rPr>
                <w:rFonts w:ascii="Times New Roman" w:hAnsi="Times New Roman" w:cs="Times New Roman"/>
                <w:sz w:val="24"/>
                <w:szCs w:val="24"/>
              </w:rPr>
              <w:t>, уход детей домой</w:t>
            </w:r>
          </w:p>
        </w:tc>
        <w:tc>
          <w:tcPr>
            <w:tcW w:w="2126" w:type="dxa"/>
          </w:tcPr>
          <w:p w:rsidR="009B6AC0" w:rsidRPr="00C364FB" w:rsidRDefault="009B6AC0" w:rsidP="00C52398">
            <w:pPr>
              <w:spacing w:after="0"/>
              <w:jc w:val="both"/>
              <w:rPr>
                <w:rFonts w:ascii="Times New Roman" w:hAnsi="Times New Roman" w:cs="Times New Roman"/>
                <w:sz w:val="24"/>
                <w:szCs w:val="24"/>
              </w:rPr>
            </w:pPr>
            <w:r w:rsidRPr="00C364FB">
              <w:rPr>
                <w:rFonts w:ascii="Times New Roman" w:hAnsi="Times New Roman" w:cs="Times New Roman"/>
                <w:sz w:val="24"/>
                <w:szCs w:val="24"/>
              </w:rPr>
              <w:t>17.00 – 1</w:t>
            </w:r>
            <w:r w:rsidR="00C52398">
              <w:rPr>
                <w:rFonts w:ascii="Times New Roman" w:hAnsi="Times New Roman" w:cs="Times New Roman"/>
                <w:sz w:val="24"/>
                <w:szCs w:val="24"/>
              </w:rPr>
              <w:t>8</w:t>
            </w:r>
            <w:r w:rsidRPr="00C364FB">
              <w:rPr>
                <w:rFonts w:ascii="Times New Roman" w:hAnsi="Times New Roman" w:cs="Times New Roman"/>
                <w:sz w:val="24"/>
                <w:szCs w:val="24"/>
              </w:rPr>
              <w:t>.00</w:t>
            </w:r>
          </w:p>
        </w:tc>
        <w:tc>
          <w:tcPr>
            <w:tcW w:w="1843" w:type="dxa"/>
          </w:tcPr>
          <w:p w:rsidR="009B6AC0" w:rsidRPr="00C364FB" w:rsidRDefault="00CB64CD" w:rsidP="00C52398">
            <w:pPr>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965677" w:rsidRPr="00C364FB">
              <w:rPr>
                <w:rFonts w:ascii="Times New Roman" w:hAnsi="Times New Roman" w:cs="Times New Roman"/>
                <w:sz w:val="24"/>
                <w:szCs w:val="24"/>
              </w:rPr>
              <w:t>6</w:t>
            </w:r>
            <w:r w:rsidRPr="00C364FB">
              <w:rPr>
                <w:rFonts w:ascii="Times New Roman" w:hAnsi="Times New Roman" w:cs="Times New Roman"/>
                <w:sz w:val="24"/>
                <w:szCs w:val="24"/>
              </w:rPr>
              <w:t>.</w:t>
            </w:r>
            <w:r w:rsidR="00965677" w:rsidRPr="00C364FB">
              <w:rPr>
                <w:rFonts w:ascii="Times New Roman" w:hAnsi="Times New Roman" w:cs="Times New Roman"/>
                <w:sz w:val="24"/>
                <w:szCs w:val="24"/>
              </w:rPr>
              <w:t>30</w:t>
            </w:r>
            <w:r w:rsidRPr="00C364FB">
              <w:rPr>
                <w:rFonts w:ascii="Times New Roman" w:hAnsi="Times New Roman" w:cs="Times New Roman"/>
                <w:sz w:val="24"/>
                <w:szCs w:val="24"/>
              </w:rPr>
              <w:t xml:space="preserve"> – 1</w:t>
            </w:r>
            <w:r w:rsidR="00C52398">
              <w:rPr>
                <w:rFonts w:ascii="Times New Roman" w:hAnsi="Times New Roman" w:cs="Times New Roman"/>
                <w:sz w:val="24"/>
                <w:szCs w:val="24"/>
              </w:rPr>
              <w:t>8</w:t>
            </w:r>
            <w:r w:rsidRPr="00C364FB">
              <w:rPr>
                <w:rFonts w:ascii="Times New Roman" w:hAnsi="Times New Roman" w:cs="Times New Roman"/>
                <w:sz w:val="24"/>
                <w:szCs w:val="24"/>
              </w:rPr>
              <w:t>.00</w:t>
            </w:r>
          </w:p>
        </w:tc>
      </w:tr>
    </w:tbl>
    <w:p w:rsidR="00FE0025" w:rsidRPr="00C364FB" w:rsidRDefault="00FE0025"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C52398" w:rsidRDefault="00C52398" w:rsidP="00C364FB">
      <w:pPr>
        <w:spacing w:after="0"/>
        <w:jc w:val="both"/>
        <w:rPr>
          <w:rFonts w:ascii="Times New Roman" w:eastAsia="Calibri" w:hAnsi="Times New Roman" w:cs="Times New Roman"/>
          <w:b/>
          <w:sz w:val="24"/>
          <w:szCs w:val="24"/>
        </w:rPr>
      </w:pPr>
    </w:p>
    <w:p w:rsidR="00FE0025" w:rsidRPr="00C364FB" w:rsidRDefault="00FE0025" w:rsidP="00C364FB">
      <w:pPr>
        <w:spacing w:after="0"/>
        <w:jc w:val="both"/>
        <w:rPr>
          <w:rFonts w:ascii="Times New Roman" w:eastAsia="Calibri" w:hAnsi="Times New Roman" w:cs="Times New Roman"/>
          <w:b/>
          <w:sz w:val="24"/>
          <w:szCs w:val="24"/>
        </w:rPr>
      </w:pPr>
      <w:r w:rsidRPr="00C364FB">
        <w:rPr>
          <w:rFonts w:ascii="Times New Roman" w:eastAsia="Calibri" w:hAnsi="Times New Roman" w:cs="Times New Roman"/>
          <w:b/>
          <w:sz w:val="24"/>
          <w:szCs w:val="24"/>
        </w:rPr>
        <w:lastRenderedPageBreak/>
        <w:t>Средняя группа (4 – 5 лет)</w:t>
      </w:r>
    </w:p>
    <w:p w:rsidR="00FE0025" w:rsidRPr="00C364FB" w:rsidRDefault="00FE0025" w:rsidP="00C364FB">
      <w:pPr>
        <w:spacing w:after="0"/>
        <w:jc w:val="both"/>
        <w:rPr>
          <w:rFonts w:ascii="Times New Roman" w:eastAsia="Calibri" w:hAnsi="Times New Roman" w:cs="Times New Roman"/>
          <w:b/>
          <w:sz w:val="24"/>
          <w:szCs w:val="24"/>
        </w:rPr>
      </w:pP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6"/>
        <w:gridCol w:w="2126"/>
        <w:gridCol w:w="1984"/>
      </w:tblGrid>
      <w:tr w:rsidR="00A40AA0" w:rsidRPr="00C364FB" w:rsidTr="00C52398">
        <w:trPr>
          <w:trHeight w:val="221"/>
        </w:trPr>
        <w:tc>
          <w:tcPr>
            <w:tcW w:w="5506" w:type="dxa"/>
            <w:tcBorders>
              <w:bottom w:val="single" w:sz="4" w:space="0" w:color="auto"/>
            </w:tcBorders>
          </w:tcPr>
          <w:p w:rsidR="00A40AA0" w:rsidRPr="00C364FB" w:rsidRDefault="00A40AA0" w:rsidP="00C364FB">
            <w:pPr>
              <w:tabs>
                <w:tab w:val="left" w:pos="999"/>
              </w:tabs>
              <w:spacing w:after="0"/>
              <w:jc w:val="both"/>
              <w:rPr>
                <w:rFonts w:ascii="Times New Roman" w:hAnsi="Times New Roman" w:cs="Times New Roman"/>
                <w:b/>
                <w:sz w:val="24"/>
                <w:szCs w:val="24"/>
              </w:rPr>
            </w:pPr>
            <w:r w:rsidRPr="00C364FB">
              <w:rPr>
                <w:rFonts w:ascii="Times New Roman" w:hAnsi="Times New Roman" w:cs="Times New Roman"/>
                <w:b/>
                <w:sz w:val="24"/>
                <w:szCs w:val="24"/>
              </w:rPr>
              <w:t>Вид деятельности</w:t>
            </w:r>
          </w:p>
        </w:tc>
        <w:tc>
          <w:tcPr>
            <w:tcW w:w="2126" w:type="dxa"/>
            <w:tcBorders>
              <w:bottom w:val="single" w:sz="4" w:space="0" w:color="auto"/>
            </w:tcBorders>
            <w:shd w:val="clear" w:color="auto" w:fill="auto"/>
          </w:tcPr>
          <w:p w:rsidR="00A40AA0" w:rsidRPr="00C364FB" w:rsidRDefault="00A40AA0" w:rsidP="00C364FB">
            <w:pPr>
              <w:jc w:val="both"/>
              <w:rPr>
                <w:rFonts w:ascii="Times New Roman" w:hAnsi="Times New Roman" w:cs="Times New Roman"/>
                <w:b/>
                <w:sz w:val="24"/>
                <w:szCs w:val="24"/>
              </w:rPr>
            </w:pPr>
            <w:r w:rsidRPr="00C364FB">
              <w:rPr>
                <w:rFonts w:ascii="Times New Roman" w:hAnsi="Times New Roman" w:cs="Times New Roman"/>
                <w:b/>
                <w:sz w:val="24"/>
                <w:szCs w:val="24"/>
              </w:rPr>
              <w:t>Холодный период</w:t>
            </w:r>
          </w:p>
        </w:tc>
        <w:tc>
          <w:tcPr>
            <w:tcW w:w="1984" w:type="dxa"/>
            <w:tcBorders>
              <w:bottom w:val="single" w:sz="4" w:space="0" w:color="auto"/>
            </w:tcBorders>
            <w:shd w:val="clear" w:color="auto" w:fill="auto"/>
          </w:tcPr>
          <w:p w:rsidR="00A40AA0" w:rsidRPr="00C364FB" w:rsidRDefault="00A40AA0" w:rsidP="00C364FB">
            <w:pPr>
              <w:jc w:val="both"/>
              <w:rPr>
                <w:rFonts w:ascii="Times New Roman" w:hAnsi="Times New Roman" w:cs="Times New Roman"/>
                <w:b/>
                <w:sz w:val="24"/>
                <w:szCs w:val="24"/>
              </w:rPr>
            </w:pPr>
            <w:r w:rsidRPr="00C364FB">
              <w:rPr>
                <w:rFonts w:ascii="Times New Roman" w:hAnsi="Times New Roman" w:cs="Times New Roman"/>
                <w:b/>
                <w:sz w:val="24"/>
                <w:szCs w:val="24"/>
              </w:rPr>
              <w:t>Теплый период</w:t>
            </w:r>
          </w:p>
        </w:tc>
      </w:tr>
      <w:tr w:rsidR="00A40AA0" w:rsidRPr="00C364FB" w:rsidTr="00C52398">
        <w:trPr>
          <w:trHeight w:val="285"/>
        </w:trPr>
        <w:tc>
          <w:tcPr>
            <w:tcW w:w="5506" w:type="dxa"/>
            <w:vMerge w:val="restart"/>
          </w:tcPr>
          <w:p w:rsidR="00A40AA0" w:rsidRPr="00C364FB" w:rsidRDefault="00A40AA0"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1.Прием детей, фильтр, самостоятельная деятельность детей, игры</w:t>
            </w:r>
          </w:p>
        </w:tc>
        <w:tc>
          <w:tcPr>
            <w:tcW w:w="2126" w:type="dxa"/>
            <w:tcBorders>
              <w:bottom w:val="nil"/>
            </w:tcBorders>
            <w:shd w:val="clear" w:color="auto" w:fill="auto"/>
          </w:tcPr>
          <w:p w:rsidR="00A40AA0" w:rsidRPr="00C364FB" w:rsidRDefault="00A40AA0" w:rsidP="00C52398">
            <w:pPr>
              <w:jc w:val="both"/>
              <w:rPr>
                <w:rFonts w:ascii="Times New Roman" w:hAnsi="Times New Roman" w:cs="Times New Roman"/>
                <w:sz w:val="24"/>
                <w:szCs w:val="24"/>
              </w:rPr>
            </w:pPr>
            <w:r w:rsidRPr="00C364FB">
              <w:rPr>
                <w:rFonts w:ascii="Times New Roman" w:hAnsi="Times New Roman" w:cs="Times New Roman"/>
                <w:sz w:val="24"/>
                <w:szCs w:val="24"/>
              </w:rPr>
              <w:t>7.</w:t>
            </w:r>
            <w:r w:rsidR="00C52398">
              <w:rPr>
                <w:rFonts w:ascii="Times New Roman" w:hAnsi="Times New Roman" w:cs="Times New Roman"/>
                <w:sz w:val="24"/>
                <w:szCs w:val="24"/>
              </w:rPr>
              <w:t>3</w:t>
            </w:r>
            <w:r w:rsidRPr="00C364FB">
              <w:rPr>
                <w:rFonts w:ascii="Times New Roman" w:hAnsi="Times New Roman" w:cs="Times New Roman"/>
                <w:sz w:val="24"/>
                <w:szCs w:val="24"/>
              </w:rPr>
              <w:t>0 – 8.00</w:t>
            </w:r>
          </w:p>
        </w:tc>
        <w:tc>
          <w:tcPr>
            <w:tcW w:w="1984" w:type="dxa"/>
            <w:tcBorders>
              <w:bottom w:val="nil"/>
            </w:tcBorders>
            <w:shd w:val="clear" w:color="auto" w:fill="auto"/>
          </w:tcPr>
          <w:p w:rsidR="00A40AA0" w:rsidRPr="00C364FB" w:rsidRDefault="00965677" w:rsidP="00C52398">
            <w:pPr>
              <w:jc w:val="both"/>
              <w:rPr>
                <w:rFonts w:ascii="Times New Roman" w:hAnsi="Times New Roman" w:cs="Times New Roman"/>
                <w:sz w:val="24"/>
                <w:szCs w:val="24"/>
              </w:rPr>
            </w:pPr>
            <w:r w:rsidRPr="00C364FB">
              <w:rPr>
                <w:rFonts w:ascii="Times New Roman" w:hAnsi="Times New Roman" w:cs="Times New Roman"/>
                <w:sz w:val="24"/>
                <w:szCs w:val="24"/>
              </w:rPr>
              <w:t>7.</w:t>
            </w:r>
            <w:r w:rsidR="00C52398">
              <w:rPr>
                <w:rFonts w:ascii="Times New Roman" w:hAnsi="Times New Roman" w:cs="Times New Roman"/>
                <w:sz w:val="24"/>
                <w:szCs w:val="24"/>
              </w:rPr>
              <w:t>3</w:t>
            </w:r>
            <w:r w:rsidRPr="00C364FB">
              <w:rPr>
                <w:rFonts w:ascii="Times New Roman" w:hAnsi="Times New Roman" w:cs="Times New Roman"/>
                <w:sz w:val="24"/>
                <w:szCs w:val="24"/>
              </w:rPr>
              <w:t>0 – 8.25</w:t>
            </w:r>
          </w:p>
        </w:tc>
      </w:tr>
      <w:tr w:rsidR="00A40AA0" w:rsidRPr="00C364FB" w:rsidTr="00C52398">
        <w:trPr>
          <w:trHeight w:val="103"/>
        </w:trPr>
        <w:tc>
          <w:tcPr>
            <w:tcW w:w="5506" w:type="dxa"/>
            <w:vMerge/>
            <w:tcBorders>
              <w:bottom w:val="single" w:sz="4" w:space="0" w:color="auto"/>
            </w:tcBorders>
          </w:tcPr>
          <w:p w:rsidR="00A40AA0" w:rsidRPr="00C364FB" w:rsidRDefault="00A40AA0" w:rsidP="00C364FB">
            <w:pPr>
              <w:spacing w:after="0"/>
              <w:jc w:val="both"/>
              <w:rPr>
                <w:rFonts w:ascii="Times New Roman" w:hAnsi="Times New Roman" w:cs="Times New Roman"/>
                <w:b/>
                <w:sz w:val="24"/>
                <w:szCs w:val="24"/>
              </w:rPr>
            </w:pPr>
          </w:p>
        </w:tc>
        <w:tc>
          <w:tcPr>
            <w:tcW w:w="2126" w:type="dxa"/>
            <w:tcBorders>
              <w:top w:val="nil"/>
              <w:bottom w:val="single" w:sz="4" w:space="0" w:color="auto"/>
            </w:tcBorders>
          </w:tcPr>
          <w:p w:rsidR="00A40AA0" w:rsidRPr="00C364FB" w:rsidRDefault="00A40AA0" w:rsidP="00C364FB">
            <w:pPr>
              <w:spacing w:after="0"/>
              <w:jc w:val="both"/>
              <w:rPr>
                <w:rFonts w:ascii="Times New Roman" w:hAnsi="Times New Roman" w:cs="Times New Roman"/>
                <w:b/>
                <w:sz w:val="24"/>
                <w:szCs w:val="24"/>
              </w:rPr>
            </w:pPr>
          </w:p>
        </w:tc>
        <w:tc>
          <w:tcPr>
            <w:tcW w:w="1984" w:type="dxa"/>
            <w:tcBorders>
              <w:top w:val="nil"/>
              <w:bottom w:val="single" w:sz="4" w:space="0" w:color="auto"/>
            </w:tcBorders>
          </w:tcPr>
          <w:p w:rsidR="00A40AA0" w:rsidRPr="00C364FB" w:rsidRDefault="00A40AA0" w:rsidP="00C364FB">
            <w:pPr>
              <w:spacing w:after="0"/>
              <w:jc w:val="both"/>
              <w:rPr>
                <w:rFonts w:ascii="Times New Roman" w:hAnsi="Times New Roman" w:cs="Times New Roman"/>
                <w:b/>
                <w:sz w:val="24"/>
                <w:szCs w:val="24"/>
              </w:rPr>
            </w:pPr>
          </w:p>
        </w:tc>
      </w:tr>
      <w:tr w:rsidR="00A40AA0" w:rsidRPr="00C364FB" w:rsidTr="00C52398">
        <w:trPr>
          <w:trHeight w:val="221"/>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2.Совместная деятельность (утренняя гимнастика, оздоровительные процедуры)</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8.00 – 8.20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8.25 – 8.35</w:t>
            </w:r>
          </w:p>
        </w:tc>
      </w:tr>
      <w:tr w:rsidR="00A40AA0" w:rsidRPr="00C364FB" w:rsidTr="00C52398">
        <w:trPr>
          <w:trHeight w:val="208"/>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3.Подготовка к завтраку. Завтрак</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8.20 – 8.45</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8.35 – 8.50</w:t>
            </w:r>
          </w:p>
        </w:tc>
      </w:tr>
      <w:tr w:rsidR="00A40AA0" w:rsidRPr="00C364FB" w:rsidTr="00C52398">
        <w:trPr>
          <w:trHeight w:val="182"/>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4.Самостоятельная игровая деятельность, подготовка к ООД</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8.45 – 9.00</w:t>
            </w:r>
          </w:p>
        </w:tc>
        <w:tc>
          <w:tcPr>
            <w:tcW w:w="1984" w:type="dxa"/>
          </w:tcPr>
          <w:p w:rsidR="00A40AA0" w:rsidRPr="00C364FB" w:rsidRDefault="00A40AA0" w:rsidP="00C364FB">
            <w:pPr>
              <w:spacing w:after="0"/>
              <w:jc w:val="both"/>
              <w:rPr>
                <w:rFonts w:ascii="Times New Roman" w:hAnsi="Times New Roman" w:cs="Times New Roman"/>
                <w:sz w:val="24"/>
                <w:szCs w:val="24"/>
              </w:rPr>
            </w:pPr>
          </w:p>
        </w:tc>
      </w:tr>
      <w:tr w:rsidR="00A40AA0" w:rsidRPr="00C364FB" w:rsidTr="00C52398">
        <w:trPr>
          <w:trHeight w:val="181"/>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5.Организованная образовательная деятельность на игровой основе (общая продолжительность)</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9.00 – 9.20</w:t>
            </w:r>
          </w:p>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9.30 – 9.50</w:t>
            </w:r>
          </w:p>
        </w:tc>
        <w:tc>
          <w:tcPr>
            <w:tcW w:w="1984" w:type="dxa"/>
          </w:tcPr>
          <w:p w:rsidR="00A40AA0" w:rsidRPr="00C364FB" w:rsidRDefault="00A40AA0" w:rsidP="00C364FB">
            <w:pPr>
              <w:jc w:val="both"/>
              <w:rPr>
                <w:rFonts w:ascii="Times New Roman" w:hAnsi="Times New Roman" w:cs="Times New Roman"/>
                <w:sz w:val="24"/>
                <w:szCs w:val="24"/>
              </w:rPr>
            </w:pPr>
          </w:p>
          <w:p w:rsidR="00A40AA0" w:rsidRPr="00C364FB" w:rsidRDefault="00A40AA0" w:rsidP="00C364FB">
            <w:pPr>
              <w:spacing w:after="0"/>
              <w:jc w:val="both"/>
              <w:rPr>
                <w:rFonts w:ascii="Times New Roman" w:hAnsi="Times New Roman" w:cs="Times New Roman"/>
                <w:sz w:val="24"/>
                <w:szCs w:val="24"/>
              </w:rPr>
            </w:pPr>
          </w:p>
        </w:tc>
      </w:tr>
      <w:tr w:rsidR="00A40AA0" w:rsidRPr="00C364FB" w:rsidTr="00C52398">
        <w:trPr>
          <w:trHeight w:val="273"/>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6.</w:t>
            </w:r>
            <w:r w:rsidR="00ED745A" w:rsidRPr="00C364FB">
              <w:rPr>
                <w:rFonts w:ascii="Times New Roman" w:hAnsi="Times New Roman" w:cs="Times New Roman"/>
                <w:sz w:val="24"/>
                <w:szCs w:val="24"/>
              </w:rPr>
              <w:t>Совместная и с</w:t>
            </w:r>
            <w:r w:rsidRPr="00C364FB">
              <w:rPr>
                <w:rFonts w:ascii="Times New Roman" w:hAnsi="Times New Roman" w:cs="Times New Roman"/>
                <w:sz w:val="24"/>
                <w:szCs w:val="24"/>
              </w:rPr>
              <w:t>амостоятельная игровая деятельность (игры, общение по интересам, индивидуальное общение педагога с детьми)</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9.50 – 10.00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8.50 – 10.00</w:t>
            </w:r>
          </w:p>
        </w:tc>
      </w:tr>
      <w:tr w:rsidR="00A40AA0" w:rsidRPr="00C364FB" w:rsidTr="00C52398">
        <w:trPr>
          <w:trHeight w:val="221"/>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7.Подготовка к завтраку. Второй завтрак</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10.00 – 10.10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10.00 – 10.10</w:t>
            </w:r>
          </w:p>
        </w:tc>
      </w:tr>
      <w:tr w:rsidR="00A40AA0" w:rsidRPr="00C364FB" w:rsidTr="00C52398">
        <w:trPr>
          <w:trHeight w:val="653"/>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8.Подготовка к прогулке, прогулка, возвращение с прогулки</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10.10 – 11.50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10.10 -11.50</w:t>
            </w:r>
          </w:p>
        </w:tc>
      </w:tr>
      <w:tr w:rsidR="00A40AA0" w:rsidRPr="00C364FB" w:rsidTr="00C52398">
        <w:trPr>
          <w:trHeight w:val="921"/>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9.Самостоятельная игровая деятельность детей, чтение художественной литературы, общение по интересам</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w:t>
            </w:r>
            <w:r w:rsidR="00965677" w:rsidRPr="00C364FB">
              <w:rPr>
                <w:rFonts w:ascii="Times New Roman" w:hAnsi="Times New Roman" w:cs="Times New Roman"/>
                <w:sz w:val="24"/>
                <w:szCs w:val="24"/>
              </w:rPr>
              <w:t>50</w:t>
            </w:r>
            <w:r w:rsidRPr="00C364FB">
              <w:rPr>
                <w:rFonts w:ascii="Times New Roman" w:hAnsi="Times New Roman" w:cs="Times New Roman"/>
                <w:sz w:val="24"/>
                <w:szCs w:val="24"/>
              </w:rPr>
              <w:t xml:space="preserve"> – 12.</w:t>
            </w:r>
            <w:r w:rsidR="00965677" w:rsidRPr="00C364FB">
              <w:rPr>
                <w:rFonts w:ascii="Times New Roman" w:hAnsi="Times New Roman" w:cs="Times New Roman"/>
                <w:sz w:val="24"/>
                <w:szCs w:val="24"/>
              </w:rPr>
              <w:t>00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11.50 – 12.00</w:t>
            </w:r>
          </w:p>
        </w:tc>
      </w:tr>
      <w:tr w:rsidR="00A40AA0" w:rsidRPr="00C364FB" w:rsidTr="00C52398">
        <w:trPr>
          <w:trHeight w:val="233"/>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9.Подготовка к обеду, обед</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w:t>
            </w:r>
            <w:r w:rsidR="00965677" w:rsidRPr="00C364FB">
              <w:rPr>
                <w:rFonts w:ascii="Times New Roman" w:hAnsi="Times New Roman" w:cs="Times New Roman"/>
                <w:sz w:val="24"/>
                <w:szCs w:val="24"/>
              </w:rPr>
              <w:t>00</w:t>
            </w:r>
            <w:r w:rsidRPr="00C364FB">
              <w:rPr>
                <w:rFonts w:ascii="Times New Roman" w:hAnsi="Times New Roman" w:cs="Times New Roman"/>
                <w:sz w:val="24"/>
                <w:szCs w:val="24"/>
              </w:rPr>
              <w:t xml:space="preserve"> – 12.</w:t>
            </w:r>
            <w:r w:rsidR="00965677" w:rsidRPr="00C364FB">
              <w:rPr>
                <w:rFonts w:ascii="Times New Roman" w:hAnsi="Times New Roman" w:cs="Times New Roman"/>
                <w:sz w:val="24"/>
                <w:szCs w:val="24"/>
              </w:rPr>
              <w:t>30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12.00 – 12.30</w:t>
            </w:r>
          </w:p>
        </w:tc>
      </w:tr>
      <w:tr w:rsidR="00A40AA0" w:rsidRPr="00C364FB" w:rsidTr="00C52398">
        <w:trPr>
          <w:trHeight w:val="285"/>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10.Подготовка ко сну, дневной сон</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w:t>
            </w:r>
            <w:r w:rsidR="00965677" w:rsidRPr="00C364FB">
              <w:rPr>
                <w:rFonts w:ascii="Times New Roman" w:hAnsi="Times New Roman" w:cs="Times New Roman"/>
                <w:sz w:val="24"/>
                <w:szCs w:val="24"/>
              </w:rPr>
              <w:t>30</w:t>
            </w:r>
            <w:r w:rsidRPr="00C364FB">
              <w:rPr>
                <w:rFonts w:ascii="Times New Roman" w:hAnsi="Times New Roman" w:cs="Times New Roman"/>
                <w:sz w:val="24"/>
                <w:szCs w:val="24"/>
              </w:rPr>
              <w:t xml:space="preserve"> - 15.00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12.30 – 15.00</w:t>
            </w:r>
          </w:p>
        </w:tc>
      </w:tr>
      <w:tr w:rsidR="00A40AA0" w:rsidRPr="00C364FB" w:rsidTr="00C52398">
        <w:trPr>
          <w:trHeight w:val="299"/>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11.Постепенный подъем, совместная деятельность (оздоровительные мероприятия)</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15.1</w:t>
            </w:r>
            <w:r w:rsidR="00965677" w:rsidRPr="00C364FB">
              <w:rPr>
                <w:rFonts w:ascii="Times New Roman" w:hAnsi="Times New Roman" w:cs="Times New Roman"/>
                <w:sz w:val="24"/>
                <w:szCs w:val="24"/>
              </w:rPr>
              <w:t>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15.10</w:t>
            </w:r>
          </w:p>
        </w:tc>
      </w:tr>
      <w:tr w:rsidR="00A40AA0" w:rsidRPr="00C364FB" w:rsidTr="00C52398">
        <w:trPr>
          <w:trHeight w:val="234"/>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13.Организованная образовательная деятельность на игровой основе</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15.10 – 15.30 </w:t>
            </w:r>
          </w:p>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00965677" w:rsidRPr="00C364FB">
              <w:rPr>
                <w:rFonts w:ascii="Times New Roman" w:hAnsi="Times New Roman" w:cs="Times New Roman"/>
                <w:sz w:val="24"/>
                <w:szCs w:val="24"/>
              </w:rPr>
              <w:t>Вторник, ч</w:t>
            </w:r>
            <w:r w:rsidRPr="00C364FB">
              <w:rPr>
                <w:rFonts w:ascii="Times New Roman" w:hAnsi="Times New Roman" w:cs="Times New Roman"/>
                <w:sz w:val="24"/>
                <w:szCs w:val="24"/>
              </w:rPr>
              <w:t>етверг)</w:t>
            </w:r>
          </w:p>
        </w:tc>
        <w:tc>
          <w:tcPr>
            <w:tcW w:w="1984" w:type="dxa"/>
          </w:tcPr>
          <w:p w:rsidR="00A40AA0" w:rsidRPr="00C364FB" w:rsidRDefault="00A40AA0" w:rsidP="00C364FB">
            <w:pPr>
              <w:jc w:val="both"/>
              <w:rPr>
                <w:rFonts w:ascii="Times New Roman" w:hAnsi="Times New Roman" w:cs="Times New Roman"/>
                <w:sz w:val="24"/>
                <w:szCs w:val="24"/>
              </w:rPr>
            </w:pPr>
          </w:p>
          <w:p w:rsidR="00A40AA0" w:rsidRPr="00C364FB" w:rsidRDefault="00A40AA0" w:rsidP="00C364FB">
            <w:pPr>
              <w:spacing w:after="0"/>
              <w:jc w:val="both"/>
              <w:rPr>
                <w:rFonts w:ascii="Times New Roman" w:hAnsi="Times New Roman" w:cs="Times New Roman"/>
                <w:sz w:val="24"/>
                <w:szCs w:val="24"/>
              </w:rPr>
            </w:pPr>
          </w:p>
        </w:tc>
      </w:tr>
      <w:tr w:rsidR="00A40AA0" w:rsidRPr="00C364FB" w:rsidTr="00C52398">
        <w:trPr>
          <w:trHeight w:val="272"/>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14.Самостоятельная игровая деятельность</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15.30 – 16.00</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15.10 – 16.00</w:t>
            </w:r>
          </w:p>
        </w:tc>
      </w:tr>
      <w:tr w:rsidR="00A40AA0" w:rsidRPr="00C364FB" w:rsidTr="00C52398">
        <w:trPr>
          <w:trHeight w:val="286"/>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15.Подготовка к </w:t>
            </w:r>
            <w:r w:rsidR="00965677" w:rsidRPr="00C364FB">
              <w:rPr>
                <w:rFonts w:ascii="Times New Roman" w:hAnsi="Times New Roman" w:cs="Times New Roman"/>
                <w:sz w:val="24"/>
                <w:szCs w:val="24"/>
              </w:rPr>
              <w:t>уплотненному полднику, уплотненный полдник</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16.00 – 16.30 </w:t>
            </w:r>
          </w:p>
        </w:tc>
        <w:tc>
          <w:tcPr>
            <w:tcW w:w="1984" w:type="dxa"/>
          </w:tcPr>
          <w:p w:rsidR="00A40AA0"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16.00 – 16.30</w:t>
            </w:r>
          </w:p>
        </w:tc>
      </w:tr>
      <w:tr w:rsidR="00A40AA0" w:rsidRPr="00C364FB" w:rsidTr="00C52398">
        <w:trPr>
          <w:trHeight w:val="272"/>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16.Самостоятельная игровая деятельность детей</w:t>
            </w:r>
          </w:p>
        </w:tc>
        <w:tc>
          <w:tcPr>
            <w:tcW w:w="212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16.30 – 17.00</w:t>
            </w:r>
          </w:p>
        </w:tc>
        <w:tc>
          <w:tcPr>
            <w:tcW w:w="1984" w:type="dxa"/>
          </w:tcPr>
          <w:p w:rsidR="00A40AA0" w:rsidRPr="00C364FB" w:rsidRDefault="00A40AA0" w:rsidP="00C364FB">
            <w:pPr>
              <w:spacing w:after="0"/>
              <w:jc w:val="both"/>
              <w:rPr>
                <w:rFonts w:ascii="Times New Roman" w:hAnsi="Times New Roman" w:cs="Times New Roman"/>
                <w:sz w:val="24"/>
                <w:szCs w:val="24"/>
              </w:rPr>
            </w:pPr>
          </w:p>
        </w:tc>
      </w:tr>
      <w:tr w:rsidR="00A40AA0" w:rsidRPr="00C364FB" w:rsidTr="00C52398">
        <w:trPr>
          <w:trHeight w:val="454"/>
        </w:trPr>
        <w:tc>
          <w:tcPr>
            <w:tcW w:w="5506" w:type="dxa"/>
          </w:tcPr>
          <w:p w:rsidR="00A40AA0" w:rsidRPr="00C364FB" w:rsidRDefault="00A40AA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17.Подготовка к прогулке, прогулка</w:t>
            </w:r>
            <w:r w:rsidR="003038CA" w:rsidRPr="00C364FB">
              <w:rPr>
                <w:rFonts w:ascii="Times New Roman" w:hAnsi="Times New Roman" w:cs="Times New Roman"/>
                <w:sz w:val="24"/>
                <w:szCs w:val="24"/>
              </w:rPr>
              <w:t xml:space="preserve"> (совместная и </w:t>
            </w:r>
            <w:r w:rsidR="004B7945" w:rsidRPr="00C364FB">
              <w:rPr>
                <w:rFonts w:ascii="Times New Roman" w:hAnsi="Times New Roman" w:cs="Times New Roman"/>
                <w:sz w:val="24"/>
                <w:szCs w:val="24"/>
              </w:rPr>
              <w:t>самостоятельная деятельность</w:t>
            </w:r>
            <w:r w:rsidR="003038CA" w:rsidRPr="00C364FB">
              <w:rPr>
                <w:rFonts w:ascii="Times New Roman" w:hAnsi="Times New Roman" w:cs="Times New Roman"/>
                <w:sz w:val="24"/>
                <w:szCs w:val="24"/>
              </w:rPr>
              <w:t xml:space="preserve"> детей</w:t>
            </w:r>
            <w:r w:rsidR="004B7945" w:rsidRPr="00C364FB">
              <w:rPr>
                <w:rFonts w:ascii="Times New Roman" w:hAnsi="Times New Roman" w:cs="Times New Roman"/>
                <w:sz w:val="24"/>
                <w:szCs w:val="24"/>
              </w:rPr>
              <w:t>,</w:t>
            </w:r>
            <w:r w:rsidRPr="00C364FB">
              <w:rPr>
                <w:rFonts w:ascii="Times New Roman" w:hAnsi="Times New Roman" w:cs="Times New Roman"/>
                <w:sz w:val="24"/>
                <w:szCs w:val="24"/>
              </w:rPr>
              <w:t xml:space="preserve"> уход детей домой</w:t>
            </w:r>
          </w:p>
        </w:tc>
        <w:tc>
          <w:tcPr>
            <w:tcW w:w="2126" w:type="dxa"/>
          </w:tcPr>
          <w:p w:rsidR="00A40AA0" w:rsidRPr="00C364FB" w:rsidRDefault="00A40AA0" w:rsidP="00C52398">
            <w:pPr>
              <w:spacing w:after="0"/>
              <w:jc w:val="both"/>
              <w:rPr>
                <w:rFonts w:ascii="Times New Roman" w:hAnsi="Times New Roman" w:cs="Times New Roman"/>
                <w:sz w:val="24"/>
                <w:szCs w:val="24"/>
              </w:rPr>
            </w:pPr>
            <w:r w:rsidRPr="00C364FB">
              <w:rPr>
                <w:rFonts w:ascii="Times New Roman" w:hAnsi="Times New Roman" w:cs="Times New Roman"/>
                <w:sz w:val="24"/>
                <w:szCs w:val="24"/>
              </w:rPr>
              <w:t>17.00 – 1</w:t>
            </w:r>
            <w:r w:rsidR="00C52398">
              <w:rPr>
                <w:rFonts w:ascii="Times New Roman" w:hAnsi="Times New Roman" w:cs="Times New Roman"/>
                <w:sz w:val="24"/>
                <w:szCs w:val="24"/>
              </w:rPr>
              <w:t>8</w:t>
            </w:r>
            <w:r w:rsidRPr="00C364FB">
              <w:rPr>
                <w:rFonts w:ascii="Times New Roman" w:hAnsi="Times New Roman" w:cs="Times New Roman"/>
                <w:sz w:val="24"/>
                <w:szCs w:val="24"/>
              </w:rPr>
              <w:t>.00</w:t>
            </w:r>
          </w:p>
        </w:tc>
        <w:tc>
          <w:tcPr>
            <w:tcW w:w="1984" w:type="dxa"/>
          </w:tcPr>
          <w:p w:rsidR="00A40AA0" w:rsidRPr="00C364FB" w:rsidRDefault="00965677" w:rsidP="00C52398">
            <w:pPr>
              <w:spacing w:after="0"/>
              <w:jc w:val="both"/>
              <w:rPr>
                <w:rFonts w:ascii="Times New Roman" w:hAnsi="Times New Roman" w:cs="Times New Roman"/>
                <w:sz w:val="24"/>
                <w:szCs w:val="24"/>
              </w:rPr>
            </w:pPr>
            <w:r w:rsidRPr="00C364FB">
              <w:rPr>
                <w:rFonts w:ascii="Times New Roman" w:hAnsi="Times New Roman" w:cs="Times New Roman"/>
                <w:sz w:val="24"/>
                <w:szCs w:val="24"/>
              </w:rPr>
              <w:t>16.30 – 1</w:t>
            </w:r>
            <w:r w:rsidR="00C52398">
              <w:rPr>
                <w:rFonts w:ascii="Times New Roman" w:hAnsi="Times New Roman" w:cs="Times New Roman"/>
                <w:sz w:val="24"/>
                <w:szCs w:val="24"/>
              </w:rPr>
              <w:t>8</w:t>
            </w:r>
            <w:r w:rsidRPr="00C364FB">
              <w:rPr>
                <w:rFonts w:ascii="Times New Roman" w:hAnsi="Times New Roman" w:cs="Times New Roman"/>
                <w:sz w:val="24"/>
                <w:szCs w:val="24"/>
              </w:rPr>
              <w:t>.00</w:t>
            </w:r>
          </w:p>
        </w:tc>
      </w:tr>
    </w:tbl>
    <w:p w:rsidR="00FE0025" w:rsidRDefault="00FE0025" w:rsidP="00C364FB">
      <w:pPr>
        <w:spacing w:after="0"/>
        <w:jc w:val="both"/>
        <w:rPr>
          <w:rFonts w:ascii="Times New Roman" w:hAnsi="Times New Roman" w:cs="Times New Roman"/>
          <w:sz w:val="24"/>
          <w:szCs w:val="24"/>
        </w:rPr>
      </w:pPr>
    </w:p>
    <w:p w:rsidR="00C52398" w:rsidRDefault="00C52398" w:rsidP="00C364FB">
      <w:pPr>
        <w:spacing w:after="0"/>
        <w:jc w:val="both"/>
        <w:rPr>
          <w:rFonts w:ascii="Times New Roman" w:hAnsi="Times New Roman" w:cs="Times New Roman"/>
          <w:sz w:val="24"/>
          <w:szCs w:val="24"/>
        </w:rPr>
      </w:pPr>
    </w:p>
    <w:p w:rsidR="00C52398" w:rsidRDefault="00C52398" w:rsidP="00C364FB">
      <w:pPr>
        <w:spacing w:after="0"/>
        <w:jc w:val="both"/>
        <w:rPr>
          <w:rFonts w:ascii="Times New Roman" w:hAnsi="Times New Roman" w:cs="Times New Roman"/>
          <w:sz w:val="24"/>
          <w:szCs w:val="24"/>
        </w:rPr>
      </w:pPr>
    </w:p>
    <w:p w:rsidR="00C52398" w:rsidRDefault="00C52398" w:rsidP="00C364FB">
      <w:pPr>
        <w:spacing w:after="0"/>
        <w:jc w:val="both"/>
        <w:rPr>
          <w:rFonts w:ascii="Times New Roman" w:hAnsi="Times New Roman" w:cs="Times New Roman"/>
          <w:sz w:val="24"/>
          <w:szCs w:val="24"/>
        </w:rPr>
      </w:pPr>
    </w:p>
    <w:p w:rsidR="00C52398" w:rsidRDefault="00C52398" w:rsidP="00C364FB">
      <w:pPr>
        <w:spacing w:after="0"/>
        <w:jc w:val="both"/>
        <w:rPr>
          <w:rFonts w:ascii="Times New Roman" w:hAnsi="Times New Roman" w:cs="Times New Roman"/>
          <w:sz w:val="24"/>
          <w:szCs w:val="24"/>
        </w:rPr>
      </w:pPr>
    </w:p>
    <w:p w:rsidR="00C52398" w:rsidRDefault="00C52398" w:rsidP="00C364FB">
      <w:pPr>
        <w:spacing w:after="0"/>
        <w:jc w:val="both"/>
        <w:rPr>
          <w:rFonts w:ascii="Times New Roman" w:hAnsi="Times New Roman" w:cs="Times New Roman"/>
          <w:sz w:val="24"/>
          <w:szCs w:val="24"/>
        </w:rPr>
      </w:pPr>
    </w:p>
    <w:p w:rsidR="00C52398" w:rsidRPr="00C364FB" w:rsidRDefault="00C52398" w:rsidP="00C364FB">
      <w:pPr>
        <w:spacing w:after="0"/>
        <w:jc w:val="both"/>
        <w:rPr>
          <w:rFonts w:ascii="Times New Roman" w:hAnsi="Times New Roman" w:cs="Times New Roman"/>
          <w:sz w:val="24"/>
          <w:szCs w:val="24"/>
        </w:rPr>
      </w:pPr>
    </w:p>
    <w:p w:rsidR="00FE0025" w:rsidRPr="00C364FB" w:rsidRDefault="00FE0025"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Старшая группа (5 -</w:t>
      </w:r>
      <w:r w:rsidR="00C52398">
        <w:rPr>
          <w:rFonts w:ascii="Times New Roman" w:hAnsi="Times New Roman" w:cs="Times New Roman"/>
          <w:b/>
          <w:sz w:val="24"/>
          <w:szCs w:val="24"/>
        </w:rPr>
        <w:t>7</w:t>
      </w:r>
      <w:r w:rsidRPr="00C364FB">
        <w:rPr>
          <w:rFonts w:ascii="Times New Roman" w:hAnsi="Times New Roman" w:cs="Times New Roman"/>
          <w:b/>
          <w:sz w:val="24"/>
          <w:szCs w:val="24"/>
        </w:rPr>
        <w:t xml:space="preserve"> лет)</w:t>
      </w:r>
    </w:p>
    <w:p w:rsidR="00FE0025" w:rsidRPr="00C364FB" w:rsidRDefault="00FE0025" w:rsidP="00C364FB">
      <w:pPr>
        <w:spacing w:after="0"/>
        <w:jc w:val="both"/>
        <w:rPr>
          <w:rFonts w:ascii="Times New Roman" w:hAnsi="Times New Roman" w:cs="Times New Roman"/>
          <w:b/>
          <w:sz w:val="24"/>
          <w:szCs w:val="24"/>
        </w:rPr>
      </w:pP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6"/>
        <w:gridCol w:w="2126"/>
        <w:gridCol w:w="1984"/>
      </w:tblGrid>
      <w:tr w:rsidR="00965677" w:rsidRPr="00C364FB" w:rsidTr="00C52398">
        <w:trPr>
          <w:trHeight w:val="221"/>
        </w:trPr>
        <w:tc>
          <w:tcPr>
            <w:tcW w:w="5506" w:type="dxa"/>
            <w:tcBorders>
              <w:bottom w:val="single" w:sz="4" w:space="0" w:color="auto"/>
            </w:tcBorders>
          </w:tcPr>
          <w:p w:rsidR="00965677" w:rsidRPr="00C364FB" w:rsidRDefault="00965677" w:rsidP="00C364FB">
            <w:pPr>
              <w:tabs>
                <w:tab w:val="left" w:pos="999"/>
              </w:tabs>
              <w:spacing w:after="0"/>
              <w:jc w:val="both"/>
              <w:rPr>
                <w:rFonts w:ascii="Times New Roman" w:hAnsi="Times New Roman" w:cs="Times New Roman"/>
                <w:b/>
                <w:sz w:val="24"/>
                <w:szCs w:val="24"/>
              </w:rPr>
            </w:pPr>
            <w:r w:rsidRPr="00C364FB">
              <w:rPr>
                <w:rFonts w:ascii="Times New Roman" w:hAnsi="Times New Roman" w:cs="Times New Roman"/>
                <w:b/>
                <w:sz w:val="24"/>
                <w:szCs w:val="24"/>
              </w:rPr>
              <w:t>Вид деятельности</w:t>
            </w:r>
          </w:p>
        </w:tc>
        <w:tc>
          <w:tcPr>
            <w:tcW w:w="2126" w:type="dxa"/>
            <w:tcBorders>
              <w:bottom w:val="single" w:sz="4" w:space="0" w:color="auto"/>
            </w:tcBorders>
            <w:shd w:val="clear" w:color="auto" w:fill="auto"/>
          </w:tcPr>
          <w:p w:rsidR="00965677" w:rsidRPr="00C364FB" w:rsidRDefault="00965677" w:rsidP="00C364FB">
            <w:pPr>
              <w:jc w:val="both"/>
              <w:rPr>
                <w:rFonts w:ascii="Times New Roman" w:hAnsi="Times New Roman" w:cs="Times New Roman"/>
                <w:b/>
                <w:sz w:val="24"/>
                <w:szCs w:val="24"/>
              </w:rPr>
            </w:pPr>
            <w:r w:rsidRPr="00C364FB">
              <w:rPr>
                <w:rFonts w:ascii="Times New Roman" w:hAnsi="Times New Roman" w:cs="Times New Roman"/>
                <w:b/>
                <w:sz w:val="24"/>
                <w:szCs w:val="24"/>
              </w:rPr>
              <w:t>Холодный период</w:t>
            </w:r>
          </w:p>
        </w:tc>
        <w:tc>
          <w:tcPr>
            <w:tcW w:w="1984" w:type="dxa"/>
            <w:tcBorders>
              <w:bottom w:val="single" w:sz="4" w:space="0" w:color="auto"/>
            </w:tcBorders>
            <w:shd w:val="clear" w:color="auto" w:fill="auto"/>
          </w:tcPr>
          <w:p w:rsidR="00965677" w:rsidRPr="00C364FB" w:rsidRDefault="00965677" w:rsidP="00C364FB">
            <w:pPr>
              <w:jc w:val="both"/>
              <w:rPr>
                <w:rFonts w:ascii="Times New Roman" w:hAnsi="Times New Roman" w:cs="Times New Roman"/>
                <w:b/>
                <w:sz w:val="24"/>
                <w:szCs w:val="24"/>
              </w:rPr>
            </w:pPr>
            <w:r w:rsidRPr="00C364FB">
              <w:rPr>
                <w:rFonts w:ascii="Times New Roman" w:hAnsi="Times New Roman" w:cs="Times New Roman"/>
                <w:b/>
                <w:sz w:val="24"/>
                <w:szCs w:val="24"/>
              </w:rPr>
              <w:t>Теплый период</w:t>
            </w:r>
          </w:p>
        </w:tc>
      </w:tr>
      <w:tr w:rsidR="00965677" w:rsidRPr="00C364FB" w:rsidTr="00C52398">
        <w:trPr>
          <w:trHeight w:val="285"/>
        </w:trPr>
        <w:tc>
          <w:tcPr>
            <w:tcW w:w="5506" w:type="dxa"/>
            <w:vMerge w:val="restart"/>
          </w:tcPr>
          <w:p w:rsidR="00965677" w:rsidRPr="00C364FB" w:rsidRDefault="00965677" w:rsidP="00C364FB">
            <w:pPr>
              <w:spacing w:after="0"/>
              <w:jc w:val="both"/>
              <w:rPr>
                <w:rFonts w:ascii="Times New Roman" w:hAnsi="Times New Roman" w:cs="Times New Roman"/>
                <w:b/>
                <w:sz w:val="24"/>
                <w:szCs w:val="24"/>
              </w:rPr>
            </w:pPr>
            <w:r w:rsidRPr="00C364FB">
              <w:rPr>
                <w:rFonts w:ascii="Times New Roman" w:hAnsi="Times New Roman" w:cs="Times New Roman"/>
                <w:sz w:val="24"/>
                <w:szCs w:val="24"/>
              </w:rPr>
              <w:t>1.Прием детей, фильтр, самостоятельная деятельность детей, игры</w:t>
            </w:r>
          </w:p>
        </w:tc>
        <w:tc>
          <w:tcPr>
            <w:tcW w:w="2126" w:type="dxa"/>
            <w:tcBorders>
              <w:bottom w:val="nil"/>
            </w:tcBorders>
            <w:shd w:val="clear" w:color="auto" w:fill="auto"/>
          </w:tcPr>
          <w:p w:rsidR="00965677" w:rsidRPr="00C364FB" w:rsidRDefault="00965677" w:rsidP="00C364FB">
            <w:pPr>
              <w:jc w:val="both"/>
              <w:rPr>
                <w:rFonts w:ascii="Times New Roman" w:hAnsi="Times New Roman" w:cs="Times New Roman"/>
                <w:sz w:val="24"/>
                <w:szCs w:val="24"/>
              </w:rPr>
            </w:pPr>
            <w:r w:rsidRPr="00C364FB">
              <w:rPr>
                <w:rFonts w:ascii="Times New Roman" w:hAnsi="Times New Roman" w:cs="Times New Roman"/>
                <w:sz w:val="24"/>
                <w:szCs w:val="24"/>
              </w:rPr>
              <w:t>7.00 – 8.10</w:t>
            </w:r>
          </w:p>
        </w:tc>
        <w:tc>
          <w:tcPr>
            <w:tcW w:w="1984" w:type="dxa"/>
            <w:tcBorders>
              <w:bottom w:val="nil"/>
            </w:tcBorders>
            <w:shd w:val="clear" w:color="auto" w:fill="auto"/>
          </w:tcPr>
          <w:p w:rsidR="00965677" w:rsidRPr="00C364FB" w:rsidRDefault="00ED745A" w:rsidP="00C364FB">
            <w:pPr>
              <w:jc w:val="both"/>
              <w:rPr>
                <w:rFonts w:ascii="Times New Roman" w:hAnsi="Times New Roman" w:cs="Times New Roman"/>
                <w:sz w:val="24"/>
                <w:szCs w:val="24"/>
              </w:rPr>
            </w:pPr>
            <w:r w:rsidRPr="00C364FB">
              <w:rPr>
                <w:rFonts w:ascii="Times New Roman" w:hAnsi="Times New Roman" w:cs="Times New Roman"/>
                <w:sz w:val="24"/>
                <w:szCs w:val="24"/>
              </w:rPr>
              <w:t>7.00 – 8.30</w:t>
            </w:r>
          </w:p>
        </w:tc>
      </w:tr>
      <w:tr w:rsidR="00965677" w:rsidRPr="00C364FB" w:rsidTr="00C52398">
        <w:trPr>
          <w:trHeight w:val="62"/>
        </w:trPr>
        <w:tc>
          <w:tcPr>
            <w:tcW w:w="5506" w:type="dxa"/>
            <w:vMerge/>
            <w:tcBorders>
              <w:bottom w:val="single" w:sz="4" w:space="0" w:color="auto"/>
            </w:tcBorders>
          </w:tcPr>
          <w:p w:rsidR="00965677" w:rsidRPr="00C364FB" w:rsidRDefault="00965677" w:rsidP="00C364FB">
            <w:pPr>
              <w:spacing w:after="0"/>
              <w:jc w:val="both"/>
              <w:rPr>
                <w:rFonts w:ascii="Times New Roman" w:hAnsi="Times New Roman" w:cs="Times New Roman"/>
                <w:b/>
                <w:sz w:val="24"/>
                <w:szCs w:val="24"/>
              </w:rPr>
            </w:pPr>
          </w:p>
        </w:tc>
        <w:tc>
          <w:tcPr>
            <w:tcW w:w="2126" w:type="dxa"/>
            <w:tcBorders>
              <w:top w:val="nil"/>
              <w:bottom w:val="single" w:sz="4" w:space="0" w:color="auto"/>
            </w:tcBorders>
          </w:tcPr>
          <w:p w:rsidR="00965677" w:rsidRPr="00C364FB" w:rsidRDefault="00965677" w:rsidP="00C364FB">
            <w:pPr>
              <w:spacing w:after="0"/>
              <w:jc w:val="both"/>
              <w:rPr>
                <w:rFonts w:ascii="Times New Roman" w:hAnsi="Times New Roman" w:cs="Times New Roman"/>
                <w:b/>
                <w:sz w:val="24"/>
                <w:szCs w:val="24"/>
              </w:rPr>
            </w:pPr>
          </w:p>
        </w:tc>
        <w:tc>
          <w:tcPr>
            <w:tcW w:w="1984" w:type="dxa"/>
            <w:tcBorders>
              <w:top w:val="nil"/>
              <w:bottom w:val="single" w:sz="4" w:space="0" w:color="auto"/>
            </w:tcBorders>
          </w:tcPr>
          <w:p w:rsidR="00965677" w:rsidRPr="00C364FB" w:rsidRDefault="00965677" w:rsidP="00C364FB">
            <w:pPr>
              <w:spacing w:after="0"/>
              <w:jc w:val="both"/>
              <w:rPr>
                <w:rFonts w:ascii="Times New Roman" w:hAnsi="Times New Roman" w:cs="Times New Roman"/>
                <w:b/>
                <w:sz w:val="24"/>
                <w:szCs w:val="24"/>
              </w:rPr>
            </w:pPr>
          </w:p>
        </w:tc>
      </w:tr>
      <w:tr w:rsidR="00965677" w:rsidRPr="00C364FB" w:rsidTr="00C52398">
        <w:trPr>
          <w:trHeight w:val="221"/>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2.Совместная деятельность (утренняя гимнастика, оздоровительные процедуры)</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8.10 – 8.2</w:t>
            </w:r>
            <w:r w:rsidR="002E27E0" w:rsidRPr="00C364FB">
              <w:rPr>
                <w:rFonts w:ascii="Times New Roman" w:hAnsi="Times New Roman" w:cs="Times New Roman"/>
                <w:sz w:val="24"/>
                <w:szCs w:val="24"/>
              </w:rPr>
              <w:t>5</w:t>
            </w:r>
          </w:p>
        </w:tc>
        <w:tc>
          <w:tcPr>
            <w:tcW w:w="1984" w:type="dxa"/>
          </w:tcPr>
          <w:p w:rsidR="00965677" w:rsidRPr="00C364FB" w:rsidRDefault="00ED74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8.30 – 8.40</w:t>
            </w:r>
          </w:p>
        </w:tc>
      </w:tr>
      <w:tr w:rsidR="00965677" w:rsidRPr="00C364FB" w:rsidTr="00C52398">
        <w:trPr>
          <w:trHeight w:val="208"/>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3.Подготовка к завтраку. Завтрак</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8.2</w:t>
            </w:r>
            <w:r w:rsidR="002E27E0" w:rsidRPr="00C364FB">
              <w:rPr>
                <w:rFonts w:ascii="Times New Roman" w:hAnsi="Times New Roman" w:cs="Times New Roman"/>
                <w:sz w:val="24"/>
                <w:szCs w:val="24"/>
              </w:rPr>
              <w:t>5</w:t>
            </w:r>
            <w:r w:rsidRPr="00C364FB">
              <w:rPr>
                <w:rFonts w:ascii="Times New Roman" w:hAnsi="Times New Roman" w:cs="Times New Roman"/>
                <w:sz w:val="24"/>
                <w:szCs w:val="24"/>
              </w:rPr>
              <w:t xml:space="preserve"> – 8.5</w:t>
            </w:r>
            <w:r w:rsidR="002E27E0" w:rsidRPr="00C364FB">
              <w:rPr>
                <w:rFonts w:ascii="Times New Roman" w:hAnsi="Times New Roman" w:cs="Times New Roman"/>
                <w:sz w:val="24"/>
                <w:szCs w:val="24"/>
              </w:rPr>
              <w:t>0</w:t>
            </w:r>
          </w:p>
        </w:tc>
        <w:tc>
          <w:tcPr>
            <w:tcW w:w="1984" w:type="dxa"/>
          </w:tcPr>
          <w:p w:rsidR="00965677" w:rsidRPr="00C364FB" w:rsidRDefault="00ED74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8.40 – </w:t>
            </w:r>
            <w:r w:rsidR="003038CA" w:rsidRPr="00C364FB">
              <w:rPr>
                <w:rFonts w:ascii="Times New Roman" w:hAnsi="Times New Roman" w:cs="Times New Roman"/>
                <w:sz w:val="24"/>
                <w:szCs w:val="24"/>
              </w:rPr>
              <w:t>9.00</w:t>
            </w:r>
          </w:p>
        </w:tc>
      </w:tr>
      <w:tr w:rsidR="00965677" w:rsidRPr="00C364FB" w:rsidTr="00C52398">
        <w:trPr>
          <w:trHeight w:val="182"/>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4.Самостоятельная игровая деятельность, подготовка к ООД</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8.5</w:t>
            </w:r>
            <w:r w:rsidR="002E27E0" w:rsidRPr="00C364FB">
              <w:rPr>
                <w:rFonts w:ascii="Times New Roman" w:hAnsi="Times New Roman" w:cs="Times New Roman"/>
                <w:sz w:val="24"/>
                <w:szCs w:val="24"/>
              </w:rPr>
              <w:t>0</w:t>
            </w:r>
            <w:r w:rsidRPr="00C364FB">
              <w:rPr>
                <w:rFonts w:ascii="Times New Roman" w:hAnsi="Times New Roman" w:cs="Times New Roman"/>
                <w:sz w:val="24"/>
                <w:szCs w:val="24"/>
              </w:rPr>
              <w:t xml:space="preserve"> – 9.00</w:t>
            </w:r>
          </w:p>
        </w:tc>
        <w:tc>
          <w:tcPr>
            <w:tcW w:w="1984" w:type="dxa"/>
          </w:tcPr>
          <w:p w:rsidR="00965677" w:rsidRPr="00C364FB" w:rsidRDefault="00965677" w:rsidP="00C364FB">
            <w:pPr>
              <w:spacing w:after="0"/>
              <w:jc w:val="both"/>
              <w:rPr>
                <w:rFonts w:ascii="Times New Roman" w:hAnsi="Times New Roman" w:cs="Times New Roman"/>
                <w:sz w:val="24"/>
                <w:szCs w:val="24"/>
              </w:rPr>
            </w:pPr>
          </w:p>
        </w:tc>
      </w:tr>
      <w:tr w:rsidR="00965677" w:rsidRPr="00C364FB" w:rsidTr="00C52398">
        <w:trPr>
          <w:trHeight w:val="181"/>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5.Организованная образовательная деятельность на игровой основе </w:t>
            </w:r>
            <w:r w:rsidR="002E27E0" w:rsidRPr="00C364FB">
              <w:rPr>
                <w:rFonts w:ascii="Times New Roman" w:hAnsi="Times New Roman" w:cs="Times New Roman"/>
                <w:sz w:val="24"/>
                <w:szCs w:val="24"/>
              </w:rPr>
              <w:t>(общая продолжительность)</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9.00 – 9.25</w:t>
            </w:r>
          </w:p>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9.35 – 9.55</w:t>
            </w:r>
          </w:p>
        </w:tc>
        <w:tc>
          <w:tcPr>
            <w:tcW w:w="1984" w:type="dxa"/>
          </w:tcPr>
          <w:p w:rsidR="00965677" w:rsidRPr="00C364FB" w:rsidRDefault="00965677" w:rsidP="00C364FB">
            <w:pPr>
              <w:jc w:val="both"/>
              <w:rPr>
                <w:rFonts w:ascii="Times New Roman" w:hAnsi="Times New Roman" w:cs="Times New Roman"/>
                <w:sz w:val="24"/>
                <w:szCs w:val="24"/>
              </w:rPr>
            </w:pPr>
          </w:p>
          <w:p w:rsidR="00965677" w:rsidRPr="00C364FB" w:rsidRDefault="00965677" w:rsidP="00C364FB">
            <w:pPr>
              <w:spacing w:after="0"/>
              <w:jc w:val="both"/>
              <w:rPr>
                <w:rFonts w:ascii="Times New Roman" w:hAnsi="Times New Roman" w:cs="Times New Roman"/>
                <w:sz w:val="24"/>
                <w:szCs w:val="24"/>
              </w:rPr>
            </w:pPr>
          </w:p>
        </w:tc>
      </w:tr>
      <w:tr w:rsidR="00965677" w:rsidRPr="00C364FB" w:rsidTr="00C52398">
        <w:trPr>
          <w:trHeight w:val="273"/>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6.</w:t>
            </w:r>
            <w:r w:rsidR="00ED745A" w:rsidRPr="00C364FB">
              <w:rPr>
                <w:rFonts w:ascii="Times New Roman" w:hAnsi="Times New Roman" w:cs="Times New Roman"/>
                <w:sz w:val="24"/>
                <w:szCs w:val="24"/>
              </w:rPr>
              <w:t>Совместная и с</w:t>
            </w:r>
            <w:r w:rsidRPr="00C364FB">
              <w:rPr>
                <w:rFonts w:ascii="Times New Roman" w:hAnsi="Times New Roman" w:cs="Times New Roman"/>
                <w:sz w:val="24"/>
                <w:szCs w:val="24"/>
              </w:rPr>
              <w:t>амостоятельная игровая деятельность (игры, общение по интересам, индивидуальное общение педагога с детьми)</w:t>
            </w:r>
          </w:p>
        </w:tc>
        <w:tc>
          <w:tcPr>
            <w:tcW w:w="2126" w:type="dxa"/>
          </w:tcPr>
          <w:p w:rsidR="00965677" w:rsidRPr="00C364FB" w:rsidRDefault="002E27E0"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w:t>
            </w:r>
            <w:r w:rsidR="00965677" w:rsidRPr="00C364FB">
              <w:rPr>
                <w:rFonts w:ascii="Times New Roman" w:hAnsi="Times New Roman" w:cs="Times New Roman"/>
                <w:sz w:val="24"/>
                <w:szCs w:val="24"/>
              </w:rPr>
              <w:t>.</w:t>
            </w:r>
            <w:r w:rsidRPr="00C364FB">
              <w:rPr>
                <w:rFonts w:ascii="Times New Roman" w:hAnsi="Times New Roman" w:cs="Times New Roman"/>
                <w:sz w:val="24"/>
                <w:szCs w:val="24"/>
              </w:rPr>
              <w:t>55</w:t>
            </w:r>
            <w:r w:rsidR="00965677" w:rsidRPr="00C364FB">
              <w:rPr>
                <w:rFonts w:ascii="Times New Roman" w:hAnsi="Times New Roman" w:cs="Times New Roman"/>
                <w:sz w:val="24"/>
                <w:szCs w:val="24"/>
              </w:rPr>
              <w:t xml:space="preserve"> – 10.</w:t>
            </w:r>
            <w:r w:rsidRPr="00C364FB">
              <w:rPr>
                <w:rFonts w:ascii="Times New Roman" w:hAnsi="Times New Roman" w:cs="Times New Roman"/>
                <w:sz w:val="24"/>
                <w:szCs w:val="24"/>
              </w:rPr>
              <w:t>15</w:t>
            </w:r>
          </w:p>
        </w:tc>
        <w:tc>
          <w:tcPr>
            <w:tcW w:w="1984" w:type="dxa"/>
          </w:tcPr>
          <w:p w:rsidR="00965677" w:rsidRPr="00C364FB" w:rsidRDefault="003038C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9.00</w:t>
            </w:r>
            <w:r w:rsidR="00ED745A" w:rsidRPr="00C364FB">
              <w:rPr>
                <w:rFonts w:ascii="Times New Roman" w:hAnsi="Times New Roman" w:cs="Times New Roman"/>
                <w:sz w:val="24"/>
                <w:szCs w:val="24"/>
              </w:rPr>
              <w:t xml:space="preserve"> – 10.15</w:t>
            </w:r>
          </w:p>
        </w:tc>
      </w:tr>
      <w:tr w:rsidR="00965677" w:rsidRPr="00C364FB" w:rsidTr="00C52398">
        <w:trPr>
          <w:trHeight w:val="221"/>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7.Подготовка к завтраку. Второй завтрак</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w:t>
            </w:r>
            <w:r w:rsidR="002E27E0" w:rsidRPr="00C364FB">
              <w:rPr>
                <w:rFonts w:ascii="Times New Roman" w:hAnsi="Times New Roman" w:cs="Times New Roman"/>
                <w:sz w:val="24"/>
                <w:szCs w:val="24"/>
              </w:rPr>
              <w:t>15</w:t>
            </w:r>
            <w:r w:rsidRPr="00C364FB">
              <w:rPr>
                <w:rFonts w:ascii="Times New Roman" w:hAnsi="Times New Roman" w:cs="Times New Roman"/>
                <w:sz w:val="24"/>
                <w:szCs w:val="24"/>
              </w:rPr>
              <w:t xml:space="preserve"> – 10.25</w:t>
            </w:r>
          </w:p>
        </w:tc>
        <w:tc>
          <w:tcPr>
            <w:tcW w:w="1984" w:type="dxa"/>
          </w:tcPr>
          <w:p w:rsidR="00965677" w:rsidRPr="00C364FB" w:rsidRDefault="00ED74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10.15 – 10.25</w:t>
            </w:r>
          </w:p>
        </w:tc>
      </w:tr>
      <w:tr w:rsidR="00965677" w:rsidRPr="00C364FB" w:rsidTr="00C52398">
        <w:trPr>
          <w:trHeight w:val="653"/>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8.Подготовка к прогулке, прогулка, возвращение с прогулки</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10.25 – 12.</w:t>
            </w:r>
            <w:r w:rsidR="002E27E0" w:rsidRPr="00C364FB">
              <w:rPr>
                <w:rFonts w:ascii="Times New Roman" w:hAnsi="Times New Roman" w:cs="Times New Roman"/>
                <w:sz w:val="24"/>
                <w:szCs w:val="24"/>
              </w:rPr>
              <w:t>00</w:t>
            </w:r>
          </w:p>
        </w:tc>
        <w:tc>
          <w:tcPr>
            <w:tcW w:w="1984" w:type="dxa"/>
          </w:tcPr>
          <w:p w:rsidR="00965677" w:rsidRPr="00C364FB" w:rsidRDefault="00ED74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10.25 – 12.00</w:t>
            </w:r>
          </w:p>
        </w:tc>
      </w:tr>
      <w:tr w:rsidR="00965677" w:rsidRPr="00C364FB" w:rsidTr="00C52398">
        <w:trPr>
          <w:trHeight w:val="921"/>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9.Самостоятельная игровая деятельность детей, чтение художественной литературы, общение по интересам</w:t>
            </w:r>
          </w:p>
        </w:tc>
        <w:tc>
          <w:tcPr>
            <w:tcW w:w="2126" w:type="dxa"/>
          </w:tcPr>
          <w:p w:rsidR="00965677" w:rsidRPr="00C364FB" w:rsidRDefault="00ED74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12.00 – 12.10</w:t>
            </w:r>
          </w:p>
        </w:tc>
        <w:tc>
          <w:tcPr>
            <w:tcW w:w="1984" w:type="dxa"/>
          </w:tcPr>
          <w:p w:rsidR="00965677" w:rsidRPr="00C364FB" w:rsidRDefault="004B794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12.00 – 12.10</w:t>
            </w:r>
          </w:p>
        </w:tc>
      </w:tr>
      <w:tr w:rsidR="00965677" w:rsidRPr="00C364FB" w:rsidTr="00C52398">
        <w:trPr>
          <w:trHeight w:val="233"/>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9.Подготовка к обеду, обед</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w:t>
            </w:r>
            <w:r w:rsidR="004B7945" w:rsidRPr="00C364FB">
              <w:rPr>
                <w:rFonts w:ascii="Times New Roman" w:hAnsi="Times New Roman" w:cs="Times New Roman"/>
                <w:sz w:val="24"/>
                <w:szCs w:val="24"/>
              </w:rPr>
              <w:t>1</w:t>
            </w:r>
            <w:r w:rsidR="00ED745A" w:rsidRPr="00C364FB">
              <w:rPr>
                <w:rFonts w:ascii="Times New Roman" w:hAnsi="Times New Roman" w:cs="Times New Roman"/>
                <w:sz w:val="24"/>
                <w:szCs w:val="24"/>
              </w:rPr>
              <w:t>0</w:t>
            </w:r>
            <w:r w:rsidRPr="00C364FB">
              <w:rPr>
                <w:rFonts w:ascii="Times New Roman" w:hAnsi="Times New Roman" w:cs="Times New Roman"/>
                <w:sz w:val="24"/>
                <w:szCs w:val="24"/>
              </w:rPr>
              <w:t xml:space="preserve"> – 12.</w:t>
            </w:r>
            <w:r w:rsidR="00ED745A" w:rsidRPr="00C364FB">
              <w:rPr>
                <w:rFonts w:ascii="Times New Roman" w:hAnsi="Times New Roman" w:cs="Times New Roman"/>
                <w:sz w:val="24"/>
                <w:szCs w:val="24"/>
              </w:rPr>
              <w:t>3</w:t>
            </w:r>
            <w:r w:rsidRPr="00C364FB">
              <w:rPr>
                <w:rFonts w:ascii="Times New Roman" w:hAnsi="Times New Roman" w:cs="Times New Roman"/>
                <w:sz w:val="24"/>
                <w:szCs w:val="24"/>
              </w:rPr>
              <w:t>0</w:t>
            </w:r>
          </w:p>
        </w:tc>
        <w:tc>
          <w:tcPr>
            <w:tcW w:w="1984" w:type="dxa"/>
          </w:tcPr>
          <w:p w:rsidR="00965677" w:rsidRPr="00C364FB" w:rsidRDefault="00ED745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w:t>
            </w:r>
            <w:r w:rsidR="004B7945" w:rsidRPr="00C364FB">
              <w:rPr>
                <w:rFonts w:ascii="Times New Roman" w:hAnsi="Times New Roman" w:cs="Times New Roman"/>
                <w:sz w:val="24"/>
                <w:szCs w:val="24"/>
              </w:rPr>
              <w:t>1</w:t>
            </w:r>
            <w:r w:rsidRPr="00C364FB">
              <w:rPr>
                <w:rFonts w:ascii="Times New Roman" w:hAnsi="Times New Roman" w:cs="Times New Roman"/>
                <w:sz w:val="24"/>
                <w:szCs w:val="24"/>
              </w:rPr>
              <w:t xml:space="preserve">0 </w:t>
            </w:r>
            <w:r w:rsidR="004B7945" w:rsidRPr="00C364FB">
              <w:rPr>
                <w:rFonts w:ascii="Times New Roman" w:hAnsi="Times New Roman" w:cs="Times New Roman"/>
                <w:sz w:val="24"/>
                <w:szCs w:val="24"/>
              </w:rPr>
              <w:t>– 12.30</w:t>
            </w:r>
            <w:r w:rsidRPr="00C364FB">
              <w:rPr>
                <w:rFonts w:ascii="Times New Roman" w:hAnsi="Times New Roman" w:cs="Times New Roman"/>
                <w:sz w:val="24"/>
                <w:szCs w:val="24"/>
              </w:rPr>
              <w:t xml:space="preserve"> </w:t>
            </w:r>
          </w:p>
        </w:tc>
      </w:tr>
      <w:tr w:rsidR="00965677" w:rsidRPr="00C364FB" w:rsidTr="00C52398">
        <w:trPr>
          <w:trHeight w:val="285"/>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10.Подготовка ко сну, дневной сон</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w:t>
            </w:r>
            <w:r w:rsidR="00ED745A" w:rsidRPr="00C364FB">
              <w:rPr>
                <w:rFonts w:ascii="Times New Roman" w:hAnsi="Times New Roman" w:cs="Times New Roman"/>
                <w:sz w:val="24"/>
                <w:szCs w:val="24"/>
              </w:rPr>
              <w:t>3</w:t>
            </w:r>
            <w:r w:rsidRPr="00C364FB">
              <w:rPr>
                <w:rFonts w:ascii="Times New Roman" w:hAnsi="Times New Roman" w:cs="Times New Roman"/>
                <w:sz w:val="24"/>
                <w:szCs w:val="24"/>
              </w:rPr>
              <w:t>0 - 15.00</w:t>
            </w:r>
          </w:p>
        </w:tc>
        <w:tc>
          <w:tcPr>
            <w:tcW w:w="1984" w:type="dxa"/>
          </w:tcPr>
          <w:p w:rsidR="00965677" w:rsidRPr="00C364FB" w:rsidRDefault="004B794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12.30-  15.00</w:t>
            </w:r>
          </w:p>
        </w:tc>
      </w:tr>
      <w:tr w:rsidR="00965677" w:rsidRPr="00C364FB" w:rsidTr="00C52398">
        <w:trPr>
          <w:trHeight w:val="299"/>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11.Постепенный подъем, совместная деятельность (оздоровительные мероприятия)</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15.30</w:t>
            </w:r>
          </w:p>
        </w:tc>
        <w:tc>
          <w:tcPr>
            <w:tcW w:w="1984" w:type="dxa"/>
          </w:tcPr>
          <w:p w:rsidR="00965677" w:rsidRPr="00C364FB" w:rsidRDefault="004B794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15.00 – 15.30</w:t>
            </w:r>
          </w:p>
        </w:tc>
      </w:tr>
      <w:tr w:rsidR="00965677" w:rsidRPr="00C364FB" w:rsidTr="00C52398">
        <w:trPr>
          <w:trHeight w:val="234"/>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13.Организованная образовательная деятельность на игровой основе</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15.35 – 16.00</w:t>
            </w:r>
          </w:p>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 (</w:t>
            </w:r>
            <w:r w:rsidR="00ED745A" w:rsidRPr="00C364FB">
              <w:rPr>
                <w:rFonts w:ascii="Times New Roman" w:hAnsi="Times New Roman" w:cs="Times New Roman"/>
                <w:sz w:val="24"/>
                <w:szCs w:val="24"/>
              </w:rPr>
              <w:t>понедельник, вторник</w:t>
            </w:r>
            <w:r w:rsidRPr="00C364FB">
              <w:rPr>
                <w:rFonts w:ascii="Times New Roman" w:hAnsi="Times New Roman" w:cs="Times New Roman"/>
                <w:sz w:val="24"/>
                <w:szCs w:val="24"/>
              </w:rPr>
              <w:t xml:space="preserve">, </w:t>
            </w:r>
            <w:r w:rsidR="00ED745A" w:rsidRPr="00C364FB">
              <w:rPr>
                <w:rFonts w:ascii="Times New Roman" w:hAnsi="Times New Roman" w:cs="Times New Roman"/>
                <w:sz w:val="24"/>
                <w:szCs w:val="24"/>
              </w:rPr>
              <w:t>среда</w:t>
            </w:r>
            <w:r w:rsidRPr="00C364FB">
              <w:rPr>
                <w:rFonts w:ascii="Times New Roman" w:hAnsi="Times New Roman" w:cs="Times New Roman"/>
                <w:sz w:val="24"/>
                <w:szCs w:val="24"/>
              </w:rPr>
              <w:t>)</w:t>
            </w:r>
          </w:p>
        </w:tc>
        <w:tc>
          <w:tcPr>
            <w:tcW w:w="1984" w:type="dxa"/>
          </w:tcPr>
          <w:p w:rsidR="00965677" w:rsidRPr="00C364FB" w:rsidRDefault="00965677" w:rsidP="00C364FB">
            <w:pPr>
              <w:jc w:val="both"/>
              <w:rPr>
                <w:rFonts w:ascii="Times New Roman" w:hAnsi="Times New Roman" w:cs="Times New Roman"/>
                <w:sz w:val="24"/>
                <w:szCs w:val="24"/>
              </w:rPr>
            </w:pPr>
          </w:p>
          <w:p w:rsidR="00965677" w:rsidRPr="00C364FB" w:rsidRDefault="00965677" w:rsidP="00C364FB">
            <w:pPr>
              <w:spacing w:after="0"/>
              <w:jc w:val="both"/>
              <w:rPr>
                <w:rFonts w:ascii="Times New Roman" w:hAnsi="Times New Roman" w:cs="Times New Roman"/>
                <w:sz w:val="24"/>
                <w:szCs w:val="24"/>
              </w:rPr>
            </w:pPr>
          </w:p>
        </w:tc>
      </w:tr>
      <w:tr w:rsidR="00965677" w:rsidRPr="00C364FB" w:rsidTr="00C52398">
        <w:trPr>
          <w:trHeight w:val="272"/>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14.Самостоятельная игровая деятельность</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15.30 – 16.00</w:t>
            </w:r>
          </w:p>
        </w:tc>
        <w:tc>
          <w:tcPr>
            <w:tcW w:w="1984" w:type="dxa"/>
          </w:tcPr>
          <w:p w:rsidR="00965677" w:rsidRPr="00C364FB" w:rsidRDefault="004B794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15.30 – 16.00</w:t>
            </w:r>
          </w:p>
        </w:tc>
      </w:tr>
      <w:tr w:rsidR="00965677" w:rsidRPr="00C364FB" w:rsidTr="00C52398">
        <w:trPr>
          <w:trHeight w:val="286"/>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15.Подготовка к </w:t>
            </w:r>
            <w:r w:rsidR="002E27E0" w:rsidRPr="00C364FB">
              <w:rPr>
                <w:rFonts w:ascii="Times New Roman" w:hAnsi="Times New Roman" w:cs="Times New Roman"/>
                <w:sz w:val="24"/>
                <w:szCs w:val="24"/>
              </w:rPr>
              <w:t>уплотненному полднику, уплотненный полдник</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16.00 – 16.30 </w:t>
            </w:r>
          </w:p>
        </w:tc>
        <w:tc>
          <w:tcPr>
            <w:tcW w:w="1984" w:type="dxa"/>
          </w:tcPr>
          <w:p w:rsidR="00965677" w:rsidRPr="00C364FB" w:rsidRDefault="004B794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16.00 – 16.30</w:t>
            </w:r>
          </w:p>
        </w:tc>
      </w:tr>
      <w:tr w:rsidR="00965677" w:rsidRPr="00C364FB" w:rsidTr="00C52398">
        <w:trPr>
          <w:trHeight w:val="272"/>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16.Самостоятельная игровая деятельность детей</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16.30 – 17.00</w:t>
            </w:r>
          </w:p>
        </w:tc>
        <w:tc>
          <w:tcPr>
            <w:tcW w:w="1984" w:type="dxa"/>
          </w:tcPr>
          <w:p w:rsidR="00965677" w:rsidRPr="00C364FB" w:rsidRDefault="00965677" w:rsidP="00C364FB">
            <w:pPr>
              <w:spacing w:after="0"/>
              <w:jc w:val="both"/>
              <w:rPr>
                <w:rFonts w:ascii="Times New Roman" w:hAnsi="Times New Roman" w:cs="Times New Roman"/>
                <w:sz w:val="24"/>
                <w:szCs w:val="24"/>
              </w:rPr>
            </w:pPr>
          </w:p>
        </w:tc>
      </w:tr>
      <w:tr w:rsidR="00965677" w:rsidRPr="00C364FB" w:rsidTr="00C52398">
        <w:trPr>
          <w:trHeight w:val="454"/>
        </w:trPr>
        <w:tc>
          <w:tcPr>
            <w:tcW w:w="550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17.Подготовка к прогулке, прогулка</w:t>
            </w:r>
            <w:r w:rsidR="003038CA" w:rsidRPr="00C364FB">
              <w:rPr>
                <w:rFonts w:ascii="Times New Roman" w:hAnsi="Times New Roman" w:cs="Times New Roman"/>
                <w:sz w:val="24"/>
                <w:szCs w:val="24"/>
              </w:rPr>
              <w:t xml:space="preserve"> (совместная и </w:t>
            </w:r>
            <w:r w:rsidR="004B7945" w:rsidRPr="00C364FB">
              <w:rPr>
                <w:rFonts w:ascii="Times New Roman" w:hAnsi="Times New Roman" w:cs="Times New Roman"/>
                <w:sz w:val="24"/>
                <w:szCs w:val="24"/>
              </w:rPr>
              <w:t>самостоятельная деятельность</w:t>
            </w:r>
            <w:r w:rsidR="003038CA" w:rsidRPr="00C364FB">
              <w:rPr>
                <w:rFonts w:ascii="Times New Roman" w:hAnsi="Times New Roman" w:cs="Times New Roman"/>
                <w:sz w:val="24"/>
                <w:szCs w:val="24"/>
              </w:rPr>
              <w:t xml:space="preserve"> детей</w:t>
            </w:r>
            <w:r w:rsidR="004B7945" w:rsidRPr="00C364FB">
              <w:rPr>
                <w:rFonts w:ascii="Times New Roman" w:hAnsi="Times New Roman" w:cs="Times New Roman"/>
                <w:sz w:val="24"/>
                <w:szCs w:val="24"/>
              </w:rPr>
              <w:t>)</w:t>
            </w:r>
            <w:r w:rsidRPr="00C364FB">
              <w:rPr>
                <w:rFonts w:ascii="Times New Roman" w:hAnsi="Times New Roman" w:cs="Times New Roman"/>
                <w:sz w:val="24"/>
                <w:szCs w:val="24"/>
              </w:rPr>
              <w:t>, уход детей домой</w:t>
            </w:r>
          </w:p>
        </w:tc>
        <w:tc>
          <w:tcPr>
            <w:tcW w:w="2126" w:type="dxa"/>
          </w:tcPr>
          <w:p w:rsidR="00965677" w:rsidRPr="00C364FB" w:rsidRDefault="0096567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17.00 – 19.00</w:t>
            </w:r>
          </w:p>
        </w:tc>
        <w:tc>
          <w:tcPr>
            <w:tcW w:w="1984" w:type="dxa"/>
          </w:tcPr>
          <w:p w:rsidR="00965677" w:rsidRPr="00C364FB" w:rsidRDefault="004B7945"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16.30 – 19.00</w:t>
            </w:r>
          </w:p>
        </w:tc>
      </w:tr>
    </w:tbl>
    <w:p w:rsidR="00FE0025" w:rsidRDefault="00FE0025" w:rsidP="00C364FB">
      <w:pPr>
        <w:spacing w:after="0"/>
        <w:jc w:val="both"/>
        <w:rPr>
          <w:rFonts w:ascii="Times New Roman" w:hAnsi="Times New Roman" w:cs="Times New Roman"/>
          <w:b/>
          <w:sz w:val="24"/>
          <w:szCs w:val="24"/>
        </w:rPr>
      </w:pPr>
    </w:p>
    <w:p w:rsidR="00C52398" w:rsidRDefault="00C52398" w:rsidP="00C364FB">
      <w:pPr>
        <w:spacing w:after="0"/>
        <w:jc w:val="both"/>
        <w:rPr>
          <w:rFonts w:ascii="Times New Roman" w:hAnsi="Times New Roman" w:cs="Times New Roman"/>
          <w:b/>
          <w:sz w:val="24"/>
          <w:szCs w:val="24"/>
        </w:rPr>
      </w:pPr>
    </w:p>
    <w:p w:rsidR="00C52398" w:rsidRDefault="00C52398" w:rsidP="00C364FB">
      <w:pPr>
        <w:spacing w:after="0"/>
        <w:jc w:val="both"/>
        <w:rPr>
          <w:rFonts w:ascii="Times New Roman" w:hAnsi="Times New Roman" w:cs="Times New Roman"/>
          <w:b/>
          <w:sz w:val="24"/>
          <w:szCs w:val="24"/>
        </w:rPr>
      </w:pPr>
    </w:p>
    <w:p w:rsidR="00C52398" w:rsidRDefault="00C52398" w:rsidP="00C364FB">
      <w:pPr>
        <w:spacing w:after="0"/>
        <w:jc w:val="both"/>
        <w:rPr>
          <w:rFonts w:ascii="Times New Roman" w:hAnsi="Times New Roman" w:cs="Times New Roman"/>
          <w:b/>
          <w:sz w:val="24"/>
          <w:szCs w:val="24"/>
        </w:rPr>
      </w:pPr>
    </w:p>
    <w:p w:rsidR="00C52398" w:rsidRDefault="00C52398" w:rsidP="00C364FB">
      <w:pPr>
        <w:spacing w:after="0"/>
        <w:jc w:val="both"/>
        <w:rPr>
          <w:rFonts w:ascii="Times New Roman" w:hAnsi="Times New Roman" w:cs="Times New Roman"/>
          <w:b/>
          <w:sz w:val="24"/>
          <w:szCs w:val="24"/>
        </w:rPr>
      </w:pPr>
    </w:p>
    <w:p w:rsidR="00C52398" w:rsidRDefault="00C52398" w:rsidP="00C364FB">
      <w:pPr>
        <w:spacing w:after="0"/>
        <w:jc w:val="both"/>
        <w:rPr>
          <w:rFonts w:ascii="Times New Roman" w:hAnsi="Times New Roman" w:cs="Times New Roman"/>
          <w:b/>
          <w:sz w:val="24"/>
          <w:szCs w:val="24"/>
        </w:rPr>
      </w:pPr>
    </w:p>
    <w:p w:rsidR="00C52398" w:rsidRDefault="00C52398" w:rsidP="00C364FB">
      <w:pPr>
        <w:spacing w:after="0"/>
        <w:jc w:val="both"/>
        <w:rPr>
          <w:rFonts w:ascii="Times New Roman" w:hAnsi="Times New Roman" w:cs="Times New Roman"/>
          <w:b/>
          <w:sz w:val="24"/>
          <w:szCs w:val="24"/>
        </w:rPr>
      </w:pPr>
    </w:p>
    <w:p w:rsidR="00C52398" w:rsidRPr="00C52398" w:rsidRDefault="00C52398" w:rsidP="00C364FB">
      <w:pPr>
        <w:spacing w:after="0"/>
        <w:jc w:val="both"/>
        <w:rPr>
          <w:rFonts w:ascii="Times New Roman" w:hAnsi="Times New Roman" w:cs="Times New Roman"/>
          <w:b/>
          <w:sz w:val="24"/>
          <w:szCs w:val="24"/>
        </w:rPr>
      </w:pPr>
    </w:p>
    <w:p w:rsidR="00FE0025" w:rsidRPr="00C364FB" w:rsidRDefault="00966CAA" w:rsidP="00C364FB">
      <w:pPr>
        <w:jc w:val="both"/>
        <w:rPr>
          <w:rFonts w:ascii="Times New Roman" w:hAnsi="Times New Roman" w:cs="Times New Roman"/>
          <w:b/>
          <w:sz w:val="24"/>
          <w:szCs w:val="24"/>
        </w:rPr>
      </w:pPr>
      <w:r w:rsidRPr="00C364FB">
        <w:rPr>
          <w:rFonts w:ascii="Times New Roman" w:hAnsi="Times New Roman" w:cs="Times New Roman"/>
          <w:b/>
          <w:sz w:val="24"/>
          <w:szCs w:val="24"/>
        </w:rPr>
        <w:t>3.8.Перспективы работы по совершенствованию и развитию содержания Программы и обеспечивающих ее реализацию нормативно – правовых, финансовых, научно – методических, кадровых, информационных и материально – технических ресурсов</w:t>
      </w:r>
    </w:p>
    <w:p w:rsidR="00D30F84" w:rsidRPr="00C364FB" w:rsidRDefault="00D30F84" w:rsidP="00C364FB">
      <w:pPr>
        <w:jc w:val="both"/>
        <w:rPr>
          <w:rFonts w:ascii="Times New Roman" w:hAnsi="Times New Roman" w:cs="Times New Roman"/>
          <w:b/>
          <w:sz w:val="24"/>
          <w:szCs w:val="24"/>
        </w:rPr>
      </w:pPr>
      <w:r w:rsidRPr="00C364FB">
        <w:rPr>
          <w:rFonts w:ascii="Times New Roman" w:hAnsi="Times New Roman" w:cs="Times New Roman"/>
          <w:b/>
          <w:sz w:val="24"/>
          <w:szCs w:val="24"/>
        </w:rPr>
        <w:t>Обязательная часть</w:t>
      </w:r>
    </w:p>
    <w:p w:rsidR="00966CAA" w:rsidRPr="00C364FB" w:rsidRDefault="00966CAA" w:rsidP="00C364FB">
      <w:pPr>
        <w:pStyle w:val="Default"/>
        <w:spacing w:line="276" w:lineRule="auto"/>
        <w:jc w:val="both"/>
      </w:pPr>
      <w:r w:rsidRPr="00C364FB">
        <w:t xml:space="preserve">            Совершенствование и развитие Программы и сопутствующих нормативных и правовых, научно-методических, кадровых, информационных и материально- технических ресурсов предполагается осуществлять с участием научного, экспертного и профессионального сообщества педагогов МДОУ, а также других участников образовательных отношений и сетевых партнеров по реализации образовательных программ (далее – Участники совершенствования Программы). </w:t>
      </w:r>
    </w:p>
    <w:p w:rsidR="00966CAA" w:rsidRPr="00C364FB" w:rsidRDefault="00966CAA" w:rsidP="00C364FB">
      <w:pPr>
        <w:pStyle w:val="Default"/>
        <w:spacing w:line="276" w:lineRule="auto"/>
        <w:jc w:val="both"/>
      </w:pPr>
      <w:r w:rsidRPr="00C364FB">
        <w:t xml:space="preserve">            Организационные условия для участия вышеуказанной общественности в совершенствовании и развитии Программы будут включать: </w:t>
      </w:r>
    </w:p>
    <w:p w:rsidR="00966CAA" w:rsidRPr="00C364FB" w:rsidRDefault="00966CAA" w:rsidP="00C364FB">
      <w:pPr>
        <w:pStyle w:val="Default"/>
        <w:spacing w:line="276" w:lineRule="auto"/>
        <w:jc w:val="both"/>
      </w:pPr>
      <w:r w:rsidRPr="00C364FB">
        <w:t xml:space="preserve">- предоставление доступа к открытому тексту Программы в электронном и бумажном виде; </w:t>
      </w:r>
    </w:p>
    <w:p w:rsidR="00966CAA" w:rsidRPr="00C364FB" w:rsidRDefault="00966CAA" w:rsidP="00C364FB">
      <w:pPr>
        <w:pStyle w:val="Default"/>
        <w:spacing w:line="276" w:lineRule="auto"/>
        <w:jc w:val="both"/>
      </w:pPr>
      <w:r w:rsidRPr="00C364FB">
        <w:t>- предоставление возможности давать экспертную оценку, рецензировать и комментировать ее положения на открытых научных, экспертных и профессионально-педагогических семинарах, на</w:t>
      </w:r>
      <w:r w:rsidR="008C4450" w:rsidRPr="00C364FB">
        <w:t>учно-практических конференциях.</w:t>
      </w:r>
    </w:p>
    <w:p w:rsidR="00966CAA" w:rsidRPr="00C364FB" w:rsidRDefault="008C4450" w:rsidP="00C364FB">
      <w:pPr>
        <w:pStyle w:val="Default"/>
        <w:spacing w:line="276" w:lineRule="auto"/>
        <w:jc w:val="both"/>
      </w:pPr>
      <w:r w:rsidRPr="00C364FB">
        <w:t xml:space="preserve">             </w:t>
      </w:r>
      <w:r w:rsidR="00966CAA" w:rsidRPr="00C364FB">
        <w:t>В целях совершенствования нормативных и научно-методических ресурсов Программы</w:t>
      </w:r>
      <w:r w:rsidR="0045689E" w:rsidRPr="00C364FB">
        <w:t xml:space="preserve"> запланирована следующая работа:</w:t>
      </w:r>
      <w:r w:rsidR="00966CAA" w:rsidRPr="00C364FB">
        <w:t xml:space="preserve"> </w:t>
      </w:r>
    </w:p>
    <w:p w:rsidR="00966CAA" w:rsidRPr="00C364FB" w:rsidRDefault="00966CAA" w:rsidP="00C364FB">
      <w:pPr>
        <w:pStyle w:val="Default"/>
        <w:spacing w:line="276" w:lineRule="auto"/>
        <w:jc w:val="both"/>
      </w:pPr>
      <w:r w:rsidRPr="00C364FB">
        <w:t xml:space="preserve">1. Разработка и публикация в электронном и бумажном виде: </w:t>
      </w:r>
    </w:p>
    <w:p w:rsidR="00966CAA" w:rsidRPr="00C364FB" w:rsidRDefault="00966CAA" w:rsidP="00C364FB">
      <w:pPr>
        <w:pStyle w:val="Default"/>
        <w:spacing w:line="276" w:lineRule="auto"/>
        <w:jc w:val="both"/>
      </w:pPr>
      <w:r w:rsidRPr="00C364FB">
        <w:t xml:space="preserve">- научно-методических материалов, разъясняющих цели, принципы, научные основы и смыслы отдельных положений Программы; </w:t>
      </w:r>
    </w:p>
    <w:p w:rsidR="00966CAA" w:rsidRPr="00C364FB" w:rsidRDefault="00966CAA" w:rsidP="00C364FB">
      <w:pPr>
        <w:pStyle w:val="Default"/>
        <w:spacing w:line="276" w:lineRule="auto"/>
        <w:jc w:val="both"/>
      </w:pPr>
      <w:r w:rsidRPr="00C364FB">
        <w:t xml:space="preserve">- нормативных и научно-методических материалов по обеспечению условий реализации Программы; </w:t>
      </w:r>
    </w:p>
    <w:p w:rsidR="00966CAA" w:rsidRPr="00C364FB" w:rsidRDefault="00966CAA" w:rsidP="00C364FB">
      <w:pPr>
        <w:pStyle w:val="Default"/>
        <w:spacing w:line="276" w:lineRule="auto"/>
        <w:jc w:val="both"/>
      </w:pPr>
      <w:r w:rsidRPr="00C364FB">
        <w:t xml:space="preserve">- научно-методических материалов по организации образовательного процесса в соответствии с Программой; </w:t>
      </w:r>
    </w:p>
    <w:p w:rsidR="00966CAA" w:rsidRPr="00C364FB" w:rsidRDefault="00966CAA" w:rsidP="00C364FB">
      <w:pPr>
        <w:pStyle w:val="Default"/>
        <w:spacing w:line="276" w:lineRule="auto"/>
        <w:jc w:val="both"/>
      </w:pPr>
      <w:r w:rsidRPr="00C364FB">
        <w:t xml:space="preserve">- методических рекомендаций по разработке основной образовательной программы Организации с учетом положений Программы и вариативных образовательных программ, </w:t>
      </w:r>
    </w:p>
    <w:p w:rsidR="00966CAA" w:rsidRPr="00C364FB" w:rsidRDefault="00966CAA" w:rsidP="00C364FB">
      <w:pPr>
        <w:pStyle w:val="Default"/>
        <w:spacing w:line="276" w:lineRule="auto"/>
        <w:jc w:val="both"/>
      </w:pPr>
      <w:r w:rsidRPr="00C364FB">
        <w:t xml:space="preserve">- практических материалов и рекомендаций по реализации Программы. </w:t>
      </w:r>
    </w:p>
    <w:p w:rsidR="00966CAA" w:rsidRPr="00C364FB" w:rsidRDefault="00966CAA" w:rsidP="00C364FB">
      <w:pPr>
        <w:pStyle w:val="Default"/>
        <w:spacing w:line="276" w:lineRule="auto"/>
        <w:jc w:val="both"/>
      </w:pPr>
      <w:r w:rsidRPr="00C364FB">
        <w:t xml:space="preserve">2. Апробирование разработанных материалов в ДОУ. </w:t>
      </w:r>
    </w:p>
    <w:p w:rsidR="00966CAA" w:rsidRPr="00C364FB" w:rsidRDefault="00966CAA" w:rsidP="00C364FB">
      <w:pPr>
        <w:pStyle w:val="Default"/>
        <w:spacing w:line="276" w:lineRule="auto"/>
        <w:jc w:val="both"/>
      </w:pPr>
      <w:r w:rsidRPr="00C364FB">
        <w:t xml:space="preserve">3. Обсуждение разработанных нормативных, научно-методических и практических материалов с Участниками совершенствования Программы, в т.ч. с учетом результатов апробирования, обобщение материалов обсуждения и апробирования. </w:t>
      </w:r>
    </w:p>
    <w:p w:rsidR="00966CAA" w:rsidRPr="00C364FB" w:rsidRDefault="00966CAA" w:rsidP="00C364FB">
      <w:pPr>
        <w:pStyle w:val="Default"/>
        <w:spacing w:line="276" w:lineRule="auto"/>
        <w:jc w:val="both"/>
      </w:pPr>
      <w:r w:rsidRPr="00C364FB">
        <w:t xml:space="preserve">4. Внесение корректив в Программу, разработка рекомендаций по особенностям ее реализации и т.д. </w:t>
      </w:r>
    </w:p>
    <w:p w:rsidR="00966CAA" w:rsidRPr="00C364FB" w:rsidRDefault="00966CAA" w:rsidP="00C364FB">
      <w:pPr>
        <w:pStyle w:val="Default"/>
        <w:spacing w:line="276" w:lineRule="auto"/>
        <w:jc w:val="both"/>
      </w:pPr>
      <w:r w:rsidRPr="00C364FB">
        <w:t>5. Регулярное научно-методическое консультационно</w:t>
      </w:r>
      <w:r w:rsidR="008C4450" w:rsidRPr="00C364FB">
        <w:t>-информационное сопровождение М</w:t>
      </w:r>
      <w:r w:rsidR="00C52398">
        <w:t>А</w:t>
      </w:r>
      <w:r w:rsidRPr="00C364FB">
        <w:t xml:space="preserve">ДОУ. </w:t>
      </w:r>
    </w:p>
    <w:p w:rsidR="00966CAA" w:rsidRPr="00C364FB" w:rsidRDefault="008C4450" w:rsidP="00C364FB">
      <w:pPr>
        <w:pStyle w:val="Default"/>
        <w:spacing w:line="276" w:lineRule="auto"/>
        <w:jc w:val="both"/>
      </w:pPr>
      <w:r w:rsidRPr="00C364FB">
        <w:t xml:space="preserve">            </w:t>
      </w:r>
      <w:r w:rsidR="00966CAA" w:rsidRPr="00C364FB">
        <w:t>Развитие информационных ресурсов, необходимых для разработки и утвержде</w:t>
      </w:r>
      <w:r w:rsidRPr="00C364FB">
        <w:t>ния образовательной программы М</w:t>
      </w:r>
      <w:r w:rsidR="00C52398">
        <w:t>А</w:t>
      </w:r>
      <w:r w:rsidR="00966CAA" w:rsidRPr="00C364FB">
        <w:t xml:space="preserve">ДОУ с учетом Примерной основной образовательной программы ДО и вариативных образовательных программ дошкольного образования, направлено на осуществление научно-методической, научно-практической поддержки ДОУ и сайт, содержание которого: </w:t>
      </w:r>
    </w:p>
    <w:p w:rsidR="00966CAA" w:rsidRPr="00C364FB" w:rsidRDefault="00966CAA" w:rsidP="00C364FB">
      <w:pPr>
        <w:pStyle w:val="Default"/>
        <w:spacing w:line="276" w:lineRule="auto"/>
        <w:jc w:val="both"/>
      </w:pPr>
      <w:r w:rsidRPr="00C364FB">
        <w:t>- тексты нормативно-правовой документац</w:t>
      </w:r>
      <w:r w:rsidR="008C4450" w:rsidRPr="00C364FB">
        <w:t xml:space="preserve">ии дошкольного образования, </w:t>
      </w:r>
    </w:p>
    <w:p w:rsidR="008C4450" w:rsidRPr="00C364FB" w:rsidRDefault="008C4450" w:rsidP="00C364FB">
      <w:pPr>
        <w:pStyle w:val="Default"/>
        <w:spacing w:line="276" w:lineRule="auto"/>
        <w:jc w:val="both"/>
      </w:pPr>
      <w:r w:rsidRPr="00C364FB">
        <w:t xml:space="preserve">- перечни научной, методической, практической литературы, </w:t>
      </w:r>
    </w:p>
    <w:p w:rsidR="008C4450" w:rsidRPr="00C364FB" w:rsidRDefault="008C4450" w:rsidP="00C364FB">
      <w:pPr>
        <w:pStyle w:val="Default"/>
        <w:spacing w:line="276" w:lineRule="auto"/>
        <w:jc w:val="both"/>
      </w:pPr>
      <w:r w:rsidRPr="00C364FB">
        <w:lastRenderedPageBreak/>
        <w:t xml:space="preserve">- перечни вариативных образовательных программ дошкольного образования, </w:t>
      </w:r>
    </w:p>
    <w:p w:rsidR="008C4450" w:rsidRPr="00C364FB" w:rsidRDefault="008C4450" w:rsidP="00C364FB">
      <w:pPr>
        <w:pStyle w:val="Default"/>
        <w:spacing w:line="276" w:lineRule="auto"/>
        <w:jc w:val="both"/>
      </w:pPr>
      <w:r w:rsidRPr="00C364FB">
        <w:t xml:space="preserve">- информационные текстовые и видео-материалы, </w:t>
      </w:r>
    </w:p>
    <w:p w:rsidR="008C4450" w:rsidRPr="00C364FB" w:rsidRDefault="008C4450" w:rsidP="00C364FB">
      <w:pPr>
        <w:pStyle w:val="Default"/>
        <w:spacing w:line="276" w:lineRule="auto"/>
        <w:jc w:val="both"/>
      </w:pPr>
      <w:r w:rsidRPr="00C364FB">
        <w:t xml:space="preserve">- разделы, посвященные обмену опытом; </w:t>
      </w:r>
    </w:p>
    <w:p w:rsidR="008C4450" w:rsidRPr="00C364FB" w:rsidRDefault="008C4450" w:rsidP="00C364FB">
      <w:pPr>
        <w:pStyle w:val="Default"/>
        <w:spacing w:line="276" w:lineRule="auto"/>
        <w:jc w:val="both"/>
      </w:pPr>
      <w:r w:rsidRPr="00C364FB">
        <w:t xml:space="preserve">-актуальную информацию о программах профессиональной подготовки, переподготовки и дополнительного образования, </w:t>
      </w:r>
    </w:p>
    <w:p w:rsidR="008C4450" w:rsidRPr="00C364FB" w:rsidRDefault="008C4450" w:rsidP="00C364FB">
      <w:pPr>
        <w:pStyle w:val="Default"/>
        <w:spacing w:line="276" w:lineRule="auto"/>
        <w:jc w:val="both"/>
      </w:pPr>
      <w:r w:rsidRPr="00C364FB">
        <w:t xml:space="preserve">           Совершенствование материально-технических условий, в т. ч. необходимых для создания развивающей предметно-пространственной среды, планируется осуществлять в процессе реализации Программы. </w:t>
      </w:r>
    </w:p>
    <w:p w:rsidR="008C4450" w:rsidRPr="00C364FB" w:rsidRDefault="008C4450" w:rsidP="00C364FB">
      <w:pPr>
        <w:pStyle w:val="Default"/>
        <w:spacing w:line="276" w:lineRule="auto"/>
        <w:jc w:val="both"/>
      </w:pPr>
      <w:r w:rsidRPr="00C364FB">
        <w:t xml:space="preserve">            Совершенствование финансовых условий реализации Программы направлено в первую очередь на повышение эффективности экономики содействия. </w:t>
      </w:r>
    </w:p>
    <w:p w:rsidR="008C4450" w:rsidRPr="00C364FB" w:rsidRDefault="008C4450" w:rsidP="00C364FB">
      <w:pPr>
        <w:pStyle w:val="Default"/>
        <w:spacing w:line="276" w:lineRule="auto"/>
        <w:jc w:val="both"/>
      </w:pPr>
      <w:r w:rsidRPr="00C364FB">
        <w:t xml:space="preserve">           Совершенствование финансовых условий нацелено на содействие: </w:t>
      </w:r>
    </w:p>
    <w:p w:rsidR="008C4450" w:rsidRPr="00C364FB" w:rsidRDefault="008C4450" w:rsidP="00C364FB">
      <w:pPr>
        <w:pStyle w:val="Default"/>
        <w:spacing w:line="276" w:lineRule="auto"/>
        <w:jc w:val="both"/>
      </w:pPr>
      <w:r w:rsidRPr="00C364FB">
        <w:t>1. Развитию кадровых ресурсов путем разработки проектов различных программ мотивации сотрудников М</w:t>
      </w:r>
      <w:r w:rsidR="00C52398">
        <w:t>А</w:t>
      </w:r>
      <w:r w:rsidRPr="00C364FB">
        <w:t xml:space="preserve">ДОУ, разработки предложений по совершенствованию эффективных контрактов с сотрудниками, управления </w:t>
      </w:r>
      <w:r w:rsidR="00A50B91" w:rsidRPr="00C364FB">
        <w:t>М</w:t>
      </w:r>
      <w:r w:rsidR="00C52398">
        <w:t>А</w:t>
      </w:r>
      <w:r w:rsidRPr="00C364FB">
        <w:t xml:space="preserve">ДОУ; </w:t>
      </w:r>
    </w:p>
    <w:p w:rsidR="008C4450" w:rsidRPr="00C364FB" w:rsidRDefault="008C4450" w:rsidP="00C364FB">
      <w:pPr>
        <w:pStyle w:val="Default"/>
        <w:spacing w:line="276" w:lineRule="auto"/>
        <w:jc w:val="both"/>
      </w:pPr>
      <w:r w:rsidRPr="00C364FB">
        <w:t xml:space="preserve">2. Развитию материально-технических, информационно-методических и других ресурсов, необходимых для достижения целей Программы; </w:t>
      </w:r>
    </w:p>
    <w:p w:rsidR="0054198C" w:rsidRPr="00C364FB" w:rsidRDefault="0054198C" w:rsidP="00C364FB">
      <w:pPr>
        <w:spacing w:after="0"/>
        <w:jc w:val="both"/>
        <w:rPr>
          <w:rFonts w:ascii="Times New Roman" w:hAnsi="Times New Roman" w:cs="Times New Roman"/>
          <w:b/>
          <w:sz w:val="24"/>
          <w:szCs w:val="24"/>
        </w:rPr>
      </w:pPr>
    </w:p>
    <w:p w:rsidR="007D3B9A" w:rsidRPr="00C364FB" w:rsidRDefault="007D3B9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3.9.</w:t>
      </w:r>
      <w:r w:rsidR="0045689E" w:rsidRPr="00C364FB">
        <w:rPr>
          <w:rFonts w:ascii="Times New Roman" w:hAnsi="Times New Roman" w:cs="Times New Roman"/>
          <w:b/>
          <w:sz w:val="24"/>
          <w:szCs w:val="24"/>
        </w:rPr>
        <w:t xml:space="preserve"> </w:t>
      </w:r>
      <w:r w:rsidRPr="00C364FB">
        <w:rPr>
          <w:rFonts w:ascii="Times New Roman" w:hAnsi="Times New Roman" w:cs="Times New Roman"/>
          <w:b/>
          <w:sz w:val="24"/>
          <w:szCs w:val="24"/>
        </w:rPr>
        <w:t>Перечень нормативных и нормативно – методических документов</w:t>
      </w:r>
    </w:p>
    <w:p w:rsidR="007D3B9A" w:rsidRPr="00C364FB" w:rsidRDefault="00D30F84"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Обязательная часть</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1. Конвенция о правах ребенка. Принята резолюцией 44/25 Генеральной Ассамблеи</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от 20 ноября 1989 года.─ ООН 1990.</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2 .Федеральный закон от 29 декабря 2012 г. № 273-ФЗ (ред. от 31.12.2014, с изм. от</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02.05.2015) «Об образовании в Российской Федерации» [Электронный ресурс] // Официальный интернет-портал правовой информации: ─ Режим доступа: pravo.gov.ru..</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3. Федеральный закон 24 июля 1998 г. № 124-ФЗ «Об основных гарантиях прав ребенка в</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Российской Федерации».</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4. Распоряжение Правительства Российской Федерации от 4 сентября 2014 г. № 1726-р о</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Концепции дополнительного образования детей.</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5. Распоряжение Правительства Российской Федерации от 29 мая 2015 г. № 996-р о</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Стратегии развития воспитания до 2025 г. [Электронный ресурс].─ Режим доступа:http://government.ru/docs/18312/.</w:t>
      </w:r>
    </w:p>
    <w:p w:rsidR="000F07E8" w:rsidRPr="00C364FB" w:rsidRDefault="000F07E8"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6. Санитарно – эпидемиологические требования к организации воспитания и обучения, отдыха и оздоровления детей и молодежи СП 2.4.3648-20;  </w:t>
      </w:r>
    </w:p>
    <w:p w:rsidR="007D3B9A" w:rsidRPr="00C364FB" w:rsidRDefault="000F07E8" w:rsidP="00C364FB">
      <w:pPr>
        <w:autoSpaceDE w:val="0"/>
        <w:autoSpaceDN w:val="0"/>
        <w:adjustRightInd w:val="0"/>
        <w:spacing w:after="0"/>
        <w:jc w:val="both"/>
        <w:rPr>
          <w:rFonts w:ascii="Times New Roman" w:hAnsi="Times New Roman" w:cs="Times New Roman"/>
          <w:sz w:val="24"/>
          <w:szCs w:val="24"/>
          <w:highlight w:val="yellow"/>
        </w:rPr>
      </w:pPr>
      <w:r w:rsidRPr="00C364FB">
        <w:rPr>
          <w:rFonts w:ascii="Times New Roman" w:hAnsi="Times New Roman" w:cs="Times New Roman"/>
          <w:sz w:val="24"/>
          <w:szCs w:val="24"/>
        </w:rPr>
        <w:t>7. Постановлением Главного государственного санитарного врача РФ от 28 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0F07E8" w:rsidRPr="00C364FB" w:rsidRDefault="000F07E8"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8. Санитарно-эпидемиологические правила и нормы СанПиН 2.3/2.4.3590-20</w:t>
      </w:r>
    </w:p>
    <w:p w:rsidR="000F07E8" w:rsidRPr="00C364FB" w:rsidRDefault="000F07E8" w:rsidP="00C364FB">
      <w:pPr>
        <w:autoSpaceDE w:val="0"/>
        <w:autoSpaceDN w:val="0"/>
        <w:adjustRightInd w:val="0"/>
        <w:spacing w:after="0"/>
        <w:jc w:val="both"/>
        <w:rPr>
          <w:rFonts w:ascii="Times New Roman" w:hAnsi="Times New Roman" w:cs="Times New Roman"/>
          <w:sz w:val="24"/>
          <w:szCs w:val="24"/>
          <w:highlight w:val="yellow"/>
        </w:rPr>
      </w:pPr>
      <w:r w:rsidRPr="00C364FB">
        <w:rPr>
          <w:rFonts w:ascii="Times New Roman" w:hAnsi="Times New Roman" w:cs="Times New Roman"/>
          <w:sz w:val="24"/>
          <w:szCs w:val="24"/>
        </w:rPr>
        <w:t>"Санитарно-эпидемиологические требования к организации общественного питания населения"</w:t>
      </w:r>
    </w:p>
    <w:p w:rsidR="007D3B9A" w:rsidRPr="00C364FB" w:rsidRDefault="000F07E8"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9</w:t>
      </w:r>
      <w:r w:rsidR="007D3B9A" w:rsidRPr="00C364FB">
        <w:rPr>
          <w:rFonts w:ascii="Times New Roman" w:hAnsi="Times New Roman" w:cs="Times New Roman"/>
          <w:sz w:val="24"/>
          <w:szCs w:val="24"/>
        </w:rPr>
        <w:t>. Приказ Министерства образования и науки Российской Федерации от17 октября 2013г.</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 1155 «Об утверждении федерального государственного образовательного стандарта</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дошкольного образования» (зарегистрирован Минюстом России 14 ноября 2013г.,</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регистрационный № 30384).</w:t>
      </w:r>
    </w:p>
    <w:p w:rsidR="007D3B9A" w:rsidRPr="00C364FB" w:rsidRDefault="000F07E8"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10</w:t>
      </w:r>
      <w:r w:rsidR="007D3B9A" w:rsidRPr="00C364FB">
        <w:rPr>
          <w:rFonts w:ascii="Times New Roman" w:hAnsi="Times New Roman" w:cs="Times New Roman"/>
          <w:sz w:val="24"/>
          <w:szCs w:val="24"/>
        </w:rPr>
        <w:t>. Приказ Минздравсоцразвития России от 26 августа 2010 г. № 761н (ред. от 31.05.2011)</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«Об утверждении Единого квалификационного справочника должностей руководителей,</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специалистов и служащих, раздел «Квалификационные характеристики должностей работников образования» (Зарегистрирован в Минюсте России 6 октября 2010 г. № 18638)</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0F07E8" w:rsidRPr="00C364FB">
        <w:rPr>
          <w:rFonts w:ascii="Times New Roman" w:hAnsi="Times New Roman" w:cs="Times New Roman"/>
          <w:sz w:val="24"/>
          <w:szCs w:val="24"/>
        </w:rPr>
        <w:t>1</w:t>
      </w:r>
      <w:r w:rsidRPr="00C364FB">
        <w:rPr>
          <w:rFonts w:ascii="Times New Roman" w:hAnsi="Times New Roman" w:cs="Times New Roman"/>
          <w:sz w:val="24"/>
          <w:szCs w:val="24"/>
        </w:rPr>
        <w:t>. Письмо Минобрнауки России «Комментарии к ФГОС ДО» от 28 февраля 2014 г. № 08-</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249 // Вестник образования.– 2014. – Апрель. – № 7.</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1</w:t>
      </w:r>
      <w:r w:rsidR="000F07E8" w:rsidRPr="00C364FB">
        <w:rPr>
          <w:rFonts w:ascii="Times New Roman" w:hAnsi="Times New Roman" w:cs="Times New Roman"/>
          <w:sz w:val="24"/>
          <w:szCs w:val="24"/>
        </w:rPr>
        <w:t>2</w:t>
      </w:r>
      <w:r w:rsidRPr="00C364FB">
        <w:rPr>
          <w:rFonts w:ascii="Times New Roman" w:hAnsi="Times New Roman" w:cs="Times New Roman"/>
          <w:sz w:val="24"/>
          <w:szCs w:val="24"/>
        </w:rPr>
        <w:t>. Письмо Минобрнауки России от 31 июля 2014 г. № 08-1002 «О направлении</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методических рекомендаций» (Методические рекомендации по реализации полномочий</w:t>
      </w:r>
    </w:p>
    <w:p w:rsidR="007D3B9A" w:rsidRPr="00C364FB" w:rsidRDefault="007D3B9A" w:rsidP="00C364FB">
      <w:pPr>
        <w:autoSpaceDE w:val="0"/>
        <w:autoSpaceDN w:val="0"/>
        <w:adjustRightInd w:val="0"/>
        <w:spacing w:after="0"/>
        <w:jc w:val="both"/>
        <w:rPr>
          <w:rFonts w:ascii="Times New Roman" w:hAnsi="Times New Roman" w:cs="Times New Roman"/>
          <w:sz w:val="24"/>
          <w:szCs w:val="24"/>
        </w:rPr>
      </w:pPr>
      <w:r w:rsidRPr="00C364FB">
        <w:rPr>
          <w:rFonts w:ascii="Times New Roman" w:hAnsi="Times New Roman" w:cs="Times New Roman"/>
          <w:sz w:val="24"/>
          <w:szCs w:val="24"/>
        </w:rPr>
        <w:t>субъектов Российской Федерации по финансовому обеспечению реализации прав граждан на</w:t>
      </w:r>
    </w:p>
    <w:p w:rsidR="0054198C" w:rsidRPr="00C364FB" w:rsidRDefault="007D3B9A"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получение общедоступного и бесплатного дошкольного образования).</w:t>
      </w:r>
    </w:p>
    <w:p w:rsidR="007D3B9A" w:rsidRPr="00C364FB" w:rsidRDefault="007D3B9A" w:rsidP="00C364FB">
      <w:pPr>
        <w:spacing w:after="0"/>
        <w:jc w:val="both"/>
        <w:rPr>
          <w:rFonts w:ascii="Times New Roman" w:hAnsi="Times New Roman" w:cs="Times New Roman"/>
          <w:b/>
          <w:sz w:val="24"/>
          <w:szCs w:val="24"/>
        </w:rPr>
      </w:pPr>
    </w:p>
    <w:p w:rsidR="0054198C" w:rsidRPr="00C364FB" w:rsidRDefault="007D3B9A"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3.10.</w:t>
      </w:r>
      <w:r w:rsidR="00C52398">
        <w:rPr>
          <w:rFonts w:ascii="Times New Roman" w:hAnsi="Times New Roman" w:cs="Times New Roman"/>
          <w:b/>
          <w:sz w:val="24"/>
          <w:szCs w:val="24"/>
        </w:rPr>
        <w:t xml:space="preserve"> </w:t>
      </w:r>
      <w:r w:rsidRPr="00C364FB">
        <w:rPr>
          <w:rFonts w:ascii="Times New Roman" w:hAnsi="Times New Roman" w:cs="Times New Roman"/>
          <w:b/>
          <w:sz w:val="24"/>
          <w:szCs w:val="24"/>
        </w:rPr>
        <w:t>Перечень литературных источников</w:t>
      </w:r>
    </w:p>
    <w:p w:rsidR="005B71A7" w:rsidRPr="00C364FB" w:rsidRDefault="00D30F84" w:rsidP="00C364FB">
      <w:pPr>
        <w:pStyle w:val="Default"/>
        <w:spacing w:line="276" w:lineRule="auto"/>
        <w:jc w:val="both"/>
        <w:rPr>
          <w:b/>
        </w:rPr>
      </w:pPr>
      <w:r w:rsidRPr="00C364FB">
        <w:rPr>
          <w:b/>
        </w:rPr>
        <w:t>Обязательная часть</w:t>
      </w:r>
    </w:p>
    <w:p w:rsidR="005B71A7" w:rsidRPr="00C364FB" w:rsidRDefault="005B71A7" w:rsidP="00C364FB">
      <w:pPr>
        <w:pStyle w:val="Default"/>
        <w:spacing w:line="276" w:lineRule="auto"/>
        <w:jc w:val="both"/>
      </w:pPr>
      <w:r w:rsidRPr="00C364FB">
        <w:rPr>
          <w:b/>
        </w:rPr>
        <w:t>Программно - методическое обеспечение</w:t>
      </w:r>
      <w:r w:rsidRPr="00C364FB">
        <w:t xml:space="preserve"> </w:t>
      </w:r>
      <w:r w:rsidRPr="00C364FB">
        <w:rPr>
          <w:b/>
        </w:rPr>
        <w:t>образовательной деятельности</w:t>
      </w:r>
    </w:p>
    <w:p w:rsidR="005B71A7" w:rsidRPr="00C364FB" w:rsidRDefault="005B71A7" w:rsidP="00C364FB">
      <w:pPr>
        <w:pStyle w:val="Default"/>
        <w:spacing w:line="276" w:lineRule="auto"/>
        <w:jc w:val="both"/>
      </w:pPr>
      <w:r w:rsidRPr="00C364FB">
        <w:t xml:space="preserve">         Дошкольное учреждение постоянно пополняется и обновляется методическими материалами с учетом достижения целей и планируемых результатов освоения основной образовательной программы дошкольного образования. </w:t>
      </w:r>
    </w:p>
    <w:p w:rsidR="005B71A7" w:rsidRPr="00C364FB" w:rsidRDefault="005B71A7" w:rsidP="00C364FB">
      <w:pPr>
        <w:pStyle w:val="Default"/>
        <w:spacing w:line="276" w:lineRule="auto"/>
        <w:jc w:val="both"/>
        <w:rPr>
          <w:u w:val="single"/>
        </w:rPr>
      </w:pPr>
      <w:r w:rsidRPr="00C364FB">
        <w:rPr>
          <w:u w:val="single"/>
        </w:rPr>
        <w:t>Основными задачами методической службы учреждения являются:</w:t>
      </w:r>
    </w:p>
    <w:p w:rsidR="005B71A7" w:rsidRPr="00C364FB" w:rsidRDefault="005B71A7" w:rsidP="00C364FB">
      <w:pPr>
        <w:pStyle w:val="Default"/>
        <w:spacing w:line="276" w:lineRule="auto"/>
        <w:jc w:val="both"/>
      </w:pPr>
      <w:r w:rsidRPr="00C364FB">
        <w:t xml:space="preserve">1. Оказание помощи в развитии творческого потенциала педагогических работников образовательного учреждения; </w:t>
      </w:r>
    </w:p>
    <w:p w:rsidR="005B71A7" w:rsidRPr="00C364FB" w:rsidRDefault="005B71A7" w:rsidP="00C364FB">
      <w:pPr>
        <w:pStyle w:val="Default"/>
        <w:spacing w:line="276" w:lineRule="auto"/>
        <w:jc w:val="both"/>
      </w:pPr>
      <w:r w:rsidRPr="00C364FB">
        <w:t xml:space="preserve">2. Удовлетворение информационных, учебно-методических, образовательных потребностей педагогических работников ДОУ; </w:t>
      </w:r>
    </w:p>
    <w:p w:rsidR="005B71A7" w:rsidRPr="00C364FB" w:rsidRDefault="005B71A7" w:rsidP="00C364FB">
      <w:pPr>
        <w:pStyle w:val="Default"/>
        <w:spacing w:line="276" w:lineRule="auto"/>
        <w:jc w:val="both"/>
      </w:pPr>
      <w:r w:rsidRPr="00C364FB">
        <w:t xml:space="preserve">3. Создание условий для организации и осуществления повышения квалификации педагогических и руководящих работников ДОУ; </w:t>
      </w:r>
    </w:p>
    <w:p w:rsidR="005B71A7" w:rsidRPr="00C364FB" w:rsidRDefault="005B71A7" w:rsidP="00C364FB">
      <w:pPr>
        <w:pStyle w:val="Default"/>
        <w:spacing w:line="276" w:lineRule="auto"/>
        <w:jc w:val="both"/>
      </w:pPr>
      <w:r w:rsidRPr="00C364FB">
        <w:t xml:space="preserve">4. Оказание учебно-методической и научной поддержки всем участникам образовательного процесса; </w:t>
      </w:r>
    </w:p>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5. Содействие выполнению целевых федеральных, региональных и муниципальных программ развития дошкольного образования.</w:t>
      </w:r>
    </w:p>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Психолого – педагогическая работа по освоению детьми образовательных областей обеспечивается использованием следующих образовательных программ, технологий и методических пособий:</w:t>
      </w:r>
    </w:p>
    <w:p w:rsidR="005B71A7" w:rsidRPr="00C364FB" w:rsidRDefault="005B71A7" w:rsidP="00C364FB">
      <w:pPr>
        <w:spacing w:after="0"/>
        <w:jc w:val="both"/>
        <w:rPr>
          <w:rFonts w:ascii="Times New Roman" w:hAnsi="Times New Roman" w:cs="Times New Roman"/>
          <w:b/>
          <w:sz w:val="24"/>
          <w:szCs w:val="24"/>
        </w:rPr>
      </w:pPr>
    </w:p>
    <w:tbl>
      <w:tblPr>
        <w:tblW w:w="9846"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
        <w:gridCol w:w="9379"/>
      </w:tblGrid>
      <w:tr w:rsidR="005B71A7" w:rsidRPr="00C364FB" w:rsidTr="00D0228A">
        <w:trPr>
          <w:trHeight w:val="252"/>
        </w:trPr>
        <w:tc>
          <w:tcPr>
            <w:tcW w:w="467" w:type="dxa"/>
          </w:tcPr>
          <w:p w:rsidR="005B71A7" w:rsidRPr="00C364FB" w:rsidRDefault="005B71A7" w:rsidP="00C364FB">
            <w:pPr>
              <w:ind w:left="-52"/>
              <w:jc w:val="both"/>
              <w:rPr>
                <w:rFonts w:ascii="Times New Roman" w:hAnsi="Times New Roman" w:cs="Times New Roman"/>
                <w:b/>
                <w:sz w:val="24"/>
                <w:szCs w:val="24"/>
              </w:rPr>
            </w:pPr>
            <w:r w:rsidRPr="00C364FB">
              <w:rPr>
                <w:rFonts w:ascii="Times New Roman" w:hAnsi="Times New Roman" w:cs="Times New Roman"/>
                <w:b/>
                <w:sz w:val="24"/>
                <w:szCs w:val="24"/>
              </w:rPr>
              <w:t>№</w:t>
            </w:r>
          </w:p>
        </w:tc>
        <w:tc>
          <w:tcPr>
            <w:tcW w:w="9379" w:type="dxa"/>
          </w:tcPr>
          <w:p w:rsidR="005B71A7" w:rsidRPr="00C364FB" w:rsidRDefault="005B71A7" w:rsidP="00C364FB">
            <w:pPr>
              <w:jc w:val="both"/>
              <w:rPr>
                <w:rFonts w:ascii="Times New Roman" w:hAnsi="Times New Roman" w:cs="Times New Roman"/>
                <w:b/>
                <w:sz w:val="24"/>
                <w:szCs w:val="24"/>
              </w:rPr>
            </w:pPr>
            <w:r w:rsidRPr="00C364FB">
              <w:rPr>
                <w:rFonts w:ascii="Times New Roman" w:hAnsi="Times New Roman" w:cs="Times New Roman"/>
                <w:b/>
                <w:sz w:val="24"/>
                <w:szCs w:val="24"/>
              </w:rPr>
              <w:t>Методическое обеспечение</w:t>
            </w:r>
          </w:p>
        </w:tc>
      </w:tr>
      <w:tr w:rsidR="005B71A7" w:rsidRPr="00C364FB" w:rsidTr="005B71A7">
        <w:trPr>
          <w:trHeight w:val="983"/>
        </w:trPr>
        <w:tc>
          <w:tcPr>
            <w:tcW w:w="9846" w:type="dxa"/>
            <w:gridSpan w:val="2"/>
          </w:tcPr>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А) Обязательная часть</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1.Примерная образовательная программа дошкольного образования «Детство» / Под редакцией Т. И. Бабаева, А. Г. Гогоберидзе, О. В. Солнцева.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2.Развернутое перспективное планирование по программе «Детство» 1 младшая группа, авторы – составители  Т. Г. Кобзева, Е. А. Мартынова, И. М. Сучкова, И. А. Холодова.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3.Комплексно – тематическое планирование по программе «Детство», первая младшая группа, авторы – составители С. Е. Шамрай, Т. В. Васильцова, Е. А. Козлова и др.</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4.Рабочая программа воспитателя. Ежедневное планирование по программе «Детство», первая младшая группа, авторы – составители И. А. Рындина, О. Н. Небыкова.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5.Комплексно – тематическое планирование по программе «Детство», вторая младшая группа, авторы – составители Н. А. Давыдова, Е. А. Лысова, Е. А. Луценко и др.</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6.Комплексные занятия по программе «Детство», вторая младшая группа, авторы – составители Ю. Б. Сержантова, А. В. Елоева, И. С. Батова, О. Н. Небыкова.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7. Рабочая программа воспитателя. Ежедневное планирование по программе «Детство», вторая младшая группа, авторы – составители Н. Н. Гладышева, Ю. Б. Сержантова.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8. .Развернутое перспективное планирование по программе «Детство» средняя группа, авторы – составители  Е. А. Мартынова, И. М. Сучкова.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9. Комплексные занятия по программе «Детство», средняя группа, авторы – составители З. А. Ефанова, А. В. Елоева, О. В. Богданова.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10. Рабочая программа воспитателя. Ежедневное планирование по программе «Детство», средняя группа, авторы – составители Н. Н. Гладышева, Ю. Б. Сержантова.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11. Развернутое перспективное планирование по программе «Детство» старшая группа, авторы – составители  Е. А. Мартынова, И. М. Сучкова.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12. Рабочая программа воспитателя. Ежедневное планирование по программе «Детство», старшая группа, авторы – составители Н. Н. Гладышева, Ю. Б. Сержантова и др.</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13. Развернутое перспективное планирование по программе «Детство» подготовительная группа, авторы – составители  Е. А. Мартынова, И. М. Сучкова.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14. Рабочая программа воспитателя. Ежедневное планирование по программе «Детство», подготовительная группа, авторы – составители Н. Н. Гладышева, Ю. Б. Сержантова.</w:t>
            </w:r>
          </w:p>
        </w:tc>
      </w:tr>
    </w:tbl>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Образовательная область «Социально – коммуникативное развитие»</w:t>
      </w: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Социализация, развитие общения, нравственное воспитание</w:t>
      </w:r>
    </w:p>
    <w:p w:rsidR="005B71A7" w:rsidRPr="00C364FB" w:rsidRDefault="005B71A7" w:rsidP="00C364FB">
      <w:pPr>
        <w:pStyle w:val="Default"/>
        <w:jc w:val="both"/>
        <w:rPr>
          <w:b/>
          <w:i/>
          <w:color w:val="auto"/>
        </w:rPr>
      </w:pPr>
      <w:r w:rsidRPr="00C364FB">
        <w:rPr>
          <w:b/>
          <w:i/>
          <w:color w:val="auto"/>
        </w:rPr>
        <w:t>Методические пособия</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272"/>
        </w:trPr>
        <w:tc>
          <w:tcPr>
            <w:tcW w:w="2124" w:type="dxa"/>
          </w:tcPr>
          <w:p w:rsidR="005B71A7" w:rsidRPr="00C364FB" w:rsidRDefault="005B71A7" w:rsidP="00C364FB">
            <w:pPr>
              <w:pStyle w:val="Default"/>
              <w:jc w:val="both"/>
              <w:rPr>
                <w:color w:val="auto"/>
              </w:rPr>
            </w:pPr>
            <w:r w:rsidRPr="00C364FB">
              <w:rPr>
                <w:color w:val="auto"/>
              </w:rPr>
              <w:t>Князева О. Л., Стеркина Р. Б.</w:t>
            </w:r>
          </w:p>
        </w:tc>
        <w:tc>
          <w:tcPr>
            <w:tcW w:w="3972" w:type="dxa"/>
          </w:tcPr>
          <w:p w:rsidR="005B71A7" w:rsidRPr="00C364FB" w:rsidRDefault="005B71A7" w:rsidP="00C364FB">
            <w:pPr>
              <w:pStyle w:val="Default"/>
              <w:jc w:val="both"/>
              <w:rPr>
                <w:color w:val="auto"/>
              </w:rPr>
            </w:pPr>
            <w:r w:rsidRPr="00C364FB">
              <w:rPr>
                <w:color w:val="auto"/>
              </w:rPr>
              <w:t>«Я, ТЫ, МЫ»</w:t>
            </w:r>
          </w:p>
        </w:tc>
        <w:tc>
          <w:tcPr>
            <w:tcW w:w="2632" w:type="dxa"/>
          </w:tcPr>
          <w:p w:rsidR="005B71A7" w:rsidRPr="00C364FB" w:rsidRDefault="005B71A7" w:rsidP="00C364FB">
            <w:pPr>
              <w:pStyle w:val="Default"/>
              <w:jc w:val="both"/>
              <w:rPr>
                <w:color w:val="auto"/>
              </w:rPr>
            </w:pPr>
            <w:r w:rsidRPr="00C364FB">
              <w:rPr>
                <w:color w:val="auto"/>
              </w:rPr>
              <w:t>«Просвещение»</w:t>
            </w:r>
          </w:p>
        </w:tc>
        <w:tc>
          <w:tcPr>
            <w:tcW w:w="1284" w:type="dxa"/>
          </w:tcPr>
          <w:p w:rsidR="005B71A7" w:rsidRPr="00C364FB" w:rsidRDefault="005B71A7" w:rsidP="00C364FB">
            <w:pPr>
              <w:pStyle w:val="Default"/>
              <w:jc w:val="both"/>
              <w:rPr>
                <w:color w:val="auto"/>
              </w:rPr>
            </w:pPr>
            <w:r w:rsidRPr="00C364FB">
              <w:rPr>
                <w:color w:val="auto"/>
              </w:rPr>
              <w:t>2008</w:t>
            </w:r>
          </w:p>
        </w:tc>
      </w:tr>
      <w:tr w:rsidR="005B71A7" w:rsidRPr="00C364FB" w:rsidTr="00D0228A">
        <w:trPr>
          <w:trHeight w:val="337"/>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eastAsia="Times New Roman" w:hAnsi="Times New Roman" w:cs="Times New Roman"/>
                <w:sz w:val="24"/>
                <w:szCs w:val="24"/>
                <w:lang w:eastAsia="ru-RU"/>
              </w:rPr>
              <w:t xml:space="preserve">Шипицина Л.М. и др. </w:t>
            </w:r>
          </w:p>
        </w:tc>
        <w:tc>
          <w:tcPr>
            <w:tcW w:w="3972" w:type="dxa"/>
          </w:tcPr>
          <w:p w:rsidR="005B71A7" w:rsidRPr="00C364FB" w:rsidRDefault="005B71A7" w:rsidP="00C364FB">
            <w:pPr>
              <w:pStyle w:val="Default"/>
              <w:jc w:val="both"/>
              <w:rPr>
                <w:color w:val="auto"/>
              </w:rPr>
            </w:pPr>
            <w:r w:rsidRPr="00C364FB">
              <w:rPr>
                <w:rFonts w:eastAsia="Times New Roman"/>
                <w:lang w:eastAsia="ru-RU"/>
              </w:rPr>
              <w:t>«Азбука общения»</w:t>
            </w:r>
          </w:p>
        </w:tc>
        <w:tc>
          <w:tcPr>
            <w:tcW w:w="2632" w:type="dxa"/>
          </w:tcPr>
          <w:p w:rsidR="005B71A7" w:rsidRPr="00C364FB" w:rsidRDefault="005B71A7" w:rsidP="00C364FB">
            <w:pPr>
              <w:pStyle w:val="Default"/>
              <w:jc w:val="both"/>
              <w:rPr>
                <w:color w:val="auto"/>
              </w:rPr>
            </w:pPr>
            <w:r w:rsidRPr="00C364FB">
              <w:rPr>
                <w:rFonts w:eastAsia="Times New Roman"/>
                <w:lang w:eastAsia="ru-RU"/>
              </w:rPr>
              <w:t>СПб: Детство - Пресс</w:t>
            </w:r>
          </w:p>
        </w:tc>
        <w:tc>
          <w:tcPr>
            <w:tcW w:w="1284" w:type="dxa"/>
          </w:tcPr>
          <w:p w:rsidR="005B71A7" w:rsidRPr="00C364FB" w:rsidRDefault="005B71A7" w:rsidP="00C364FB">
            <w:pPr>
              <w:pStyle w:val="Default"/>
              <w:jc w:val="both"/>
              <w:rPr>
                <w:color w:val="auto"/>
              </w:rPr>
            </w:pPr>
            <w:r w:rsidRPr="00C364FB">
              <w:rPr>
                <w:color w:val="auto"/>
              </w:rPr>
              <w:t>2010</w:t>
            </w:r>
          </w:p>
        </w:tc>
      </w:tr>
      <w:tr w:rsidR="005B71A7" w:rsidRPr="00C364FB" w:rsidTr="00D0228A">
        <w:trPr>
          <w:trHeight w:val="338"/>
        </w:trPr>
        <w:tc>
          <w:tcPr>
            <w:tcW w:w="2124" w:type="dxa"/>
          </w:tcPr>
          <w:p w:rsidR="005B71A7" w:rsidRPr="00C364FB" w:rsidRDefault="005B71A7" w:rsidP="00C364FB">
            <w:pPr>
              <w:pStyle w:val="Default"/>
              <w:jc w:val="both"/>
              <w:rPr>
                <w:color w:val="auto"/>
              </w:rPr>
            </w:pPr>
            <w:r w:rsidRPr="00C364FB">
              <w:rPr>
                <w:color w:val="auto"/>
              </w:rPr>
              <w:t>Насонкина С. А.</w:t>
            </w:r>
          </w:p>
        </w:tc>
        <w:tc>
          <w:tcPr>
            <w:tcW w:w="3972" w:type="dxa"/>
          </w:tcPr>
          <w:p w:rsidR="005B71A7" w:rsidRPr="00C364FB" w:rsidRDefault="005B71A7" w:rsidP="00C364FB">
            <w:pPr>
              <w:pStyle w:val="Default"/>
              <w:jc w:val="both"/>
              <w:rPr>
                <w:color w:val="auto"/>
              </w:rPr>
            </w:pPr>
            <w:r w:rsidRPr="00C364FB">
              <w:rPr>
                <w:color w:val="auto"/>
              </w:rPr>
              <w:t>«Уроки этикета»</w:t>
            </w:r>
          </w:p>
        </w:tc>
        <w:tc>
          <w:tcPr>
            <w:tcW w:w="2632" w:type="dxa"/>
          </w:tcPr>
          <w:p w:rsidR="005B71A7" w:rsidRPr="00C364FB" w:rsidRDefault="005B71A7" w:rsidP="00C364FB">
            <w:pPr>
              <w:pStyle w:val="Default"/>
              <w:jc w:val="both"/>
              <w:rPr>
                <w:color w:val="auto"/>
              </w:rPr>
            </w:pPr>
            <w:r w:rsidRPr="00C364FB">
              <w:rPr>
                <w:color w:val="auto"/>
              </w:rPr>
              <w:t>«Просвещение»</w:t>
            </w:r>
          </w:p>
        </w:tc>
        <w:tc>
          <w:tcPr>
            <w:tcW w:w="1284" w:type="dxa"/>
          </w:tcPr>
          <w:p w:rsidR="005B71A7" w:rsidRPr="00C364FB" w:rsidRDefault="005B71A7" w:rsidP="00C364FB">
            <w:pPr>
              <w:pStyle w:val="Default"/>
              <w:jc w:val="both"/>
              <w:rPr>
                <w:color w:val="auto"/>
              </w:rPr>
            </w:pPr>
            <w:r w:rsidRPr="00C364FB">
              <w:rPr>
                <w:color w:val="auto"/>
              </w:rPr>
              <w:t>2003</w:t>
            </w:r>
          </w:p>
        </w:tc>
      </w:tr>
      <w:tr w:rsidR="005B71A7" w:rsidRPr="00C364FB" w:rsidTr="00D0228A">
        <w:trPr>
          <w:trHeight w:val="363"/>
        </w:trPr>
        <w:tc>
          <w:tcPr>
            <w:tcW w:w="2124" w:type="dxa"/>
          </w:tcPr>
          <w:p w:rsidR="005B71A7" w:rsidRPr="00C364FB" w:rsidRDefault="005B71A7" w:rsidP="00C364FB">
            <w:pPr>
              <w:pStyle w:val="Default"/>
              <w:jc w:val="both"/>
              <w:rPr>
                <w:color w:val="auto"/>
              </w:rPr>
            </w:pPr>
            <w:r w:rsidRPr="00C364FB">
              <w:rPr>
                <w:color w:val="auto"/>
              </w:rPr>
              <w:t>Бондаренко А. К.</w:t>
            </w:r>
          </w:p>
        </w:tc>
        <w:tc>
          <w:tcPr>
            <w:tcW w:w="3972" w:type="dxa"/>
          </w:tcPr>
          <w:p w:rsidR="005B71A7" w:rsidRPr="00C364FB" w:rsidRDefault="005B71A7" w:rsidP="00C364FB">
            <w:pPr>
              <w:pStyle w:val="Default"/>
              <w:jc w:val="both"/>
              <w:rPr>
                <w:color w:val="auto"/>
              </w:rPr>
            </w:pPr>
            <w:r w:rsidRPr="00C364FB">
              <w:rPr>
                <w:color w:val="auto"/>
              </w:rPr>
              <w:t>«Дидактические игры в детском саду»</w:t>
            </w:r>
          </w:p>
        </w:tc>
        <w:tc>
          <w:tcPr>
            <w:tcW w:w="2632" w:type="dxa"/>
          </w:tcPr>
          <w:p w:rsidR="005B71A7" w:rsidRPr="00C364FB" w:rsidRDefault="005B71A7" w:rsidP="00C364FB">
            <w:pPr>
              <w:pStyle w:val="Default"/>
              <w:jc w:val="both"/>
              <w:rPr>
                <w:color w:val="auto"/>
              </w:rPr>
            </w:pPr>
            <w:r w:rsidRPr="00C364FB">
              <w:rPr>
                <w:color w:val="auto"/>
              </w:rPr>
              <w:t>«Просвещение»</w:t>
            </w:r>
          </w:p>
        </w:tc>
        <w:tc>
          <w:tcPr>
            <w:tcW w:w="1284" w:type="dxa"/>
          </w:tcPr>
          <w:p w:rsidR="005B71A7" w:rsidRPr="00C364FB" w:rsidRDefault="005B71A7" w:rsidP="00C364FB">
            <w:pPr>
              <w:pStyle w:val="Default"/>
              <w:jc w:val="both"/>
              <w:rPr>
                <w:color w:val="auto"/>
              </w:rPr>
            </w:pPr>
            <w:r w:rsidRPr="00C364FB">
              <w:rPr>
                <w:color w:val="auto"/>
              </w:rPr>
              <w:t>1991</w:t>
            </w:r>
          </w:p>
        </w:tc>
      </w:tr>
      <w:tr w:rsidR="005B71A7" w:rsidRPr="00C364FB" w:rsidTr="00D0228A">
        <w:trPr>
          <w:trHeight w:val="889"/>
        </w:trPr>
        <w:tc>
          <w:tcPr>
            <w:tcW w:w="2124" w:type="dxa"/>
          </w:tcPr>
          <w:p w:rsidR="005B71A7" w:rsidRPr="00C364FB" w:rsidRDefault="005B71A7" w:rsidP="00C364FB">
            <w:pPr>
              <w:pStyle w:val="Default"/>
              <w:jc w:val="both"/>
              <w:rPr>
                <w:color w:val="auto"/>
              </w:rPr>
            </w:pPr>
            <w:r w:rsidRPr="00C364FB">
              <w:rPr>
                <w:color w:val="auto"/>
              </w:rPr>
              <w:t>Бабаева Т. И., Михайлова З. А.</w:t>
            </w:r>
          </w:p>
          <w:p w:rsidR="005B71A7" w:rsidRPr="00C364FB" w:rsidRDefault="005B71A7" w:rsidP="00C364FB">
            <w:pPr>
              <w:pStyle w:val="Default"/>
              <w:jc w:val="both"/>
              <w:rPr>
                <w:color w:val="auto"/>
              </w:rPr>
            </w:pPr>
          </w:p>
          <w:p w:rsidR="005B71A7" w:rsidRPr="00C364FB" w:rsidRDefault="005B71A7" w:rsidP="00C364FB">
            <w:pPr>
              <w:pStyle w:val="Default"/>
              <w:jc w:val="both"/>
              <w:rPr>
                <w:color w:val="auto"/>
              </w:rPr>
            </w:pPr>
          </w:p>
        </w:tc>
        <w:tc>
          <w:tcPr>
            <w:tcW w:w="3972" w:type="dxa"/>
          </w:tcPr>
          <w:p w:rsidR="005B71A7" w:rsidRPr="00C364FB" w:rsidRDefault="005B71A7" w:rsidP="00C364FB">
            <w:pPr>
              <w:pStyle w:val="Default"/>
              <w:jc w:val="both"/>
              <w:rPr>
                <w:color w:val="auto"/>
              </w:rPr>
            </w:pPr>
            <w:r w:rsidRPr="00C364FB">
              <w:rPr>
                <w:rFonts w:eastAsia="Times New Roman"/>
                <w:lang w:eastAsia="ru-RU"/>
              </w:rPr>
              <w:t>Игра и дошкольник. Развитие детей старшего дошкольного возраста в игровой деятельности.</w:t>
            </w:r>
          </w:p>
        </w:tc>
        <w:tc>
          <w:tcPr>
            <w:tcW w:w="2632" w:type="dxa"/>
          </w:tcPr>
          <w:p w:rsidR="005B71A7" w:rsidRPr="00C364FB" w:rsidRDefault="005B71A7" w:rsidP="00C364FB">
            <w:pPr>
              <w:pStyle w:val="Default"/>
              <w:jc w:val="both"/>
              <w:rPr>
                <w:color w:val="auto"/>
              </w:rPr>
            </w:pPr>
            <w:r w:rsidRPr="00C364FB">
              <w:rPr>
                <w:color w:val="auto"/>
              </w:rPr>
              <w:t>СПб: Детсво – Пресс</w:t>
            </w:r>
          </w:p>
          <w:p w:rsidR="005B71A7" w:rsidRPr="00C364FB" w:rsidRDefault="005B71A7" w:rsidP="00C364FB">
            <w:pPr>
              <w:pStyle w:val="Default"/>
              <w:jc w:val="both"/>
              <w:rPr>
                <w:color w:val="auto"/>
              </w:rPr>
            </w:pPr>
          </w:p>
          <w:p w:rsidR="005B71A7" w:rsidRPr="00C364FB" w:rsidRDefault="005B71A7" w:rsidP="00C364FB">
            <w:pPr>
              <w:pStyle w:val="Default"/>
              <w:jc w:val="both"/>
              <w:rPr>
                <w:color w:val="auto"/>
              </w:rPr>
            </w:pPr>
          </w:p>
        </w:tc>
        <w:tc>
          <w:tcPr>
            <w:tcW w:w="1284" w:type="dxa"/>
          </w:tcPr>
          <w:p w:rsidR="005B71A7" w:rsidRPr="00C364FB" w:rsidRDefault="005B71A7" w:rsidP="00C364FB">
            <w:pPr>
              <w:pStyle w:val="Default"/>
              <w:jc w:val="both"/>
              <w:rPr>
                <w:color w:val="auto"/>
              </w:rPr>
            </w:pPr>
            <w:r w:rsidRPr="00C364FB">
              <w:rPr>
                <w:color w:val="auto"/>
              </w:rPr>
              <w:t>2007</w:t>
            </w:r>
          </w:p>
          <w:p w:rsidR="005B71A7" w:rsidRPr="00C364FB" w:rsidRDefault="005B71A7" w:rsidP="00C364FB">
            <w:pPr>
              <w:pStyle w:val="Default"/>
              <w:jc w:val="both"/>
              <w:rPr>
                <w:color w:val="auto"/>
              </w:rPr>
            </w:pPr>
          </w:p>
          <w:p w:rsidR="005B71A7" w:rsidRPr="00C364FB" w:rsidRDefault="005B71A7" w:rsidP="00C364FB">
            <w:pPr>
              <w:pStyle w:val="Default"/>
              <w:jc w:val="both"/>
              <w:rPr>
                <w:color w:val="auto"/>
              </w:rPr>
            </w:pPr>
          </w:p>
        </w:tc>
      </w:tr>
      <w:tr w:rsidR="005B71A7" w:rsidRPr="00C364FB" w:rsidTr="00D0228A">
        <w:trPr>
          <w:trHeight w:val="1077"/>
        </w:trPr>
        <w:tc>
          <w:tcPr>
            <w:tcW w:w="2124" w:type="dxa"/>
          </w:tcPr>
          <w:p w:rsidR="005B71A7" w:rsidRPr="00C364FB" w:rsidRDefault="005B71A7" w:rsidP="00C364FB">
            <w:pPr>
              <w:pStyle w:val="Default"/>
              <w:jc w:val="both"/>
              <w:rPr>
                <w:color w:val="auto"/>
              </w:rPr>
            </w:pPr>
            <w:r w:rsidRPr="00C364FB">
              <w:rPr>
                <w:color w:val="auto"/>
              </w:rPr>
              <w:t>Зворыгина Е. В.</w:t>
            </w:r>
          </w:p>
          <w:p w:rsidR="005B71A7" w:rsidRPr="00C364FB" w:rsidRDefault="005B71A7" w:rsidP="00C364FB">
            <w:pPr>
              <w:pStyle w:val="Default"/>
              <w:jc w:val="both"/>
              <w:rPr>
                <w:color w:val="auto"/>
              </w:rPr>
            </w:pPr>
          </w:p>
        </w:tc>
        <w:tc>
          <w:tcPr>
            <w:tcW w:w="3972" w:type="dxa"/>
          </w:tcPr>
          <w:p w:rsidR="005B71A7" w:rsidRPr="00C364FB" w:rsidRDefault="005B71A7" w:rsidP="00C364FB">
            <w:pPr>
              <w:pStyle w:val="Default"/>
              <w:jc w:val="both"/>
              <w:rPr>
                <w:rFonts w:eastAsia="Times New Roman"/>
                <w:lang w:eastAsia="ru-RU"/>
              </w:rPr>
            </w:pPr>
            <w:r w:rsidRPr="00C364FB">
              <w:rPr>
                <w:color w:val="auto"/>
              </w:rPr>
              <w:t>«Я играю! Условия для развития сюжетных игр малышей в детском саду и семье. Методическое пособие»</w:t>
            </w:r>
          </w:p>
        </w:tc>
        <w:tc>
          <w:tcPr>
            <w:tcW w:w="2632" w:type="dxa"/>
          </w:tcPr>
          <w:p w:rsidR="005B71A7" w:rsidRPr="00C364FB" w:rsidRDefault="005B71A7" w:rsidP="00C364FB">
            <w:pPr>
              <w:pStyle w:val="Default"/>
              <w:jc w:val="both"/>
              <w:rPr>
                <w:color w:val="auto"/>
              </w:rPr>
            </w:pPr>
            <w:r w:rsidRPr="00C364FB">
              <w:rPr>
                <w:color w:val="auto"/>
              </w:rPr>
              <w:t>«Просвещение»</w:t>
            </w:r>
          </w:p>
        </w:tc>
        <w:tc>
          <w:tcPr>
            <w:tcW w:w="1284" w:type="dxa"/>
          </w:tcPr>
          <w:p w:rsidR="005B71A7" w:rsidRPr="00C364FB" w:rsidRDefault="005B71A7" w:rsidP="00C364FB">
            <w:pPr>
              <w:pStyle w:val="Default"/>
              <w:jc w:val="both"/>
              <w:rPr>
                <w:color w:val="auto"/>
              </w:rPr>
            </w:pPr>
            <w:r w:rsidRPr="00C364FB">
              <w:rPr>
                <w:color w:val="auto"/>
              </w:rPr>
              <w:t>2010</w:t>
            </w:r>
          </w:p>
        </w:tc>
      </w:tr>
    </w:tbl>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Наглядно – дидактические пособия</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Серия «Мир в картинках»: «Государственные символы России», «9 мая – День Победы», «Гербы и символы. История российского герба»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Серия «Рассказы по картинкам»: «Великая Отечественная война», «Защитники Отечества»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Серия «Расскажи детям о…»: «Расскажи детям о столице нашей Родины», «О достопримечательностях Ярославля», «О достопримечательностях Москвы» и др.</w:t>
      </w: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Самообслуживание, трудовое воспитание</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272"/>
        </w:trPr>
        <w:tc>
          <w:tcPr>
            <w:tcW w:w="2124" w:type="dxa"/>
          </w:tcPr>
          <w:p w:rsidR="005B71A7" w:rsidRPr="00C364FB" w:rsidRDefault="005B71A7" w:rsidP="00C364FB">
            <w:pPr>
              <w:pStyle w:val="Default"/>
              <w:jc w:val="both"/>
              <w:rPr>
                <w:color w:val="auto"/>
              </w:rPr>
            </w:pPr>
            <w:r w:rsidRPr="00C364FB">
              <w:rPr>
                <w:color w:val="auto"/>
              </w:rPr>
              <w:t>Буре Р. С.</w:t>
            </w:r>
          </w:p>
        </w:tc>
        <w:tc>
          <w:tcPr>
            <w:tcW w:w="3972" w:type="dxa"/>
          </w:tcPr>
          <w:p w:rsidR="005B71A7" w:rsidRPr="00C364FB" w:rsidRDefault="005B71A7" w:rsidP="00C364FB">
            <w:pPr>
              <w:pStyle w:val="Default"/>
              <w:jc w:val="both"/>
              <w:rPr>
                <w:color w:val="auto"/>
              </w:rPr>
            </w:pPr>
            <w:r w:rsidRPr="00C364FB">
              <w:rPr>
                <w:color w:val="auto"/>
              </w:rPr>
              <w:t>«Нравственно – трудовое воспитание в детском саду»</w:t>
            </w:r>
          </w:p>
        </w:tc>
        <w:tc>
          <w:tcPr>
            <w:tcW w:w="2632" w:type="dxa"/>
          </w:tcPr>
          <w:p w:rsidR="005B71A7" w:rsidRPr="00C364FB" w:rsidRDefault="005B71A7" w:rsidP="00C364FB">
            <w:pPr>
              <w:pStyle w:val="Default"/>
              <w:jc w:val="both"/>
              <w:rPr>
                <w:color w:val="auto"/>
              </w:rPr>
            </w:pPr>
            <w:r w:rsidRPr="00C364FB">
              <w:rPr>
                <w:color w:val="auto"/>
              </w:rPr>
              <w:t>«Просвещение»</w:t>
            </w:r>
          </w:p>
        </w:tc>
        <w:tc>
          <w:tcPr>
            <w:tcW w:w="1284" w:type="dxa"/>
          </w:tcPr>
          <w:p w:rsidR="005B71A7" w:rsidRPr="00C364FB" w:rsidRDefault="005B71A7" w:rsidP="00C364FB">
            <w:pPr>
              <w:pStyle w:val="Default"/>
              <w:jc w:val="both"/>
              <w:rPr>
                <w:color w:val="auto"/>
              </w:rPr>
            </w:pPr>
            <w:r w:rsidRPr="00C364FB">
              <w:rPr>
                <w:color w:val="auto"/>
              </w:rPr>
              <w:t>2008</w:t>
            </w:r>
          </w:p>
        </w:tc>
      </w:tr>
      <w:tr w:rsidR="005B71A7" w:rsidRPr="00C364FB" w:rsidTr="00D0228A">
        <w:trPr>
          <w:trHeight w:val="337"/>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Куцакова Л. В.</w:t>
            </w:r>
          </w:p>
        </w:tc>
        <w:tc>
          <w:tcPr>
            <w:tcW w:w="3972" w:type="dxa"/>
          </w:tcPr>
          <w:p w:rsidR="005B71A7" w:rsidRPr="00C364FB" w:rsidRDefault="005B71A7" w:rsidP="00C364FB">
            <w:pPr>
              <w:pStyle w:val="Default"/>
              <w:jc w:val="both"/>
              <w:rPr>
                <w:color w:val="auto"/>
              </w:rPr>
            </w:pPr>
            <w:r w:rsidRPr="00C364FB">
              <w:rPr>
                <w:color w:val="auto"/>
              </w:rPr>
              <w:t>«Трудовое воспитание в детском саду»</w:t>
            </w:r>
          </w:p>
        </w:tc>
        <w:tc>
          <w:tcPr>
            <w:tcW w:w="2632" w:type="dxa"/>
          </w:tcPr>
          <w:p w:rsidR="005B71A7" w:rsidRPr="00C364FB" w:rsidRDefault="005B71A7" w:rsidP="00C364FB">
            <w:pPr>
              <w:pStyle w:val="Default"/>
              <w:jc w:val="both"/>
              <w:rPr>
                <w:color w:val="auto"/>
              </w:rPr>
            </w:pPr>
            <w:r w:rsidRPr="00C364FB">
              <w:rPr>
                <w:color w:val="auto"/>
              </w:rPr>
              <w:t>«Мозайка – Синтез»</w:t>
            </w:r>
          </w:p>
        </w:tc>
        <w:tc>
          <w:tcPr>
            <w:tcW w:w="1284" w:type="dxa"/>
          </w:tcPr>
          <w:p w:rsidR="005B71A7" w:rsidRPr="00C364FB" w:rsidRDefault="005B71A7" w:rsidP="00C364FB">
            <w:pPr>
              <w:pStyle w:val="Default"/>
              <w:jc w:val="both"/>
              <w:rPr>
                <w:color w:val="auto"/>
              </w:rPr>
            </w:pPr>
            <w:r w:rsidRPr="00C364FB">
              <w:rPr>
                <w:color w:val="auto"/>
              </w:rPr>
              <w:t>2007</w:t>
            </w:r>
          </w:p>
        </w:tc>
      </w:tr>
    </w:tbl>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lastRenderedPageBreak/>
        <w:t>Формирование основ безопасности</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272"/>
        </w:trPr>
        <w:tc>
          <w:tcPr>
            <w:tcW w:w="2124" w:type="dxa"/>
          </w:tcPr>
          <w:p w:rsidR="005B71A7" w:rsidRPr="00C364FB" w:rsidRDefault="005B71A7" w:rsidP="00C364FB">
            <w:pPr>
              <w:pStyle w:val="Default"/>
              <w:jc w:val="both"/>
              <w:rPr>
                <w:color w:val="auto"/>
              </w:rPr>
            </w:pPr>
            <w:r w:rsidRPr="00C364FB">
              <w:rPr>
                <w:color w:val="auto"/>
              </w:rPr>
              <w:t>Авдеева Н. Н., Князева О. Л., Стеркина Р. Б.</w:t>
            </w:r>
          </w:p>
        </w:tc>
        <w:tc>
          <w:tcPr>
            <w:tcW w:w="3972" w:type="dxa"/>
          </w:tcPr>
          <w:p w:rsidR="005B71A7" w:rsidRPr="00C364FB" w:rsidRDefault="005B71A7" w:rsidP="00C364FB">
            <w:pPr>
              <w:pStyle w:val="Default"/>
              <w:jc w:val="both"/>
            </w:pPr>
            <w:r w:rsidRPr="00C364FB">
              <w:t xml:space="preserve">«Основы безопасности детей дошкольного возраста» </w:t>
            </w:r>
          </w:p>
          <w:p w:rsidR="005B71A7" w:rsidRPr="00C364FB" w:rsidRDefault="005B71A7" w:rsidP="00C364FB">
            <w:pPr>
              <w:pStyle w:val="Default"/>
              <w:jc w:val="both"/>
              <w:rPr>
                <w:color w:val="auto"/>
              </w:rPr>
            </w:pPr>
          </w:p>
        </w:tc>
        <w:tc>
          <w:tcPr>
            <w:tcW w:w="2632" w:type="dxa"/>
          </w:tcPr>
          <w:p w:rsidR="005B71A7" w:rsidRPr="00C364FB" w:rsidRDefault="005B71A7" w:rsidP="00C364FB">
            <w:pPr>
              <w:pStyle w:val="Default"/>
              <w:jc w:val="both"/>
              <w:rPr>
                <w:color w:val="auto"/>
              </w:rPr>
            </w:pPr>
            <w:r w:rsidRPr="00C364FB">
              <w:rPr>
                <w:color w:val="auto"/>
              </w:rPr>
              <w:t>«Просвещение»</w:t>
            </w:r>
          </w:p>
        </w:tc>
        <w:tc>
          <w:tcPr>
            <w:tcW w:w="1284" w:type="dxa"/>
          </w:tcPr>
          <w:p w:rsidR="005B71A7" w:rsidRPr="00C364FB" w:rsidRDefault="005B71A7" w:rsidP="00C364FB">
            <w:pPr>
              <w:pStyle w:val="Default"/>
              <w:jc w:val="both"/>
              <w:rPr>
                <w:color w:val="auto"/>
              </w:rPr>
            </w:pPr>
            <w:r w:rsidRPr="00C364FB">
              <w:rPr>
                <w:color w:val="auto"/>
              </w:rPr>
              <w:t>2007</w:t>
            </w:r>
          </w:p>
        </w:tc>
      </w:tr>
      <w:tr w:rsidR="005B71A7" w:rsidRPr="00C364FB" w:rsidTr="00D0228A">
        <w:trPr>
          <w:trHeight w:val="1077"/>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Авдеева Н. Н., Князева О. Л., Стеркина Р. Б.</w:t>
            </w:r>
          </w:p>
        </w:tc>
        <w:tc>
          <w:tcPr>
            <w:tcW w:w="3972" w:type="dxa"/>
          </w:tcPr>
          <w:p w:rsidR="005B71A7" w:rsidRPr="00C364FB" w:rsidRDefault="005B71A7" w:rsidP="00C364FB">
            <w:pPr>
              <w:pStyle w:val="Default"/>
              <w:jc w:val="both"/>
              <w:rPr>
                <w:color w:val="auto"/>
              </w:rPr>
            </w:pPr>
            <w:r w:rsidRPr="00C364FB">
              <w:rPr>
                <w:color w:val="auto"/>
              </w:rPr>
              <w:t>«Безопасность: Учебное пособие по основам безопасности жизнедеятельности детей старшего дошкольного возраста»</w:t>
            </w:r>
          </w:p>
        </w:tc>
        <w:tc>
          <w:tcPr>
            <w:tcW w:w="2632" w:type="dxa"/>
          </w:tcPr>
          <w:p w:rsidR="005B71A7" w:rsidRPr="00C364FB" w:rsidRDefault="005B71A7" w:rsidP="00C364FB">
            <w:pPr>
              <w:pStyle w:val="Default"/>
              <w:jc w:val="both"/>
              <w:rPr>
                <w:color w:val="auto"/>
              </w:rPr>
            </w:pPr>
            <w:r w:rsidRPr="00C364FB">
              <w:rPr>
                <w:color w:val="auto"/>
              </w:rPr>
              <w:t>«Издательство АСТ - ЛТД</w:t>
            </w:r>
          </w:p>
        </w:tc>
        <w:tc>
          <w:tcPr>
            <w:tcW w:w="1284" w:type="dxa"/>
          </w:tcPr>
          <w:p w:rsidR="005B71A7" w:rsidRPr="00C364FB" w:rsidRDefault="005B71A7" w:rsidP="00C364FB">
            <w:pPr>
              <w:pStyle w:val="Default"/>
              <w:jc w:val="both"/>
              <w:rPr>
                <w:color w:val="auto"/>
              </w:rPr>
            </w:pPr>
            <w:r w:rsidRPr="00C364FB">
              <w:rPr>
                <w:color w:val="auto"/>
              </w:rPr>
              <w:t>2004</w:t>
            </w:r>
          </w:p>
        </w:tc>
      </w:tr>
      <w:tr w:rsidR="005B71A7" w:rsidRPr="00C364FB" w:rsidTr="00D0228A">
        <w:trPr>
          <w:trHeight w:val="290"/>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Саулина Т. Ф.</w:t>
            </w:r>
          </w:p>
        </w:tc>
        <w:tc>
          <w:tcPr>
            <w:tcW w:w="3972" w:type="dxa"/>
          </w:tcPr>
          <w:p w:rsidR="005B71A7" w:rsidRPr="00C364FB" w:rsidRDefault="005B71A7" w:rsidP="00C364FB">
            <w:pPr>
              <w:pStyle w:val="Default"/>
              <w:jc w:val="both"/>
              <w:rPr>
                <w:color w:val="auto"/>
              </w:rPr>
            </w:pPr>
            <w:r w:rsidRPr="00C364FB">
              <w:rPr>
                <w:color w:val="auto"/>
              </w:rPr>
              <w:t>«Знакомим дошкольников с правилами дорожного движения» (3 – 7 лет)</w:t>
            </w:r>
          </w:p>
        </w:tc>
        <w:tc>
          <w:tcPr>
            <w:tcW w:w="2632" w:type="dxa"/>
          </w:tcPr>
          <w:p w:rsidR="005B71A7" w:rsidRPr="00C364FB" w:rsidRDefault="005B71A7" w:rsidP="00C364FB">
            <w:pPr>
              <w:pStyle w:val="Default"/>
              <w:jc w:val="both"/>
              <w:rPr>
                <w:color w:val="auto"/>
              </w:rPr>
            </w:pPr>
          </w:p>
        </w:tc>
        <w:tc>
          <w:tcPr>
            <w:tcW w:w="1284" w:type="dxa"/>
          </w:tcPr>
          <w:p w:rsidR="005B71A7" w:rsidRPr="00C364FB" w:rsidRDefault="005B71A7" w:rsidP="00C364FB">
            <w:pPr>
              <w:pStyle w:val="Default"/>
              <w:jc w:val="both"/>
              <w:rPr>
                <w:color w:val="auto"/>
              </w:rPr>
            </w:pPr>
          </w:p>
        </w:tc>
      </w:tr>
    </w:tbl>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Наглядно – дидактические пособия</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 Н. Авдеева, О. Л. Князева, Р. Б. Стеркина «Безопасность на улицах города»</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 Вохринцева  Демонстрационный материал «Дорожная безопасность»</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Демонстрационный материал «Детям о правилах пожарной безопасности»</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Демонстрационный материал «Если ты дома один. Уроки безопасности»</w:t>
      </w: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Игровая деятельность</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10025" w:type="dxa"/>
        <w:jc w:val="center"/>
        <w:tblInd w:w="-55" w:type="dxa"/>
        <w:tblLayout w:type="fixed"/>
        <w:tblCellMar>
          <w:left w:w="113" w:type="dxa"/>
        </w:tblCellMar>
        <w:tblLook w:val="0000"/>
      </w:tblPr>
      <w:tblGrid>
        <w:gridCol w:w="2449"/>
        <w:gridCol w:w="4826"/>
        <w:gridCol w:w="1937"/>
        <w:gridCol w:w="813"/>
      </w:tblGrid>
      <w:tr w:rsidR="005B71A7" w:rsidRPr="00C364FB" w:rsidTr="00D0228A">
        <w:trPr>
          <w:jc w:val="center"/>
        </w:trPr>
        <w:tc>
          <w:tcPr>
            <w:tcW w:w="24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4826"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937"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Год</w:t>
            </w:r>
          </w:p>
        </w:tc>
      </w:tr>
      <w:tr w:rsidR="005B71A7" w:rsidRPr="00C364FB" w:rsidTr="00D0228A">
        <w:trPr>
          <w:trHeight w:val="906"/>
          <w:jc w:val="center"/>
        </w:trPr>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Деркунская В. А, Харчевникова А. Н.</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sz w:val="24"/>
                <w:szCs w:val="24"/>
              </w:rPr>
              <w:t>Педагогическое сопровождение сюжетно – ролевых игр детей 4 -5 лет</w:t>
            </w:r>
          </w:p>
        </w:tc>
        <w:tc>
          <w:tcPr>
            <w:tcW w:w="1937"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Центр педагогического образования</w:t>
            </w:r>
          </w:p>
        </w:tc>
        <w:tc>
          <w:tcPr>
            <w:tcW w:w="813"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2012</w:t>
            </w:r>
          </w:p>
        </w:tc>
      </w:tr>
      <w:tr w:rsidR="005B71A7" w:rsidRPr="00C364FB" w:rsidTr="00D0228A">
        <w:trPr>
          <w:jc w:val="center"/>
        </w:trPr>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Деркунская В. А., Рындина А. Г.</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sz w:val="24"/>
                <w:szCs w:val="24"/>
              </w:rPr>
              <w:t>Игровые приемы и коммуникационные игры для детей старшего дошкольного возраста</w:t>
            </w:r>
          </w:p>
        </w:tc>
        <w:tc>
          <w:tcPr>
            <w:tcW w:w="1937"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Центр педагогического образования</w:t>
            </w:r>
          </w:p>
        </w:tc>
        <w:tc>
          <w:tcPr>
            <w:tcW w:w="813"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2012</w:t>
            </w:r>
          </w:p>
        </w:tc>
      </w:tr>
      <w:tr w:rsidR="005B71A7" w:rsidRPr="00C364FB" w:rsidTr="00D0228A">
        <w:trPr>
          <w:jc w:val="center"/>
        </w:trPr>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Губанова Н. В.</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sz w:val="24"/>
                <w:szCs w:val="24"/>
              </w:rPr>
              <w:t>Игровая деятельность в детском саду. Методическое пособие</w:t>
            </w:r>
          </w:p>
        </w:tc>
        <w:tc>
          <w:tcPr>
            <w:tcW w:w="1937"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«Мозайка – Синтез»</w:t>
            </w:r>
          </w:p>
        </w:tc>
        <w:tc>
          <w:tcPr>
            <w:tcW w:w="813"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2010</w:t>
            </w:r>
          </w:p>
        </w:tc>
      </w:tr>
    </w:tbl>
    <w:p w:rsidR="005B71A7" w:rsidRPr="00C364FB" w:rsidRDefault="005B71A7" w:rsidP="00C364FB">
      <w:pPr>
        <w:spacing w:after="0"/>
        <w:jc w:val="both"/>
        <w:rPr>
          <w:rFonts w:ascii="Times New Roman" w:hAnsi="Times New Roman" w:cs="Times New Roman"/>
          <w:b/>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Образовательная область «Познавательное развитие»</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b/>
          <w:i/>
          <w:sz w:val="24"/>
          <w:szCs w:val="24"/>
        </w:rPr>
        <w:t>Методические пособия</w:t>
      </w:r>
    </w:p>
    <w:tbl>
      <w:tblPr>
        <w:tblW w:w="10233" w:type="dxa"/>
        <w:tblInd w:w="-55" w:type="dxa"/>
        <w:tblLayout w:type="fixed"/>
        <w:tblCellMar>
          <w:left w:w="113" w:type="dxa"/>
        </w:tblCellMar>
        <w:tblLook w:val="0000"/>
      </w:tblPr>
      <w:tblGrid>
        <w:gridCol w:w="2151"/>
        <w:gridCol w:w="284"/>
        <w:gridCol w:w="4800"/>
        <w:gridCol w:w="20"/>
        <w:gridCol w:w="1902"/>
        <w:gridCol w:w="1076"/>
      </w:tblGrid>
      <w:tr w:rsidR="005B71A7" w:rsidRPr="00C364FB" w:rsidTr="00D0228A">
        <w:trPr>
          <w:trHeight w:val="521"/>
        </w:trPr>
        <w:tc>
          <w:tcPr>
            <w:tcW w:w="2435" w:type="dxa"/>
            <w:gridSpan w:val="2"/>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4820" w:type="dxa"/>
            <w:gridSpan w:val="2"/>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w:t>
            </w:r>
          </w:p>
        </w:tc>
        <w:tc>
          <w:tcPr>
            <w:tcW w:w="1902"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1076"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Год</w:t>
            </w:r>
          </w:p>
        </w:tc>
      </w:tr>
      <w:tr w:rsidR="005B71A7" w:rsidRPr="00C364FB" w:rsidTr="00D0228A">
        <w:tc>
          <w:tcPr>
            <w:tcW w:w="10233" w:type="dxa"/>
            <w:gridSpan w:val="6"/>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i/>
                <w:sz w:val="24"/>
                <w:szCs w:val="24"/>
              </w:rPr>
            </w:pPr>
            <w:r w:rsidRPr="00C364FB">
              <w:rPr>
                <w:rFonts w:ascii="Times New Roman" w:hAnsi="Times New Roman" w:cs="Times New Roman"/>
                <w:b/>
                <w:i/>
                <w:sz w:val="24"/>
                <w:szCs w:val="24"/>
              </w:rPr>
              <w:t>Тематический модуль «Формирование целостной картины мира»</w:t>
            </w:r>
          </w:p>
        </w:tc>
      </w:tr>
      <w:tr w:rsidR="005B71A7" w:rsidRPr="00C364FB" w:rsidTr="00D0228A">
        <w:tc>
          <w:tcPr>
            <w:tcW w:w="2151"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Нищева Н. В.</w:t>
            </w:r>
          </w:p>
        </w:tc>
        <w:tc>
          <w:tcPr>
            <w:tcW w:w="5104" w:type="dxa"/>
            <w:gridSpan w:val="3"/>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«Конспекты занятий по формированию у дошкольников естественно – научных представлений в разных возрастных группах»</w:t>
            </w:r>
          </w:p>
        </w:tc>
        <w:tc>
          <w:tcPr>
            <w:tcW w:w="1902"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2012</w:t>
            </w:r>
          </w:p>
        </w:tc>
      </w:tr>
      <w:tr w:rsidR="005B71A7" w:rsidRPr="00C364FB" w:rsidTr="00D0228A">
        <w:tc>
          <w:tcPr>
            <w:tcW w:w="2151"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Волчкова В. Н., Степанова Н. В.</w:t>
            </w:r>
          </w:p>
        </w:tc>
        <w:tc>
          <w:tcPr>
            <w:tcW w:w="5104"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«Конспекты занятий в старшей группе детского сада. Познавательное развитие»</w:t>
            </w:r>
          </w:p>
        </w:tc>
        <w:tc>
          <w:tcPr>
            <w:tcW w:w="1902"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ООО «Издательство «Детство – Пресс»</w:t>
            </w:r>
          </w:p>
        </w:tc>
        <w:tc>
          <w:tcPr>
            <w:tcW w:w="1076"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2007</w:t>
            </w:r>
          </w:p>
        </w:tc>
      </w:tr>
      <w:tr w:rsidR="005B71A7" w:rsidRPr="00C364FB" w:rsidTr="00D0228A">
        <w:tc>
          <w:tcPr>
            <w:tcW w:w="2151"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lastRenderedPageBreak/>
              <w:t>Иванова А. И.</w:t>
            </w:r>
          </w:p>
        </w:tc>
        <w:tc>
          <w:tcPr>
            <w:tcW w:w="5104"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«Экологические наблюдения и эксперименты в детском саду»</w:t>
            </w:r>
          </w:p>
        </w:tc>
        <w:tc>
          <w:tcPr>
            <w:tcW w:w="1902"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ООО «Издательство «Детство – Пресс»</w:t>
            </w:r>
          </w:p>
        </w:tc>
        <w:tc>
          <w:tcPr>
            <w:tcW w:w="1076"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2007</w:t>
            </w:r>
          </w:p>
        </w:tc>
      </w:tr>
      <w:tr w:rsidR="005B71A7" w:rsidRPr="00C364FB" w:rsidTr="00D0228A">
        <w:trPr>
          <w:trHeight w:val="622"/>
        </w:trPr>
        <w:tc>
          <w:tcPr>
            <w:tcW w:w="2151" w:type="dxa"/>
            <w:tcBorders>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Дьяченко О. М.</w:t>
            </w:r>
          </w:p>
        </w:tc>
        <w:tc>
          <w:tcPr>
            <w:tcW w:w="5104" w:type="dxa"/>
            <w:gridSpan w:val="3"/>
            <w:tcBorders>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«Чего на свете не бывает. Занимательные игры для детей с 3-  до 6 лет»</w:t>
            </w:r>
          </w:p>
        </w:tc>
        <w:tc>
          <w:tcPr>
            <w:tcW w:w="1902" w:type="dxa"/>
            <w:tcBorders>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«Просвещение»</w:t>
            </w:r>
          </w:p>
        </w:tc>
        <w:tc>
          <w:tcPr>
            <w:tcW w:w="1076" w:type="dxa"/>
            <w:tcBorders>
              <w:left w:val="single" w:sz="4" w:space="0" w:color="000000"/>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1991</w:t>
            </w:r>
          </w:p>
        </w:tc>
      </w:tr>
      <w:tr w:rsidR="005B71A7" w:rsidRPr="00C364FB" w:rsidTr="00D0228A">
        <w:tc>
          <w:tcPr>
            <w:tcW w:w="10233" w:type="dxa"/>
            <w:gridSpan w:val="6"/>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i/>
                <w:sz w:val="24"/>
                <w:szCs w:val="24"/>
              </w:rPr>
            </w:pPr>
            <w:r w:rsidRPr="00C364FB">
              <w:rPr>
                <w:rFonts w:ascii="Times New Roman" w:hAnsi="Times New Roman" w:cs="Times New Roman"/>
                <w:b/>
                <w:i/>
                <w:color w:val="000000"/>
                <w:sz w:val="24"/>
                <w:szCs w:val="24"/>
              </w:rPr>
              <w:t>Тематический модуль «Исследования и эксперименты»</w:t>
            </w:r>
          </w:p>
        </w:tc>
      </w:tr>
      <w:tr w:rsidR="005B71A7" w:rsidRPr="00C364FB" w:rsidTr="00D0228A">
        <w:tc>
          <w:tcPr>
            <w:tcW w:w="2435" w:type="dxa"/>
            <w:gridSpan w:val="2"/>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Нищева Н. В.</w:t>
            </w:r>
          </w:p>
          <w:p w:rsidR="005B71A7" w:rsidRPr="00C364FB" w:rsidRDefault="005B71A7" w:rsidP="00C364FB">
            <w:pPr>
              <w:snapToGrid w:val="0"/>
              <w:jc w:val="both"/>
              <w:rPr>
                <w:rFonts w:ascii="Times New Roman" w:hAnsi="Times New Roman" w:cs="Times New Roman"/>
                <w:sz w:val="24"/>
                <w:szCs w:val="24"/>
              </w:rPr>
            </w:pPr>
          </w:p>
        </w:tc>
        <w:tc>
          <w:tcPr>
            <w:tcW w:w="4820" w:type="dxa"/>
            <w:gridSpan w:val="2"/>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«Методика детского экспериментирования»</w:t>
            </w:r>
          </w:p>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«Организация опытно – экспериментальной работы в ДОУ. Тематическое и перспективное планирование работы в разных возрастных группах. Выпуск 1»</w:t>
            </w:r>
          </w:p>
        </w:tc>
        <w:tc>
          <w:tcPr>
            <w:tcW w:w="1902"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ООО «Издательство: «Детство – Пресс»</w:t>
            </w:r>
          </w:p>
        </w:tc>
        <w:tc>
          <w:tcPr>
            <w:tcW w:w="1076"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2015</w:t>
            </w:r>
          </w:p>
        </w:tc>
      </w:tr>
      <w:tr w:rsidR="005B71A7" w:rsidRPr="00C364FB" w:rsidTr="00D0228A">
        <w:trPr>
          <w:trHeight w:val="635"/>
        </w:trPr>
        <w:tc>
          <w:tcPr>
            <w:tcW w:w="2435" w:type="dxa"/>
            <w:gridSpan w:val="2"/>
            <w:tcBorders>
              <w:top w:val="single" w:sz="4" w:space="0" w:color="000000"/>
              <w:left w:val="single" w:sz="4" w:space="0" w:color="000000"/>
              <w:bottom w:val="single" w:sz="4" w:space="0" w:color="auto"/>
            </w:tcBorders>
            <w:shd w:val="clear" w:color="auto" w:fill="auto"/>
          </w:tcPr>
          <w:p w:rsidR="005B71A7" w:rsidRPr="00C364FB" w:rsidRDefault="005B71A7" w:rsidP="00C364FB">
            <w:pPr>
              <w:snapToGrid w:val="0"/>
              <w:ind w:left="708"/>
              <w:jc w:val="both"/>
              <w:rPr>
                <w:rFonts w:ascii="Times New Roman" w:hAnsi="Times New Roman" w:cs="Times New Roman"/>
                <w:sz w:val="24"/>
                <w:szCs w:val="24"/>
              </w:rPr>
            </w:pPr>
            <w:r w:rsidRPr="00C364FB">
              <w:rPr>
                <w:rFonts w:ascii="Times New Roman" w:hAnsi="Times New Roman" w:cs="Times New Roman"/>
                <w:sz w:val="24"/>
                <w:szCs w:val="24"/>
              </w:rPr>
              <w:t>Нищева Н. В.</w:t>
            </w:r>
          </w:p>
        </w:tc>
        <w:tc>
          <w:tcPr>
            <w:tcW w:w="4820" w:type="dxa"/>
            <w:gridSpan w:val="2"/>
            <w:tcBorders>
              <w:top w:val="single" w:sz="4" w:space="0" w:color="000000"/>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«Познавательная деятельность. Опыты, эксперименты, игры»</w:t>
            </w:r>
          </w:p>
        </w:tc>
        <w:tc>
          <w:tcPr>
            <w:tcW w:w="1902" w:type="dxa"/>
            <w:tcBorders>
              <w:top w:val="single" w:sz="4" w:space="0" w:color="000000"/>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ООО: «Издательство «Детство – Пресс»</w:t>
            </w:r>
          </w:p>
        </w:tc>
        <w:tc>
          <w:tcPr>
            <w:tcW w:w="1076" w:type="dxa"/>
            <w:tcBorders>
              <w:top w:val="single" w:sz="4" w:space="0" w:color="000000"/>
              <w:left w:val="single" w:sz="4" w:space="0" w:color="000000"/>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2015</w:t>
            </w:r>
          </w:p>
        </w:tc>
      </w:tr>
      <w:tr w:rsidR="005B71A7" w:rsidRPr="00C364FB" w:rsidTr="00D0228A">
        <w:trPr>
          <w:trHeight w:val="195"/>
        </w:trPr>
        <w:tc>
          <w:tcPr>
            <w:tcW w:w="2435" w:type="dxa"/>
            <w:gridSpan w:val="2"/>
            <w:tcBorders>
              <w:top w:val="single" w:sz="4" w:space="0" w:color="auto"/>
              <w:left w:val="single" w:sz="4" w:space="0" w:color="000000"/>
              <w:bottom w:val="single" w:sz="4" w:space="0" w:color="000000"/>
            </w:tcBorders>
            <w:shd w:val="clear" w:color="auto" w:fill="auto"/>
          </w:tcPr>
          <w:p w:rsidR="005B71A7" w:rsidRPr="00C364FB" w:rsidRDefault="005B71A7" w:rsidP="00C364FB">
            <w:pPr>
              <w:snapToGrid w:val="0"/>
              <w:ind w:left="708"/>
              <w:jc w:val="both"/>
              <w:rPr>
                <w:rFonts w:ascii="Times New Roman" w:hAnsi="Times New Roman" w:cs="Times New Roman"/>
                <w:sz w:val="24"/>
                <w:szCs w:val="24"/>
              </w:rPr>
            </w:pPr>
            <w:r w:rsidRPr="00C364FB">
              <w:rPr>
                <w:rFonts w:ascii="Times New Roman" w:hAnsi="Times New Roman" w:cs="Times New Roman"/>
                <w:sz w:val="24"/>
                <w:szCs w:val="24"/>
              </w:rPr>
              <w:t>Нищева Н. В.</w:t>
            </w:r>
          </w:p>
        </w:tc>
        <w:tc>
          <w:tcPr>
            <w:tcW w:w="4820" w:type="dxa"/>
            <w:gridSpan w:val="2"/>
            <w:tcBorders>
              <w:top w:val="single" w:sz="4" w:space="0" w:color="auto"/>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«Организация опытно – экспериментальной работы в ДОУ. Тематическое и перспективное планирование работы в разных возрастных группах. Выпуск 2»</w:t>
            </w:r>
          </w:p>
        </w:tc>
        <w:tc>
          <w:tcPr>
            <w:tcW w:w="1902" w:type="dxa"/>
            <w:tcBorders>
              <w:top w:val="single" w:sz="4" w:space="0" w:color="auto"/>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ООО: «Издательство «Детство – Пресс»</w:t>
            </w:r>
          </w:p>
        </w:tc>
        <w:tc>
          <w:tcPr>
            <w:tcW w:w="1076" w:type="dxa"/>
            <w:tcBorders>
              <w:top w:val="single" w:sz="4" w:space="0" w:color="auto"/>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2013</w:t>
            </w:r>
          </w:p>
        </w:tc>
      </w:tr>
      <w:tr w:rsidR="005B71A7" w:rsidRPr="00C364FB" w:rsidTr="00D0228A">
        <w:trPr>
          <w:trHeight w:val="257"/>
        </w:trPr>
        <w:tc>
          <w:tcPr>
            <w:tcW w:w="10233" w:type="dxa"/>
            <w:gridSpan w:val="6"/>
            <w:tcBorders>
              <w:top w:val="single" w:sz="4" w:space="0" w:color="000000"/>
              <w:left w:val="single" w:sz="4" w:space="0" w:color="000000"/>
              <w:bottom w:val="single" w:sz="4" w:space="0" w:color="auto"/>
              <w:right w:val="single" w:sz="4" w:space="0" w:color="000000"/>
            </w:tcBorders>
            <w:shd w:val="clear" w:color="auto" w:fill="auto"/>
          </w:tcPr>
          <w:p w:rsidR="005B71A7" w:rsidRPr="00C364FB" w:rsidRDefault="005B71A7" w:rsidP="00C364FB">
            <w:pPr>
              <w:jc w:val="both"/>
              <w:rPr>
                <w:rFonts w:ascii="Times New Roman" w:hAnsi="Times New Roman" w:cs="Times New Roman"/>
                <w:b/>
                <w:i/>
                <w:sz w:val="24"/>
                <w:szCs w:val="24"/>
              </w:rPr>
            </w:pPr>
            <w:r w:rsidRPr="00C364FB">
              <w:rPr>
                <w:rFonts w:ascii="Times New Roman" w:hAnsi="Times New Roman" w:cs="Times New Roman"/>
                <w:b/>
                <w:i/>
                <w:sz w:val="24"/>
                <w:szCs w:val="24"/>
              </w:rPr>
              <w:t>Тематический модуль «Проектная деятельность»</w:t>
            </w:r>
          </w:p>
        </w:tc>
      </w:tr>
      <w:tr w:rsidR="005B71A7" w:rsidRPr="00C364FB" w:rsidTr="00D0228A">
        <w:trPr>
          <w:trHeight w:val="1635"/>
        </w:trPr>
        <w:tc>
          <w:tcPr>
            <w:tcW w:w="2435" w:type="dxa"/>
            <w:gridSpan w:val="2"/>
            <w:tcBorders>
              <w:top w:val="single" w:sz="4" w:space="0" w:color="auto"/>
              <w:left w:val="single" w:sz="4" w:space="0" w:color="000000"/>
              <w:bottom w:val="single" w:sz="4" w:space="0" w:color="auto"/>
              <w:right w:val="single" w:sz="4" w:space="0" w:color="auto"/>
            </w:tcBorders>
            <w:shd w:val="clear" w:color="auto" w:fill="auto"/>
          </w:tcPr>
          <w:p w:rsidR="005B71A7" w:rsidRPr="00C364FB" w:rsidRDefault="005B71A7" w:rsidP="00C364FB">
            <w:pPr>
              <w:tabs>
                <w:tab w:val="center" w:pos="767"/>
              </w:tabs>
              <w:jc w:val="both"/>
              <w:rPr>
                <w:rFonts w:ascii="Times New Roman" w:hAnsi="Times New Roman" w:cs="Times New Roman"/>
                <w:sz w:val="24"/>
                <w:szCs w:val="24"/>
              </w:rPr>
            </w:pPr>
            <w:r w:rsidRPr="00C364FB">
              <w:rPr>
                <w:rFonts w:ascii="Times New Roman" w:hAnsi="Times New Roman" w:cs="Times New Roman"/>
                <w:sz w:val="24"/>
                <w:szCs w:val="24"/>
              </w:rPr>
              <w:t>т</w:t>
            </w:r>
            <w:r w:rsidRPr="00C364FB">
              <w:rPr>
                <w:rFonts w:ascii="Times New Roman" w:hAnsi="Times New Roman" w:cs="Times New Roman"/>
                <w:sz w:val="24"/>
                <w:szCs w:val="24"/>
              </w:rPr>
              <w:tab/>
              <w:t>Нищева Н. В.</w:t>
            </w:r>
          </w:p>
        </w:tc>
        <w:tc>
          <w:tcPr>
            <w:tcW w:w="4800" w:type="dxa"/>
            <w:tcBorders>
              <w:top w:val="single" w:sz="4" w:space="0" w:color="auto"/>
              <w:left w:val="single" w:sz="4" w:space="0" w:color="auto"/>
              <w:bottom w:val="single" w:sz="4" w:space="0" w:color="auto"/>
              <w:right w:val="single" w:sz="4" w:space="0" w:color="auto"/>
            </w:tcBorders>
            <w:shd w:val="clear" w:color="auto" w:fill="auto"/>
          </w:tcPr>
          <w:p w:rsidR="005B71A7" w:rsidRPr="00C364FB" w:rsidRDefault="005B71A7" w:rsidP="00C364FB">
            <w:pPr>
              <w:tabs>
                <w:tab w:val="left" w:pos="767"/>
              </w:tabs>
              <w:spacing w:after="0"/>
              <w:jc w:val="both"/>
              <w:rPr>
                <w:rFonts w:ascii="Times New Roman" w:hAnsi="Times New Roman" w:cs="Times New Roman"/>
                <w:sz w:val="24"/>
                <w:szCs w:val="24"/>
              </w:rPr>
            </w:pPr>
            <w:r w:rsidRPr="00C364FB">
              <w:rPr>
                <w:rFonts w:ascii="Times New Roman" w:hAnsi="Times New Roman" w:cs="Times New Roman"/>
                <w:sz w:val="24"/>
                <w:szCs w:val="24"/>
              </w:rPr>
              <w:t>«</w:t>
            </w:r>
            <w:r w:rsidRPr="00C364FB">
              <w:rPr>
                <w:rFonts w:ascii="Times New Roman" w:hAnsi="Times New Roman" w:cs="Times New Roman"/>
                <w:sz w:val="24"/>
                <w:szCs w:val="24"/>
              </w:rPr>
              <w:tab/>
              <w:t>«Проектный метод в организации познавательно – исследовательской деятельности в детском саду»</w:t>
            </w:r>
          </w:p>
        </w:tc>
        <w:tc>
          <w:tcPr>
            <w:tcW w:w="1922" w:type="dxa"/>
            <w:gridSpan w:val="2"/>
            <w:tcBorders>
              <w:top w:val="single" w:sz="4" w:space="0" w:color="auto"/>
              <w:left w:val="single" w:sz="4" w:space="0" w:color="auto"/>
              <w:bottom w:val="single" w:sz="4" w:space="0" w:color="auto"/>
              <w:right w:val="single" w:sz="4" w:space="0" w:color="auto"/>
            </w:tcBorders>
            <w:shd w:val="clear" w:color="auto" w:fill="auto"/>
          </w:tcPr>
          <w:p w:rsidR="005B71A7" w:rsidRPr="00C364FB" w:rsidRDefault="005B71A7" w:rsidP="00C364FB">
            <w:pPr>
              <w:jc w:val="both"/>
              <w:rPr>
                <w:rFonts w:ascii="Times New Roman" w:hAnsi="Times New Roman" w:cs="Times New Roman"/>
                <w:sz w:val="24"/>
                <w:szCs w:val="24"/>
                <w:highlight w:val="yellow"/>
              </w:rPr>
            </w:pPr>
            <w:r w:rsidRPr="00C364FB">
              <w:rPr>
                <w:rFonts w:ascii="Times New Roman" w:hAnsi="Times New Roman" w:cs="Times New Roman"/>
                <w:sz w:val="24"/>
                <w:szCs w:val="24"/>
              </w:rPr>
              <w:t xml:space="preserve">ООО: «Издательство «Детство – Пресс» </w:t>
            </w:r>
          </w:p>
        </w:tc>
        <w:tc>
          <w:tcPr>
            <w:tcW w:w="1076" w:type="dxa"/>
            <w:tcBorders>
              <w:top w:val="single" w:sz="4" w:space="0" w:color="auto"/>
              <w:left w:val="single" w:sz="4" w:space="0" w:color="auto"/>
              <w:bottom w:val="single" w:sz="4" w:space="0" w:color="auto"/>
              <w:right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highlight w:val="yellow"/>
              </w:rPr>
            </w:pPr>
            <w:r w:rsidRPr="00C364FB">
              <w:rPr>
                <w:rFonts w:ascii="Times New Roman" w:hAnsi="Times New Roman" w:cs="Times New Roman"/>
                <w:sz w:val="24"/>
                <w:szCs w:val="24"/>
                <w:highlight w:val="yellow"/>
              </w:rPr>
              <w:t xml:space="preserve">   </w:t>
            </w:r>
            <w:r w:rsidRPr="00C364FB">
              <w:rPr>
                <w:rFonts w:ascii="Times New Roman" w:hAnsi="Times New Roman" w:cs="Times New Roman"/>
                <w:sz w:val="24"/>
                <w:szCs w:val="24"/>
              </w:rPr>
              <w:t xml:space="preserve">       2013</w:t>
            </w:r>
          </w:p>
        </w:tc>
      </w:tr>
      <w:tr w:rsidR="005B71A7" w:rsidRPr="00C364FB" w:rsidTr="00D0228A">
        <w:trPr>
          <w:trHeight w:val="479"/>
        </w:trPr>
        <w:tc>
          <w:tcPr>
            <w:tcW w:w="10233" w:type="dxa"/>
            <w:gridSpan w:val="6"/>
            <w:tcBorders>
              <w:top w:val="single" w:sz="4" w:space="0" w:color="auto"/>
              <w:left w:val="single" w:sz="4" w:space="0" w:color="000000"/>
              <w:bottom w:val="single" w:sz="4" w:space="0" w:color="000000"/>
              <w:right w:val="single" w:sz="4" w:space="0" w:color="000000"/>
            </w:tcBorders>
            <w:shd w:val="clear" w:color="auto" w:fill="auto"/>
          </w:tcPr>
          <w:p w:rsidR="005B71A7" w:rsidRPr="00C364FB" w:rsidRDefault="005B71A7" w:rsidP="00C364FB">
            <w:pPr>
              <w:ind w:left="708"/>
              <w:jc w:val="both"/>
              <w:rPr>
                <w:rFonts w:ascii="Times New Roman" w:hAnsi="Times New Roman" w:cs="Times New Roman"/>
                <w:b/>
                <w:i/>
                <w:color w:val="000000"/>
                <w:sz w:val="24"/>
                <w:szCs w:val="24"/>
              </w:rPr>
            </w:pPr>
            <w:r w:rsidRPr="00C364FB">
              <w:rPr>
                <w:rFonts w:ascii="Times New Roman" w:hAnsi="Times New Roman" w:cs="Times New Roman"/>
                <w:b/>
                <w:i/>
                <w:color w:val="000000"/>
                <w:sz w:val="24"/>
                <w:szCs w:val="24"/>
              </w:rPr>
              <w:t>Тематический модуль «Математическое развитие»</w:t>
            </w:r>
          </w:p>
        </w:tc>
      </w:tr>
      <w:tr w:rsidR="005B71A7" w:rsidRPr="00C364FB" w:rsidTr="00D0228A">
        <w:tc>
          <w:tcPr>
            <w:tcW w:w="2435" w:type="dxa"/>
            <w:gridSpan w:val="2"/>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Полякова М. Н., Вербенец А. М., Михайлова З. А.</w:t>
            </w:r>
          </w:p>
        </w:tc>
        <w:tc>
          <w:tcPr>
            <w:tcW w:w="4820" w:type="dxa"/>
            <w:gridSpan w:val="2"/>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«Теории и технологии математического развития детей дошкольного возраста»</w:t>
            </w:r>
          </w:p>
        </w:tc>
        <w:tc>
          <w:tcPr>
            <w:tcW w:w="1902"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ООО «Издательство: «Детство  – Пресс»</w:t>
            </w:r>
          </w:p>
        </w:tc>
        <w:tc>
          <w:tcPr>
            <w:tcW w:w="1076"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2008</w:t>
            </w:r>
          </w:p>
        </w:tc>
      </w:tr>
      <w:tr w:rsidR="005B71A7" w:rsidRPr="00C364FB" w:rsidTr="00D0228A">
        <w:trPr>
          <w:trHeight w:val="1303"/>
        </w:trPr>
        <w:tc>
          <w:tcPr>
            <w:tcW w:w="2435" w:type="dxa"/>
            <w:gridSpan w:val="2"/>
            <w:tcBorders>
              <w:top w:val="single" w:sz="4" w:space="0" w:color="000000"/>
              <w:left w:val="single" w:sz="4" w:space="0" w:color="000000"/>
              <w:bottom w:val="single" w:sz="4" w:space="0" w:color="auto"/>
            </w:tcBorders>
            <w:shd w:val="clear" w:color="auto" w:fill="auto"/>
          </w:tcPr>
          <w:p w:rsidR="005B71A7" w:rsidRPr="00C364FB" w:rsidRDefault="005B71A7" w:rsidP="00C364FB">
            <w:pPr>
              <w:snapToGrid w:val="0"/>
              <w:spacing w:after="0"/>
              <w:ind w:left="680"/>
              <w:jc w:val="both"/>
              <w:rPr>
                <w:rFonts w:ascii="Times New Roman" w:hAnsi="Times New Roman" w:cs="Times New Roman"/>
                <w:sz w:val="24"/>
                <w:szCs w:val="24"/>
              </w:rPr>
            </w:pPr>
            <w:r w:rsidRPr="00C364FB">
              <w:rPr>
                <w:rFonts w:ascii="Times New Roman" w:hAnsi="Times New Roman" w:cs="Times New Roman"/>
                <w:sz w:val="24"/>
                <w:szCs w:val="24"/>
              </w:rPr>
              <w:t xml:space="preserve">Михайлова З. А., </w:t>
            </w:r>
          </w:p>
          <w:p w:rsidR="005B71A7" w:rsidRPr="00C364FB" w:rsidRDefault="005B71A7" w:rsidP="00C364FB">
            <w:pPr>
              <w:snapToGrid w:val="0"/>
              <w:spacing w:after="0"/>
              <w:ind w:left="680"/>
              <w:jc w:val="both"/>
              <w:rPr>
                <w:rFonts w:ascii="Times New Roman" w:hAnsi="Times New Roman" w:cs="Times New Roman"/>
                <w:sz w:val="24"/>
                <w:szCs w:val="24"/>
              </w:rPr>
            </w:pPr>
            <w:r w:rsidRPr="00C364FB">
              <w:rPr>
                <w:rFonts w:ascii="Times New Roman" w:hAnsi="Times New Roman" w:cs="Times New Roman"/>
                <w:sz w:val="24"/>
                <w:szCs w:val="24"/>
              </w:rPr>
              <w:t>Чеплашкина И. Н.</w:t>
            </w:r>
          </w:p>
          <w:p w:rsidR="005B71A7" w:rsidRPr="00C364FB" w:rsidRDefault="005B71A7" w:rsidP="00C364FB">
            <w:pPr>
              <w:snapToGrid w:val="0"/>
              <w:spacing w:after="0"/>
              <w:ind w:left="680"/>
              <w:jc w:val="both"/>
              <w:rPr>
                <w:rFonts w:ascii="Times New Roman" w:hAnsi="Times New Roman" w:cs="Times New Roman"/>
                <w:sz w:val="24"/>
                <w:szCs w:val="24"/>
              </w:rPr>
            </w:pPr>
          </w:p>
          <w:p w:rsidR="005B71A7" w:rsidRPr="00C364FB" w:rsidRDefault="005B71A7" w:rsidP="00C364FB">
            <w:pPr>
              <w:snapToGrid w:val="0"/>
              <w:spacing w:after="0"/>
              <w:jc w:val="both"/>
              <w:rPr>
                <w:rFonts w:ascii="Times New Roman" w:hAnsi="Times New Roman" w:cs="Times New Roman"/>
                <w:sz w:val="24"/>
                <w:szCs w:val="24"/>
              </w:rPr>
            </w:pPr>
          </w:p>
        </w:tc>
        <w:tc>
          <w:tcPr>
            <w:tcW w:w="4820" w:type="dxa"/>
            <w:gridSpan w:val="2"/>
            <w:tcBorders>
              <w:top w:val="single" w:sz="4" w:space="0" w:color="000000"/>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«Математика – это интересно. Игровые ситуации, диагностика освоенности математических представлений»</w:t>
            </w:r>
          </w:p>
        </w:tc>
        <w:tc>
          <w:tcPr>
            <w:tcW w:w="1902" w:type="dxa"/>
            <w:tcBorders>
              <w:top w:val="single" w:sz="4" w:space="0" w:color="000000"/>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sz w:val="24"/>
                <w:szCs w:val="24"/>
              </w:rPr>
              <w:t>ООО «Издательство: «Детство  – Пресс»</w:t>
            </w:r>
          </w:p>
        </w:tc>
        <w:tc>
          <w:tcPr>
            <w:tcW w:w="1076" w:type="dxa"/>
            <w:tcBorders>
              <w:top w:val="single" w:sz="4" w:space="0" w:color="000000"/>
              <w:left w:val="single" w:sz="4" w:space="0" w:color="000000"/>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2008</w:t>
            </w:r>
          </w:p>
        </w:tc>
      </w:tr>
      <w:tr w:rsidR="005B71A7" w:rsidRPr="00C364FB" w:rsidTr="00D0228A">
        <w:trPr>
          <w:trHeight w:val="246"/>
        </w:trPr>
        <w:tc>
          <w:tcPr>
            <w:tcW w:w="2435" w:type="dxa"/>
            <w:gridSpan w:val="2"/>
            <w:tcBorders>
              <w:top w:val="single" w:sz="4" w:space="0" w:color="auto"/>
              <w:left w:val="single" w:sz="4" w:space="0" w:color="000000"/>
              <w:bottom w:val="single" w:sz="4" w:space="0" w:color="auto"/>
            </w:tcBorders>
            <w:shd w:val="clear" w:color="auto" w:fill="auto"/>
          </w:tcPr>
          <w:p w:rsidR="005B71A7" w:rsidRPr="00C364FB" w:rsidRDefault="005B71A7" w:rsidP="00C364FB">
            <w:pPr>
              <w:snapToGrid w:val="0"/>
              <w:ind w:left="708"/>
              <w:jc w:val="both"/>
              <w:rPr>
                <w:rFonts w:ascii="Times New Roman" w:hAnsi="Times New Roman" w:cs="Times New Roman"/>
                <w:sz w:val="24"/>
                <w:szCs w:val="24"/>
              </w:rPr>
            </w:pPr>
            <w:r w:rsidRPr="00C364FB">
              <w:rPr>
                <w:rFonts w:ascii="Times New Roman" w:hAnsi="Times New Roman" w:cs="Times New Roman"/>
                <w:sz w:val="24"/>
                <w:szCs w:val="24"/>
              </w:rPr>
              <w:t xml:space="preserve">Михайлова З. </w:t>
            </w:r>
            <w:r w:rsidRPr="00C364FB">
              <w:rPr>
                <w:rFonts w:ascii="Times New Roman" w:hAnsi="Times New Roman" w:cs="Times New Roman"/>
                <w:sz w:val="24"/>
                <w:szCs w:val="24"/>
              </w:rPr>
              <w:lastRenderedPageBreak/>
              <w:t>А.</w:t>
            </w:r>
          </w:p>
        </w:tc>
        <w:tc>
          <w:tcPr>
            <w:tcW w:w="4820" w:type="dxa"/>
            <w:gridSpan w:val="2"/>
            <w:tcBorders>
              <w:top w:val="single" w:sz="4" w:space="0" w:color="auto"/>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«Игровые задачи для дошкольников: Книга </w:t>
            </w:r>
            <w:r w:rsidRPr="00C364FB">
              <w:rPr>
                <w:rFonts w:ascii="Times New Roman" w:hAnsi="Times New Roman" w:cs="Times New Roman"/>
                <w:sz w:val="24"/>
                <w:szCs w:val="24"/>
              </w:rPr>
              <w:lastRenderedPageBreak/>
              <w:t>для воспитателя детского сада»</w:t>
            </w:r>
          </w:p>
        </w:tc>
        <w:tc>
          <w:tcPr>
            <w:tcW w:w="1902" w:type="dxa"/>
            <w:tcBorders>
              <w:top w:val="single" w:sz="4" w:space="0" w:color="auto"/>
              <w:left w:val="single" w:sz="4" w:space="0" w:color="000000"/>
              <w:bottom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lastRenderedPageBreak/>
              <w:t xml:space="preserve">ООО «Издательство: </w:t>
            </w:r>
            <w:r w:rsidRPr="00C364FB">
              <w:rPr>
                <w:rFonts w:ascii="Times New Roman" w:hAnsi="Times New Roman" w:cs="Times New Roman"/>
                <w:color w:val="000000"/>
                <w:sz w:val="24"/>
                <w:szCs w:val="24"/>
              </w:rPr>
              <w:lastRenderedPageBreak/>
              <w:t>«Детство – Пресс»</w:t>
            </w:r>
          </w:p>
        </w:tc>
        <w:tc>
          <w:tcPr>
            <w:tcW w:w="1076" w:type="dxa"/>
            <w:tcBorders>
              <w:top w:val="single" w:sz="4" w:space="0" w:color="auto"/>
              <w:left w:val="single" w:sz="4" w:space="0" w:color="000000"/>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lastRenderedPageBreak/>
              <w:t>2008</w:t>
            </w:r>
          </w:p>
        </w:tc>
      </w:tr>
      <w:tr w:rsidR="005B71A7" w:rsidRPr="00C364FB" w:rsidTr="00D0228A">
        <w:trPr>
          <w:trHeight w:val="1160"/>
        </w:trPr>
        <w:tc>
          <w:tcPr>
            <w:tcW w:w="2435" w:type="dxa"/>
            <w:gridSpan w:val="2"/>
            <w:tcBorders>
              <w:top w:val="single" w:sz="4" w:space="0" w:color="auto"/>
              <w:left w:val="single" w:sz="4" w:space="0" w:color="000000"/>
              <w:bottom w:val="single" w:sz="4" w:space="0" w:color="000000"/>
            </w:tcBorders>
            <w:shd w:val="clear" w:color="auto" w:fill="auto"/>
          </w:tcPr>
          <w:p w:rsidR="005B71A7" w:rsidRPr="00C364FB" w:rsidRDefault="005B71A7" w:rsidP="00C364FB">
            <w:pPr>
              <w:snapToGrid w:val="0"/>
              <w:spacing w:after="0"/>
              <w:ind w:left="737"/>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Михайлова З. А., </w:t>
            </w:r>
          </w:p>
          <w:p w:rsidR="005B71A7" w:rsidRPr="00C364FB" w:rsidRDefault="005B71A7" w:rsidP="00C364FB">
            <w:pPr>
              <w:snapToGrid w:val="0"/>
              <w:spacing w:after="0"/>
              <w:ind w:left="737"/>
              <w:jc w:val="both"/>
              <w:rPr>
                <w:rFonts w:ascii="Times New Roman" w:hAnsi="Times New Roman" w:cs="Times New Roman"/>
                <w:sz w:val="24"/>
                <w:szCs w:val="24"/>
              </w:rPr>
            </w:pPr>
            <w:r w:rsidRPr="00C364FB">
              <w:rPr>
                <w:rFonts w:ascii="Times New Roman" w:hAnsi="Times New Roman" w:cs="Times New Roman"/>
                <w:sz w:val="24"/>
                <w:szCs w:val="24"/>
              </w:rPr>
              <w:t>Иоффе Э. Н.</w:t>
            </w:r>
          </w:p>
        </w:tc>
        <w:tc>
          <w:tcPr>
            <w:tcW w:w="4820" w:type="dxa"/>
            <w:gridSpan w:val="2"/>
            <w:tcBorders>
              <w:top w:val="single" w:sz="4" w:space="0" w:color="auto"/>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«Математика от 3 до 7: Учебно – методическое пособие для воспитателей детских садов»</w:t>
            </w:r>
          </w:p>
        </w:tc>
        <w:tc>
          <w:tcPr>
            <w:tcW w:w="1902" w:type="dxa"/>
            <w:tcBorders>
              <w:top w:val="single" w:sz="4" w:space="0" w:color="auto"/>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ООО «издательство «Детство – Пресс»</w:t>
            </w:r>
          </w:p>
        </w:tc>
        <w:tc>
          <w:tcPr>
            <w:tcW w:w="1076" w:type="dxa"/>
            <w:tcBorders>
              <w:top w:val="single" w:sz="4" w:space="0" w:color="auto"/>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2010</w:t>
            </w:r>
          </w:p>
        </w:tc>
      </w:tr>
    </w:tbl>
    <w:p w:rsidR="005B71A7" w:rsidRPr="00C364FB" w:rsidRDefault="005B71A7" w:rsidP="00C364FB">
      <w:pPr>
        <w:spacing w:after="0"/>
        <w:jc w:val="both"/>
        <w:rPr>
          <w:rFonts w:ascii="Times New Roman" w:hAnsi="Times New Roman" w:cs="Times New Roman"/>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Б) Часть, формируемая участниками образовательных отношений</w:t>
      </w: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Формирование элементарных математических представлений</w:t>
      </w:r>
    </w:p>
    <w:p w:rsidR="005B71A7" w:rsidRPr="00C364FB" w:rsidRDefault="005B71A7" w:rsidP="00C364FB">
      <w:pPr>
        <w:spacing w:after="0"/>
        <w:jc w:val="both"/>
        <w:rPr>
          <w:rFonts w:ascii="Times New Roman" w:hAnsi="Times New Roman" w:cs="Times New Roman"/>
          <w:b/>
          <w:i/>
          <w:color w:val="000000"/>
          <w:sz w:val="24"/>
          <w:szCs w:val="24"/>
        </w:rPr>
      </w:pPr>
      <w:r w:rsidRPr="00C364FB">
        <w:rPr>
          <w:rFonts w:ascii="Times New Roman" w:hAnsi="Times New Roman" w:cs="Times New Roman"/>
          <w:b/>
          <w:i/>
          <w:sz w:val="24"/>
          <w:szCs w:val="24"/>
        </w:rPr>
        <w:t>Методические пособия</w:t>
      </w:r>
    </w:p>
    <w:tbl>
      <w:tblPr>
        <w:tblW w:w="0" w:type="auto"/>
        <w:tblInd w:w="-55" w:type="dxa"/>
        <w:tblLayout w:type="fixed"/>
        <w:tblCellMar>
          <w:left w:w="113" w:type="dxa"/>
        </w:tblCellMar>
        <w:tblLook w:val="0000"/>
      </w:tblPr>
      <w:tblGrid>
        <w:gridCol w:w="2439"/>
        <w:gridCol w:w="4826"/>
        <w:gridCol w:w="1901"/>
        <w:gridCol w:w="6"/>
        <w:gridCol w:w="800"/>
      </w:tblGrid>
      <w:tr w:rsidR="005B71A7" w:rsidRPr="00C364FB" w:rsidTr="00D0228A">
        <w:tc>
          <w:tcPr>
            <w:tcW w:w="2439" w:type="dxa"/>
            <w:tcBorders>
              <w:top w:val="single" w:sz="4" w:space="0" w:color="000000"/>
              <w:left w:val="single" w:sz="4" w:space="0" w:color="000000"/>
              <w:bottom w:val="single" w:sz="4" w:space="0" w:color="000000"/>
              <w:right w:val="single" w:sz="4" w:space="0" w:color="auto"/>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4826" w:type="dxa"/>
            <w:tcBorders>
              <w:top w:val="single" w:sz="4" w:space="0" w:color="000000"/>
              <w:left w:val="single" w:sz="4" w:space="0" w:color="auto"/>
              <w:bottom w:val="single" w:sz="4" w:space="0" w:color="000000"/>
              <w:right w:val="single" w:sz="4" w:space="0" w:color="auto"/>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901" w:type="dxa"/>
            <w:tcBorders>
              <w:top w:val="single" w:sz="4" w:space="0" w:color="000000"/>
              <w:left w:val="single" w:sz="4" w:space="0" w:color="auto"/>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806" w:type="dxa"/>
            <w:gridSpan w:val="2"/>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Год</w:t>
            </w:r>
          </w:p>
        </w:tc>
      </w:tr>
      <w:tr w:rsidR="005B71A7" w:rsidRPr="00C364FB" w:rsidTr="00D0228A">
        <w:trPr>
          <w:trHeight w:val="1206"/>
        </w:trPr>
        <w:tc>
          <w:tcPr>
            <w:tcW w:w="2439" w:type="dxa"/>
            <w:tcBorders>
              <w:left w:val="single" w:sz="4" w:space="0" w:color="000000"/>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Петерсон Л. Г.</w:t>
            </w:r>
          </w:p>
        </w:tc>
        <w:tc>
          <w:tcPr>
            <w:tcW w:w="4826" w:type="dxa"/>
            <w:tcBorders>
              <w:left w:val="single" w:sz="4" w:space="0" w:color="auto"/>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Программа дошкольной подготовки детей 3 – 6 лет «Ступеньки» по образовательной системе деятельностного метода  обучения «Школа 2000...»</w:t>
            </w:r>
          </w:p>
        </w:tc>
        <w:tc>
          <w:tcPr>
            <w:tcW w:w="1907" w:type="dxa"/>
            <w:gridSpan w:val="2"/>
            <w:tcBorders>
              <w:left w:val="single" w:sz="4" w:space="0" w:color="auto"/>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b/>
                <w:color w:val="000000"/>
                <w:sz w:val="24"/>
                <w:szCs w:val="24"/>
              </w:rPr>
            </w:pPr>
            <w:r w:rsidRPr="00C364FB">
              <w:rPr>
                <w:rFonts w:ascii="Times New Roman" w:hAnsi="Times New Roman" w:cs="Times New Roman"/>
                <w:color w:val="000000"/>
                <w:sz w:val="24"/>
                <w:szCs w:val="24"/>
              </w:rPr>
              <w:t>УМЦ «Школа 2000…»</w:t>
            </w:r>
          </w:p>
        </w:tc>
        <w:tc>
          <w:tcPr>
            <w:tcW w:w="800" w:type="dxa"/>
            <w:tcBorders>
              <w:left w:val="single" w:sz="4" w:space="0" w:color="auto"/>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2007</w:t>
            </w:r>
          </w:p>
        </w:tc>
      </w:tr>
      <w:tr w:rsidR="005B71A7" w:rsidRPr="00C364FB" w:rsidTr="00D0228A">
        <w:trPr>
          <w:trHeight w:val="1907"/>
        </w:trPr>
        <w:tc>
          <w:tcPr>
            <w:tcW w:w="2439" w:type="dxa"/>
            <w:tcBorders>
              <w:top w:val="single" w:sz="4" w:space="0" w:color="auto"/>
              <w:left w:val="single" w:sz="4" w:space="0" w:color="000000"/>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Петерсон Л. Г., Кочемасова Е. Е. </w:t>
            </w:r>
          </w:p>
        </w:tc>
        <w:tc>
          <w:tcPr>
            <w:tcW w:w="4826" w:type="dxa"/>
            <w:tcBorders>
              <w:top w:val="single" w:sz="4" w:space="0" w:color="auto"/>
              <w:left w:val="single" w:sz="4" w:space="0" w:color="auto"/>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«Игралочка» Практический курс по развитию математических представлений у детей 3 – 4 и 4 – 5 лет. Программно – методические материалы (рабочие тетради для дошкольников по желанию родителей (законных представителей))</w:t>
            </w:r>
          </w:p>
        </w:tc>
        <w:tc>
          <w:tcPr>
            <w:tcW w:w="1907" w:type="dxa"/>
            <w:gridSpan w:val="2"/>
            <w:tcBorders>
              <w:top w:val="single" w:sz="4" w:space="0" w:color="auto"/>
              <w:left w:val="single" w:sz="4" w:space="0" w:color="auto"/>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М. Ювента </w:t>
            </w:r>
          </w:p>
        </w:tc>
        <w:tc>
          <w:tcPr>
            <w:tcW w:w="800" w:type="dxa"/>
            <w:tcBorders>
              <w:top w:val="single" w:sz="4" w:space="0" w:color="auto"/>
              <w:left w:val="single" w:sz="4" w:space="0" w:color="auto"/>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2005</w:t>
            </w:r>
          </w:p>
        </w:tc>
      </w:tr>
      <w:tr w:rsidR="005B71A7" w:rsidRPr="00C364FB" w:rsidTr="00D0228A">
        <w:trPr>
          <w:trHeight w:val="184"/>
        </w:trPr>
        <w:tc>
          <w:tcPr>
            <w:tcW w:w="2439" w:type="dxa"/>
            <w:tcBorders>
              <w:top w:val="single" w:sz="4" w:space="0" w:color="auto"/>
              <w:left w:val="single" w:sz="4" w:space="0" w:color="000000"/>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Петерсон Л. Г., Холина Н. П.</w:t>
            </w:r>
          </w:p>
        </w:tc>
        <w:tc>
          <w:tcPr>
            <w:tcW w:w="4826" w:type="dxa"/>
            <w:tcBorders>
              <w:top w:val="single" w:sz="4" w:space="0" w:color="auto"/>
              <w:left w:val="single" w:sz="4" w:space="0" w:color="auto"/>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«Раз – ступенька, два – ступенька…» Практический курс математики для дошкольников 5 – 6 и 6 – 7 лет. Программно – методические материалы.</w:t>
            </w:r>
          </w:p>
        </w:tc>
        <w:tc>
          <w:tcPr>
            <w:tcW w:w="1907" w:type="dxa"/>
            <w:gridSpan w:val="2"/>
            <w:tcBorders>
              <w:top w:val="single" w:sz="4" w:space="0" w:color="auto"/>
              <w:left w:val="single" w:sz="4" w:space="0" w:color="auto"/>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 Ювента</w:t>
            </w:r>
          </w:p>
        </w:tc>
        <w:tc>
          <w:tcPr>
            <w:tcW w:w="800" w:type="dxa"/>
            <w:tcBorders>
              <w:top w:val="single" w:sz="4" w:space="0" w:color="auto"/>
              <w:left w:val="single" w:sz="4" w:space="0" w:color="auto"/>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2005</w:t>
            </w:r>
          </w:p>
        </w:tc>
      </w:tr>
      <w:tr w:rsidR="005B71A7" w:rsidRPr="00C364FB" w:rsidTr="00D0228A">
        <w:trPr>
          <w:trHeight w:val="1336"/>
        </w:trPr>
        <w:tc>
          <w:tcPr>
            <w:tcW w:w="2439" w:type="dxa"/>
            <w:tcBorders>
              <w:top w:val="single" w:sz="4" w:space="0" w:color="auto"/>
              <w:left w:val="single" w:sz="4" w:space="0" w:color="000000"/>
              <w:bottom w:val="single" w:sz="4" w:space="0" w:color="000000"/>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Харько Т.Г.</w:t>
            </w:r>
          </w:p>
        </w:tc>
        <w:tc>
          <w:tcPr>
            <w:tcW w:w="4826" w:type="dxa"/>
            <w:tcBorders>
              <w:top w:val="single" w:sz="4" w:space="0" w:color="auto"/>
              <w:left w:val="single" w:sz="4" w:space="0" w:color="auto"/>
              <w:bottom w:val="single" w:sz="4" w:space="0" w:color="000000"/>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«Методика познавательно - творческого развития дошкольников «Сказки фиолетового леса»»</w:t>
            </w:r>
          </w:p>
        </w:tc>
        <w:tc>
          <w:tcPr>
            <w:tcW w:w="1907" w:type="dxa"/>
            <w:gridSpan w:val="2"/>
            <w:tcBorders>
              <w:top w:val="single" w:sz="4" w:space="0" w:color="auto"/>
              <w:left w:val="single" w:sz="4" w:space="0" w:color="auto"/>
              <w:bottom w:val="single" w:sz="4" w:space="0" w:color="000000"/>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СПб.: Детство-пресс</w:t>
            </w:r>
          </w:p>
        </w:tc>
        <w:tc>
          <w:tcPr>
            <w:tcW w:w="800" w:type="dxa"/>
            <w:tcBorders>
              <w:top w:val="single" w:sz="4" w:space="0" w:color="auto"/>
              <w:left w:val="single" w:sz="4" w:space="0" w:color="auto"/>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2012</w:t>
            </w:r>
          </w:p>
        </w:tc>
      </w:tr>
      <w:tr w:rsidR="005B71A7" w:rsidRPr="00C364FB" w:rsidTr="00D0228A">
        <w:tc>
          <w:tcPr>
            <w:tcW w:w="243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Бондаренко Т.М.</w:t>
            </w:r>
          </w:p>
        </w:tc>
        <w:tc>
          <w:tcPr>
            <w:tcW w:w="4826"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«Развивающие игры в ДОУ. Конспекты занятий по развивающим играм В.В. Воскобовича»</w:t>
            </w:r>
          </w:p>
        </w:tc>
        <w:tc>
          <w:tcPr>
            <w:tcW w:w="1901"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Воронеж: ООО «Метода»</w:t>
            </w:r>
          </w:p>
        </w:tc>
        <w:tc>
          <w:tcPr>
            <w:tcW w:w="806" w:type="dxa"/>
            <w:gridSpan w:val="2"/>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2013</w:t>
            </w:r>
          </w:p>
        </w:tc>
      </w:tr>
    </w:tbl>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b/>
          <w:i/>
          <w:sz w:val="24"/>
          <w:szCs w:val="24"/>
        </w:rPr>
        <w:t>Наглядно – дидактические пособия</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Петерсон Л. Г., Кочемасова Е. Е. «Игралочка», части 1, 2. Иллюстрированное пособие по развитию элементарных математических представлений у детей 3 – 4 и 4 – 5 лет.- М. Ювента, 2005.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Петерсон Л. Г., Холина Н. П. «Раз – ступенька, два – ступенька…», части 1, 2. Иллюстрированное учебное пособие по развитию математических представлений у детей 5 – 6 и 6 – 7 лет. - М. Ювента, 2005.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Дидактические материалы к учебно – методическому комплекту математического развития дошкольников «Ступеньки» (программа  «Школа 2000…»), - М. : УМЦ «Школа 2000…», 2007.</w:t>
      </w: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Формирование целостной картины мира</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0" w:type="auto"/>
        <w:tblInd w:w="-55" w:type="dxa"/>
        <w:tblLayout w:type="fixed"/>
        <w:tblCellMar>
          <w:left w:w="113" w:type="dxa"/>
        </w:tblCellMar>
        <w:tblLook w:val="0000"/>
      </w:tblPr>
      <w:tblGrid>
        <w:gridCol w:w="2439"/>
        <w:gridCol w:w="4826"/>
        <w:gridCol w:w="1901"/>
        <w:gridCol w:w="6"/>
        <w:gridCol w:w="800"/>
      </w:tblGrid>
      <w:tr w:rsidR="005B71A7" w:rsidRPr="00C364FB" w:rsidTr="00D0228A">
        <w:tc>
          <w:tcPr>
            <w:tcW w:w="2439" w:type="dxa"/>
            <w:tcBorders>
              <w:top w:val="single" w:sz="4" w:space="0" w:color="000000"/>
              <w:left w:val="single" w:sz="4" w:space="0" w:color="000000"/>
              <w:bottom w:val="single" w:sz="4" w:space="0" w:color="000000"/>
              <w:right w:val="single" w:sz="4" w:space="0" w:color="auto"/>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4826" w:type="dxa"/>
            <w:tcBorders>
              <w:top w:val="single" w:sz="4" w:space="0" w:color="000000"/>
              <w:left w:val="single" w:sz="4" w:space="0" w:color="auto"/>
              <w:bottom w:val="single" w:sz="4" w:space="0" w:color="000000"/>
              <w:right w:val="single" w:sz="4" w:space="0" w:color="auto"/>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901" w:type="dxa"/>
            <w:tcBorders>
              <w:top w:val="single" w:sz="4" w:space="0" w:color="000000"/>
              <w:left w:val="single" w:sz="4" w:space="0" w:color="auto"/>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806" w:type="dxa"/>
            <w:gridSpan w:val="2"/>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Год</w:t>
            </w:r>
          </w:p>
        </w:tc>
      </w:tr>
      <w:tr w:rsidR="005B71A7" w:rsidRPr="00C364FB" w:rsidTr="00D0228A">
        <w:trPr>
          <w:trHeight w:val="1206"/>
        </w:trPr>
        <w:tc>
          <w:tcPr>
            <w:tcW w:w="2439" w:type="dxa"/>
            <w:tcBorders>
              <w:left w:val="single" w:sz="4" w:space="0" w:color="000000"/>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Воронкевич О. А.</w:t>
            </w:r>
          </w:p>
        </w:tc>
        <w:tc>
          <w:tcPr>
            <w:tcW w:w="4826" w:type="dxa"/>
            <w:tcBorders>
              <w:left w:val="single" w:sz="4" w:space="0" w:color="auto"/>
              <w:bottom w:val="single" w:sz="4" w:space="0" w:color="auto"/>
              <w:right w:val="single" w:sz="4" w:space="0" w:color="auto"/>
            </w:tcBorders>
            <w:shd w:val="clear" w:color="auto" w:fill="auto"/>
          </w:tcPr>
          <w:p w:rsidR="005B71A7" w:rsidRPr="00C364FB" w:rsidRDefault="005B71A7" w:rsidP="00C364FB">
            <w:pPr>
              <w:snapToGrid w:val="0"/>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«Добро пожаловать в экологию»</w:t>
            </w:r>
          </w:p>
          <w:p w:rsidR="005B71A7" w:rsidRPr="00C364FB" w:rsidRDefault="005B71A7" w:rsidP="00C364FB">
            <w:pPr>
              <w:snapToGrid w:val="0"/>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«Дневник занимательных экспериментов 5 -6 лет»</w:t>
            </w:r>
          </w:p>
          <w:p w:rsidR="005B71A7" w:rsidRPr="00C364FB" w:rsidRDefault="005B71A7" w:rsidP="00C364FB">
            <w:pPr>
              <w:snapToGrid w:val="0"/>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«Дневник занимательных экспериментов 6 -7 лет»</w:t>
            </w:r>
          </w:p>
        </w:tc>
        <w:tc>
          <w:tcPr>
            <w:tcW w:w="1907" w:type="dxa"/>
            <w:gridSpan w:val="2"/>
            <w:tcBorders>
              <w:left w:val="single" w:sz="4" w:space="0" w:color="auto"/>
              <w:bottom w:val="single" w:sz="4" w:space="0" w:color="auto"/>
              <w:right w:val="single" w:sz="4" w:space="0" w:color="auto"/>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ООО «Издательство «Детство – Пресс»»</w:t>
            </w:r>
          </w:p>
        </w:tc>
        <w:tc>
          <w:tcPr>
            <w:tcW w:w="800" w:type="dxa"/>
            <w:tcBorders>
              <w:left w:val="single" w:sz="4" w:space="0" w:color="auto"/>
              <w:bottom w:val="single" w:sz="4" w:space="0" w:color="auto"/>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2010</w:t>
            </w:r>
          </w:p>
        </w:tc>
      </w:tr>
    </w:tbl>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b/>
          <w:i/>
          <w:sz w:val="24"/>
          <w:szCs w:val="24"/>
        </w:rPr>
        <w:t>Наглядно – дидактические пособия</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Воронкевич О. А. «Добро пожаловать в экологию! Рабочая тетрадь для детей 3 – 4 лет»- СПБ.: Детство – Пресс, 2010.</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Воронкевич О. А. «Добро пожаловать в экологию! Рабочая тетрадь для детей  4 - 5 лет»- СПБ.: Детство – Пресс, 2010.</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Воронкевич О. А. «Добро пожаловать в экологию! Рабочая тетрадь для детей   5 - 6 лет»- СПБ.: Детство – Пресс, 2010.</w:t>
      </w:r>
    </w:p>
    <w:p w:rsidR="005B71A7" w:rsidRPr="00C364FB" w:rsidRDefault="005B71A7" w:rsidP="00C364FB">
      <w:pPr>
        <w:spacing w:after="0"/>
        <w:jc w:val="both"/>
        <w:rPr>
          <w:rFonts w:ascii="Times New Roman" w:hAnsi="Times New Roman" w:cs="Times New Roman"/>
          <w:b/>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Образовательная область «Речевое развитие»</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10025" w:type="dxa"/>
        <w:tblInd w:w="-55" w:type="dxa"/>
        <w:tblLayout w:type="fixed"/>
        <w:tblCellMar>
          <w:left w:w="113" w:type="dxa"/>
        </w:tblCellMar>
        <w:tblLook w:val="0000"/>
      </w:tblPr>
      <w:tblGrid>
        <w:gridCol w:w="2449"/>
        <w:gridCol w:w="4949"/>
        <w:gridCol w:w="1821"/>
        <w:gridCol w:w="806"/>
      </w:tblGrid>
      <w:tr w:rsidR="005B71A7" w:rsidRPr="00C364FB" w:rsidTr="00D0228A">
        <w:tc>
          <w:tcPr>
            <w:tcW w:w="24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49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821"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806"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Год</w:t>
            </w:r>
          </w:p>
        </w:tc>
      </w:tr>
      <w:tr w:rsidR="005B71A7" w:rsidRPr="00C364FB" w:rsidTr="00D0228A">
        <w:trPr>
          <w:trHeight w:val="416"/>
        </w:trPr>
        <w:tc>
          <w:tcPr>
            <w:tcW w:w="2449"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Ушакова О.С.</w:t>
            </w:r>
          </w:p>
        </w:tc>
        <w:tc>
          <w:tcPr>
            <w:tcW w:w="4949" w:type="dxa"/>
            <w:tcBorders>
              <w:left w:val="single" w:sz="4" w:space="0" w:color="000000"/>
              <w:bottom w:val="single" w:sz="4" w:space="0" w:color="000000"/>
            </w:tcBorders>
            <w:shd w:val="clear" w:color="auto" w:fill="auto"/>
          </w:tcPr>
          <w:p w:rsidR="005B71A7" w:rsidRPr="00C364FB" w:rsidRDefault="005B71A7" w:rsidP="00C364FB">
            <w:pPr>
              <w:spacing w:after="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«Развитие речи детей (все возраста) </w:t>
            </w:r>
          </w:p>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color w:val="000000"/>
                <w:sz w:val="24"/>
                <w:szCs w:val="24"/>
              </w:rPr>
              <w:t>Программа, конспекты занятий. Методические рекомендации»</w:t>
            </w:r>
          </w:p>
        </w:tc>
        <w:tc>
          <w:tcPr>
            <w:tcW w:w="1821"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М.: ТЦ Сфера</w:t>
            </w:r>
          </w:p>
        </w:tc>
        <w:tc>
          <w:tcPr>
            <w:tcW w:w="806"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2013</w:t>
            </w:r>
          </w:p>
        </w:tc>
      </w:tr>
      <w:tr w:rsidR="005B71A7" w:rsidRPr="00C364FB" w:rsidTr="00D0228A">
        <w:trPr>
          <w:trHeight w:val="972"/>
        </w:trPr>
        <w:tc>
          <w:tcPr>
            <w:tcW w:w="2449"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Ушакова О.С.</w:t>
            </w:r>
          </w:p>
        </w:tc>
        <w:tc>
          <w:tcPr>
            <w:tcW w:w="4949"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color w:val="000000"/>
                <w:sz w:val="24"/>
                <w:szCs w:val="24"/>
              </w:rPr>
              <w:t xml:space="preserve">«Ознакомление дошкольников с литературой и развитие речи. Игры, занятия, методические рекомендации»  </w:t>
            </w:r>
          </w:p>
        </w:tc>
        <w:tc>
          <w:tcPr>
            <w:tcW w:w="1821"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М.: ТЦ Сфера</w:t>
            </w:r>
          </w:p>
        </w:tc>
        <w:tc>
          <w:tcPr>
            <w:tcW w:w="806"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2011</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Ушакова О.С.</w:t>
            </w:r>
          </w:p>
        </w:tc>
        <w:tc>
          <w:tcPr>
            <w:tcW w:w="4949"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color w:val="000000"/>
                <w:sz w:val="24"/>
                <w:szCs w:val="24"/>
              </w:rPr>
              <w:t>«Придумай слово. Речевые игры, упражнения»</w:t>
            </w:r>
          </w:p>
        </w:tc>
        <w:tc>
          <w:tcPr>
            <w:tcW w:w="1821"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М.: ТЦ Сфера</w:t>
            </w:r>
          </w:p>
        </w:tc>
        <w:tc>
          <w:tcPr>
            <w:tcW w:w="806"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2014</w:t>
            </w:r>
          </w:p>
        </w:tc>
      </w:tr>
      <w:tr w:rsidR="005B71A7" w:rsidRPr="00C364FB" w:rsidTr="00D0228A">
        <w:tc>
          <w:tcPr>
            <w:tcW w:w="24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Журова</w:t>
            </w:r>
          </w:p>
        </w:tc>
        <w:tc>
          <w:tcPr>
            <w:tcW w:w="49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Подготовка к обучению грамоте»</w:t>
            </w:r>
          </w:p>
        </w:tc>
        <w:tc>
          <w:tcPr>
            <w:tcW w:w="1821"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p>
        </w:tc>
        <w:tc>
          <w:tcPr>
            <w:tcW w:w="806"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p>
        </w:tc>
      </w:tr>
      <w:tr w:rsidR="005B71A7" w:rsidRPr="00C364FB" w:rsidTr="00D0228A">
        <w:trPr>
          <w:trHeight w:val="1207"/>
        </w:trPr>
        <w:tc>
          <w:tcPr>
            <w:tcW w:w="2449" w:type="dxa"/>
            <w:tcBorders>
              <w:left w:val="single" w:sz="4" w:space="0" w:color="000000"/>
              <w:bottom w:val="single" w:sz="4" w:space="0" w:color="auto"/>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Щипицына Л. М., Защиринская О. В., Воронова А. П. и др.</w:t>
            </w:r>
          </w:p>
        </w:tc>
        <w:tc>
          <w:tcPr>
            <w:tcW w:w="4949" w:type="dxa"/>
            <w:tcBorders>
              <w:left w:val="single" w:sz="4" w:space="0" w:color="000000"/>
              <w:bottom w:val="single" w:sz="4" w:space="0" w:color="auto"/>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«Азбука общения: Развитие личности ребенка. Навыков общения со взрослыми и сверстниками»</w:t>
            </w:r>
          </w:p>
        </w:tc>
        <w:tc>
          <w:tcPr>
            <w:tcW w:w="1821" w:type="dxa"/>
            <w:tcBorders>
              <w:left w:val="single" w:sz="4" w:space="0" w:color="000000"/>
              <w:bottom w:val="single" w:sz="4" w:space="0" w:color="auto"/>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 xml:space="preserve">ООО: «Издательство «Детство – Пресс» </w:t>
            </w:r>
          </w:p>
        </w:tc>
        <w:tc>
          <w:tcPr>
            <w:tcW w:w="806" w:type="dxa"/>
            <w:tcBorders>
              <w:left w:val="single" w:sz="4" w:space="0" w:color="000000"/>
              <w:bottom w:val="single" w:sz="4" w:space="0" w:color="auto"/>
              <w:right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2008</w:t>
            </w:r>
          </w:p>
        </w:tc>
      </w:tr>
    </w:tbl>
    <w:p w:rsidR="005B71A7" w:rsidRPr="00C364FB" w:rsidRDefault="005B71A7" w:rsidP="00C364FB">
      <w:pPr>
        <w:spacing w:after="0"/>
        <w:jc w:val="both"/>
        <w:rPr>
          <w:rFonts w:ascii="Times New Roman" w:hAnsi="Times New Roman" w:cs="Times New Roman"/>
          <w:b/>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Образовательная область «Художественно – эстетическое развитие»</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571"/>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Курочкина Н.</w:t>
            </w:r>
          </w:p>
        </w:tc>
        <w:tc>
          <w:tcPr>
            <w:tcW w:w="3972" w:type="dxa"/>
          </w:tcPr>
          <w:p w:rsidR="005B71A7" w:rsidRPr="00C364FB" w:rsidRDefault="005B71A7" w:rsidP="00C364FB">
            <w:pPr>
              <w:pStyle w:val="Default"/>
              <w:jc w:val="both"/>
              <w:rPr>
                <w:color w:val="auto"/>
              </w:rPr>
            </w:pPr>
            <w:r w:rsidRPr="00C364FB">
              <w:rPr>
                <w:color w:val="auto"/>
              </w:rPr>
              <w:t>«О портретной живописи – детям: Учебно – наглядное пособие»</w:t>
            </w:r>
          </w:p>
        </w:tc>
        <w:tc>
          <w:tcPr>
            <w:tcW w:w="2632" w:type="dxa"/>
          </w:tcPr>
          <w:p w:rsidR="005B71A7" w:rsidRPr="00C364FB" w:rsidRDefault="005B71A7" w:rsidP="00C364FB">
            <w:pPr>
              <w:pStyle w:val="Default"/>
              <w:jc w:val="both"/>
              <w:rPr>
                <w:color w:val="auto"/>
              </w:rPr>
            </w:pPr>
            <w:r w:rsidRPr="00C364FB">
              <w:rPr>
                <w:color w:val="auto"/>
              </w:rPr>
              <w:t>ООО: Издательство «Детство – Пресс»</w:t>
            </w:r>
          </w:p>
        </w:tc>
        <w:tc>
          <w:tcPr>
            <w:tcW w:w="1284" w:type="dxa"/>
          </w:tcPr>
          <w:p w:rsidR="005B71A7" w:rsidRPr="00C364FB" w:rsidRDefault="005B71A7" w:rsidP="00C364FB">
            <w:pPr>
              <w:pStyle w:val="Default"/>
              <w:jc w:val="both"/>
              <w:rPr>
                <w:color w:val="auto"/>
              </w:rPr>
            </w:pPr>
            <w:r w:rsidRPr="00C364FB">
              <w:rPr>
                <w:color w:val="auto"/>
              </w:rPr>
              <w:t>2008</w:t>
            </w:r>
          </w:p>
        </w:tc>
      </w:tr>
      <w:tr w:rsidR="005B71A7" w:rsidRPr="00C364FB" w:rsidTr="00D0228A">
        <w:trPr>
          <w:trHeight w:val="576"/>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p>
        </w:tc>
        <w:tc>
          <w:tcPr>
            <w:tcW w:w="3972" w:type="dxa"/>
          </w:tcPr>
          <w:p w:rsidR="005B71A7" w:rsidRPr="00C364FB" w:rsidRDefault="005B71A7" w:rsidP="00C364FB">
            <w:pPr>
              <w:pStyle w:val="Default"/>
              <w:jc w:val="both"/>
              <w:rPr>
                <w:color w:val="auto"/>
              </w:rPr>
            </w:pPr>
            <w:r w:rsidRPr="00C364FB">
              <w:rPr>
                <w:color w:val="auto"/>
              </w:rPr>
              <w:t>«Знакомим с жанровой живописью: Учебно – наглядное пособие»</w:t>
            </w:r>
          </w:p>
        </w:tc>
        <w:tc>
          <w:tcPr>
            <w:tcW w:w="2632" w:type="dxa"/>
          </w:tcPr>
          <w:p w:rsidR="005B71A7" w:rsidRPr="00C364FB" w:rsidRDefault="005B71A7" w:rsidP="00C364FB">
            <w:pPr>
              <w:pStyle w:val="Default"/>
              <w:jc w:val="both"/>
              <w:rPr>
                <w:color w:val="auto"/>
              </w:rPr>
            </w:pPr>
            <w:r w:rsidRPr="00C364FB">
              <w:rPr>
                <w:color w:val="auto"/>
              </w:rPr>
              <w:t>Спб: «Детство – Пресс»</w:t>
            </w:r>
          </w:p>
        </w:tc>
        <w:tc>
          <w:tcPr>
            <w:tcW w:w="1284" w:type="dxa"/>
          </w:tcPr>
          <w:p w:rsidR="005B71A7" w:rsidRPr="00C364FB" w:rsidRDefault="005B71A7" w:rsidP="00C364FB">
            <w:pPr>
              <w:pStyle w:val="Default"/>
              <w:jc w:val="both"/>
              <w:rPr>
                <w:color w:val="auto"/>
              </w:rPr>
            </w:pPr>
            <w:r w:rsidRPr="00C364FB">
              <w:rPr>
                <w:color w:val="auto"/>
              </w:rPr>
              <w:t>2007</w:t>
            </w:r>
          </w:p>
        </w:tc>
      </w:tr>
      <w:tr w:rsidR="005B71A7" w:rsidRPr="00C364FB" w:rsidTr="00D0228A">
        <w:trPr>
          <w:trHeight w:val="545"/>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p>
        </w:tc>
        <w:tc>
          <w:tcPr>
            <w:tcW w:w="3972" w:type="dxa"/>
          </w:tcPr>
          <w:p w:rsidR="005B71A7" w:rsidRPr="00C364FB" w:rsidRDefault="005B71A7" w:rsidP="00C364FB">
            <w:pPr>
              <w:pStyle w:val="Default"/>
              <w:jc w:val="both"/>
              <w:rPr>
                <w:color w:val="auto"/>
              </w:rPr>
            </w:pPr>
            <w:r w:rsidRPr="00C364FB">
              <w:rPr>
                <w:color w:val="auto"/>
              </w:rPr>
              <w:t>«Знакомим с пейзажной живописью: Учебно – наглядное пособие»</w:t>
            </w:r>
          </w:p>
        </w:tc>
        <w:tc>
          <w:tcPr>
            <w:tcW w:w="2632" w:type="dxa"/>
          </w:tcPr>
          <w:p w:rsidR="005B71A7" w:rsidRPr="00C364FB" w:rsidRDefault="005B71A7" w:rsidP="00C364FB">
            <w:pPr>
              <w:pStyle w:val="Default"/>
              <w:jc w:val="both"/>
              <w:rPr>
                <w:color w:val="auto"/>
              </w:rPr>
            </w:pPr>
            <w:r w:rsidRPr="00C364FB">
              <w:rPr>
                <w:color w:val="auto"/>
              </w:rPr>
              <w:t>Спб: «Детство – Пресс»</w:t>
            </w:r>
          </w:p>
        </w:tc>
        <w:tc>
          <w:tcPr>
            <w:tcW w:w="1284" w:type="dxa"/>
          </w:tcPr>
          <w:p w:rsidR="005B71A7" w:rsidRPr="00C364FB" w:rsidRDefault="005B71A7" w:rsidP="00C364FB">
            <w:pPr>
              <w:pStyle w:val="Default"/>
              <w:jc w:val="both"/>
              <w:rPr>
                <w:color w:val="auto"/>
              </w:rPr>
            </w:pPr>
            <w:r w:rsidRPr="00C364FB">
              <w:rPr>
                <w:color w:val="auto"/>
              </w:rPr>
              <w:t>2005</w:t>
            </w:r>
          </w:p>
        </w:tc>
      </w:tr>
      <w:tr w:rsidR="005B71A7" w:rsidRPr="00C364FB" w:rsidTr="00D0228A">
        <w:trPr>
          <w:trHeight w:val="558"/>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p>
        </w:tc>
        <w:tc>
          <w:tcPr>
            <w:tcW w:w="3972" w:type="dxa"/>
          </w:tcPr>
          <w:p w:rsidR="005B71A7" w:rsidRPr="00C364FB" w:rsidRDefault="005B71A7" w:rsidP="00C364FB">
            <w:pPr>
              <w:pStyle w:val="Default"/>
              <w:jc w:val="both"/>
              <w:rPr>
                <w:color w:val="auto"/>
              </w:rPr>
            </w:pPr>
            <w:r w:rsidRPr="00C364FB">
              <w:rPr>
                <w:color w:val="auto"/>
              </w:rPr>
              <w:t>«Знакомим с натюрмортом: Учебно – наглядное пособие»</w:t>
            </w:r>
          </w:p>
        </w:tc>
        <w:tc>
          <w:tcPr>
            <w:tcW w:w="2632" w:type="dxa"/>
          </w:tcPr>
          <w:p w:rsidR="005B71A7" w:rsidRPr="00C364FB" w:rsidRDefault="005B71A7" w:rsidP="00C364FB">
            <w:pPr>
              <w:pStyle w:val="Default"/>
              <w:jc w:val="both"/>
              <w:rPr>
                <w:color w:val="auto"/>
              </w:rPr>
            </w:pPr>
            <w:r w:rsidRPr="00C364FB">
              <w:rPr>
                <w:color w:val="auto"/>
              </w:rPr>
              <w:t>Спб: «Детство – Пресс»</w:t>
            </w:r>
          </w:p>
        </w:tc>
        <w:tc>
          <w:tcPr>
            <w:tcW w:w="1284" w:type="dxa"/>
          </w:tcPr>
          <w:p w:rsidR="005B71A7" w:rsidRPr="00C364FB" w:rsidRDefault="005B71A7" w:rsidP="00C364FB">
            <w:pPr>
              <w:pStyle w:val="Default"/>
              <w:jc w:val="both"/>
              <w:rPr>
                <w:color w:val="auto"/>
              </w:rPr>
            </w:pPr>
            <w:r w:rsidRPr="00C364FB">
              <w:rPr>
                <w:color w:val="auto"/>
              </w:rPr>
              <w:t>2005</w:t>
            </w:r>
          </w:p>
        </w:tc>
      </w:tr>
      <w:tr w:rsidR="005B71A7" w:rsidRPr="00C364FB" w:rsidTr="00D0228A">
        <w:trPr>
          <w:trHeight w:val="662"/>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p>
        </w:tc>
        <w:tc>
          <w:tcPr>
            <w:tcW w:w="3972" w:type="dxa"/>
          </w:tcPr>
          <w:p w:rsidR="005B71A7" w:rsidRPr="00C364FB" w:rsidRDefault="005B71A7" w:rsidP="00C364FB">
            <w:pPr>
              <w:pStyle w:val="Default"/>
              <w:jc w:val="both"/>
              <w:rPr>
                <w:color w:val="auto"/>
              </w:rPr>
            </w:pPr>
            <w:r w:rsidRPr="00C364FB">
              <w:rPr>
                <w:color w:val="auto"/>
              </w:rPr>
              <w:t>«Объемная аппликация: Учебно – методическое пособие»</w:t>
            </w:r>
          </w:p>
          <w:p w:rsidR="005B71A7" w:rsidRPr="00C364FB" w:rsidRDefault="005B71A7" w:rsidP="00C364FB">
            <w:pPr>
              <w:pStyle w:val="Default"/>
              <w:jc w:val="both"/>
              <w:rPr>
                <w:color w:val="auto"/>
              </w:rPr>
            </w:pPr>
          </w:p>
        </w:tc>
        <w:tc>
          <w:tcPr>
            <w:tcW w:w="2632" w:type="dxa"/>
          </w:tcPr>
          <w:p w:rsidR="005B71A7" w:rsidRPr="00C364FB" w:rsidRDefault="005B71A7" w:rsidP="00C364FB">
            <w:pPr>
              <w:pStyle w:val="Default"/>
              <w:jc w:val="both"/>
              <w:rPr>
                <w:color w:val="auto"/>
              </w:rPr>
            </w:pPr>
            <w:r w:rsidRPr="00C364FB">
              <w:rPr>
                <w:color w:val="auto"/>
              </w:rPr>
              <w:t>Спб: «Детство – Пресс»</w:t>
            </w:r>
          </w:p>
        </w:tc>
        <w:tc>
          <w:tcPr>
            <w:tcW w:w="1284" w:type="dxa"/>
          </w:tcPr>
          <w:p w:rsidR="005B71A7" w:rsidRPr="00C364FB" w:rsidRDefault="005B71A7" w:rsidP="00C364FB">
            <w:pPr>
              <w:pStyle w:val="Default"/>
              <w:jc w:val="both"/>
              <w:rPr>
                <w:color w:val="auto"/>
              </w:rPr>
            </w:pPr>
            <w:r w:rsidRPr="00C364FB">
              <w:rPr>
                <w:color w:val="auto"/>
              </w:rPr>
              <w:t>2007</w:t>
            </w:r>
          </w:p>
        </w:tc>
      </w:tr>
      <w:tr w:rsidR="005B71A7" w:rsidRPr="00C364FB" w:rsidTr="00D0228A">
        <w:trPr>
          <w:trHeight w:val="153"/>
        </w:trPr>
        <w:tc>
          <w:tcPr>
            <w:tcW w:w="2124" w:type="dxa"/>
            <w:tcBorders>
              <w:bottom w:val="single" w:sz="4" w:space="0" w:color="auto"/>
            </w:tcBorders>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Леонова Н. Н.</w:t>
            </w:r>
          </w:p>
        </w:tc>
        <w:tc>
          <w:tcPr>
            <w:tcW w:w="3972" w:type="dxa"/>
          </w:tcPr>
          <w:p w:rsidR="005B71A7" w:rsidRPr="00C364FB" w:rsidRDefault="005B71A7" w:rsidP="00C364FB">
            <w:pPr>
              <w:pStyle w:val="Default"/>
              <w:jc w:val="both"/>
              <w:rPr>
                <w:color w:val="auto"/>
              </w:rPr>
            </w:pPr>
            <w:r w:rsidRPr="00C364FB">
              <w:rPr>
                <w:color w:val="auto"/>
              </w:rPr>
              <w:t>Художественное творчество. Опыт освоения образовательной области по программе «Детство» (на все возраста)</w:t>
            </w:r>
          </w:p>
        </w:tc>
        <w:tc>
          <w:tcPr>
            <w:tcW w:w="2632" w:type="dxa"/>
          </w:tcPr>
          <w:p w:rsidR="005B71A7" w:rsidRPr="00C364FB" w:rsidRDefault="005B71A7" w:rsidP="00C364FB">
            <w:pPr>
              <w:pStyle w:val="Default"/>
              <w:jc w:val="both"/>
              <w:rPr>
                <w:color w:val="auto"/>
              </w:rPr>
            </w:pPr>
            <w:r w:rsidRPr="00C364FB">
              <w:rPr>
                <w:color w:val="auto"/>
              </w:rPr>
              <w:t>«Волгоград»</w:t>
            </w:r>
          </w:p>
        </w:tc>
        <w:tc>
          <w:tcPr>
            <w:tcW w:w="1284" w:type="dxa"/>
          </w:tcPr>
          <w:p w:rsidR="005B71A7" w:rsidRPr="00C364FB" w:rsidRDefault="005B71A7" w:rsidP="00C364FB">
            <w:pPr>
              <w:pStyle w:val="Default"/>
              <w:jc w:val="both"/>
              <w:rPr>
                <w:color w:val="auto"/>
              </w:rPr>
            </w:pPr>
            <w:r w:rsidRPr="00C364FB">
              <w:rPr>
                <w:color w:val="auto"/>
              </w:rPr>
              <w:t>2013</w:t>
            </w:r>
          </w:p>
        </w:tc>
      </w:tr>
    </w:tbl>
    <w:p w:rsidR="005B71A7" w:rsidRPr="00C364FB" w:rsidRDefault="005B71A7" w:rsidP="00C364FB">
      <w:pPr>
        <w:spacing w:after="0"/>
        <w:jc w:val="both"/>
        <w:rPr>
          <w:rFonts w:ascii="Times New Roman" w:hAnsi="Times New Roman" w:cs="Times New Roman"/>
          <w:b/>
          <w:i/>
          <w:sz w:val="24"/>
          <w:szCs w:val="24"/>
        </w:rPr>
      </w:pP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Тематический модуль «Театрализованная деятельность»</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272"/>
        </w:trPr>
        <w:tc>
          <w:tcPr>
            <w:tcW w:w="2124" w:type="dxa"/>
          </w:tcPr>
          <w:p w:rsidR="005B71A7" w:rsidRPr="00C364FB" w:rsidRDefault="005B71A7" w:rsidP="00C364FB">
            <w:pPr>
              <w:pStyle w:val="Default"/>
              <w:jc w:val="both"/>
              <w:rPr>
                <w:color w:val="auto"/>
              </w:rPr>
            </w:pPr>
            <w:r w:rsidRPr="00C364FB">
              <w:rPr>
                <w:color w:val="auto"/>
              </w:rPr>
              <w:t>Губанова Н. В.</w:t>
            </w:r>
          </w:p>
        </w:tc>
        <w:tc>
          <w:tcPr>
            <w:tcW w:w="3972" w:type="dxa"/>
          </w:tcPr>
          <w:p w:rsidR="005B71A7" w:rsidRPr="00C364FB" w:rsidRDefault="005B71A7" w:rsidP="00C364FB">
            <w:pPr>
              <w:pStyle w:val="Default"/>
              <w:jc w:val="both"/>
              <w:rPr>
                <w:color w:val="auto"/>
              </w:rPr>
            </w:pPr>
            <w:r w:rsidRPr="00C364FB">
              <w:rPr>
                <w:color w:val="auto"/>
              </w:rPr>
              <w:t>Развитие игровой деятельности (все возраста)</w:t>
            </w:r>
          </w:p>
        </w:tc>
        <w:tc>
          <w:tcPr>
            <w:tcW w:w="2632" w:type="dxa"/>
          </w:tcPr>
          <w:p w:rsidR="005B71A7" w:rsidRPr="00C364FB" w:rsidRDefault="005B71A7" w:rsidP="00C364FB">
            <w:pPr>
              <w:pStyle w:val="Default"/>
              <w:jc w:val="both"/>
              <w:rPr>
                <w:color w:val="auto"/>
              </w:rPr>
            </w:pPr>
            <w:r w:rsidRPr="00C364FB">
              <w:rPr>
                <w:color w:val="auto"/>
              </w:rPr>
              <w:t>М: «Мозайка – Синтез»</w:t>
            </w:r>
          </w:p>
        </w:tc>
        <w:tc>
          <w:tcPr>
            <w:tcW w:w="1284" w:type="dxa"/>
          </w:tcPr>
          <w:p w:rsidR="005B71A7" w:rsidRPr="00C364FB" w:rsidRDefault="005B71A7" w:rsidP="00C364FB">
            <w:pPr>
              <w:pStyle w:val="Default"/>
              <w:jc w:val="both"/>
              <w:rPr>
                <w:color w:val="auto"/>
              </w:rPr>
            </w:pPr>
            <w:r w:rsidRPr="00C364FB">
              <w:rPr>
                <w:color w:val="auto"/>
              </w:rPr>
              <w:t>2014</w:t>
            </w:r>
          </w:p>
        </w:tc>
      </w:tr>
      <w:tr w:rsidR="005B71A7" w:rsidRPr="00C364FB" w:rsidTr="00D0228A">
        <w:trPr>
          <w:trHeight w:val="573"/>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Петрова И. М.</w:t>
            </w:r>
          </w:p>
        </w:tc>
        <w:tc>
          <w:tcPr>
            <w:tcW w:w="3972" w:type="dxa"/>
          </w:tcPr>
          <w:p w:rsidR="005B71A7" w:rsidRPr="00C364FB" w:rsidRDefault="005B71A7" w:rsidP="00C364FB">
            <w:pPr>
              <w:pStyle w:val="Default"/>
              <w:jc w:val="both"/>
              <w:rPr>
                <w:color w:val="auto"/>
              </w:rPr>
            </w:pPr>
            <w:r w:rsidRPr="00C364FB">
              <w:rPr>
                <w:color w:val="auto"/>
              </w:rPr>
              <w:t>Театр на столе</w:t>
            </w:r>
          </w:p>
        </w:tc>
        <w:tc>
          <w:tcPr>
            <w:tcW w:w="2632" w:type="dxa"/>
          </w:tcPr>
          <w:p w:rsidR="005B71A7" w:rsidRPr="00C364FB" w:rsidRDefault="005B71A7" w:rsidP="00C364FB">
            <w:pPr>
              <w:pStyle w:val="Default"/>
              <w:jc w:val="both"/>
              <w:rPr>
                <w:color w:val="auto"/>
              </w:rPr>
            </w:pPr>
            <w:r w:rsidRPr="00C364FB">
              <w:rPr>
                <w:color w:val="auto"/>
              </w:rPr>
              <w:t>Спб: «Детство – Пресс»</w:t>
            </w:r>
          </w:p>
        </w:tc>
        <w:tc>
          <w:tcPr>
            <w:tcW w:w="1284" w:type="dxa"/>
          </w:tcPr>
          <w:p w:rsidR="005B71A7" w:rsidRPr="00C364FB" w:rsidRDefault="005B71A7" w:rsidP="00C364FB">
            <w:pPr>
              <w:pStyle w:val="Default"/>
              <w:jc w:val="both"/>
              <w:rPr>
                <w:color w:val="auto"/>
              </w:rPr>
            </w:pPr>
            <w:r w:rsidRPr="00C364FB">
              <w:rPr>
                <w:color w:val="auto"/>
              </w:rPr>
              <w:t>2009</w:t>
            </w:r>
          </w:p>
        </w:tc>
      </w:tr>
      <w:tr w:rsidR="005B71A7" w:rsidRPr="00C364FB" w:rsidTr="00D0228A">
        <w:trPr>
          <w:trHeight w:val="571"/>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Лыкова И. А., Бартковский А. И.</w:t>
            </w:r>
          </w:p>
        </w:tc>
        <w:tc>
          <w:tcPr>
            <w:tcW w:w="3972" w:type="dxa"/>
          </w:tcPr>
          <w:p w:rsidR="005B71A7" w:rsidRPr="00C364FB" w:rsidRDefault="005B71A7" w:rsidP="00C364FB">
            <w:pPr>
              <w:pStyle w:val="Default"/>
              <w:jc w:val="both"/>
              <w:rPr>
                <w:color w:val="auto"/>
              </w:rPr>
            </w:pPr>
            <w:r w:rsidRPr="00C364FB">
              <w:rPr>
                <w:color w:val="auto"/>
              </w:rPr>
              <w:t>Кукольный театр в детском саду</w:t>
            </w:r>
          </w:p>
        </w:tc>
        <w:tc>
          <w:tcPr>
            <w:tcW w:w="2632" w:type="dxa"/>
          </w:tcPr>
          <w:p w:rsidR="005B71A7" w:rsidRPr="00C364FB" w:rsidRDefault="005B71A7" w:rsidP="00C364FB">
            <w:pPr>
              <w:pStyle w:val="Default"/>
              <w:jc w:val="both"/>
              <w:rPr>
                <w:color w:val="auto"/>
              </w:rPr>
            </w:pPr>
            <w:r w:rsidRPr="00C364FB">
              <w:rPr>
                <w:color w:val="auto"/>
              </w:rPr>
              <w:t>М: «Цветной мир»</w:t>
            </w:r>
          </w:p>
        </w:tc>
        <w:tc>
          <w:tcPr>
            <w:tcW w:w="1284" w:type="dxa"/>
          </w:tcPr>
          <w:p w:rsidR="005B71A7" w:rsidRPr="00C364FB" w:rsidRDefault="005B71A7" w:rsidP="00C364FB">
            <w:pPr>
              <w:pStyle w:val="Default"/>
              <w:jc w:val="both"/>
              <w:rPr>
                <w:color w:val="auto"/>
              </w:rPr>
            </w:pPr>
            <w:r w:rsidRPr="00C364FB">
              <w:rPr>
                <w:color w:val="auto"/>
              </w:rPr>
              <w:t>2013</w:t>
            </w:r>
          </w:p>
        </w:tc>
      </w:tr>
    </w:tbl>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Тематический модуль «Конструирование»</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272"/>
        </w:trPr>
        <w:tc>
          <w:tcPr>
            <w:tcW w:w="2124" w:type="dxa"/>
          </w:tcPr>
          <w:p w:rsidR="005B71A7" w:rsidRPr="00C364FB" w:rsidRDefault="005B71A7" w:rsidP="00C364FB">
            <w:pPr>
              <w:pStyle w:val="Default"/>
              <w:jc w:val="both"/>
              <w:rPr>
                <w:color w:val="auto"/>
              </w:rPr>
            </w:pPr>
            <w:r w:rsidRPr="00C364FB">
              <w:rPr>
                <w:color w:val="auto"/>
              </w:rPr>
              <w:t>Куцакова Л. В.</w:t>
            </w:r>
          </w:p>
        </w:tc>
        <w:tc>
          <w:tcPr>
            <w:tcW w:w="3972" w:type="dxa"/>
          </w:tcPr>
          <w:p w:rsidR="005B71A7" w:rsidRPr="00C364FB" w:rsidRDefault="005B71A7" w:rsidP="00C364FB">
            <w:pPr>
              <w:pStyle w:val="Default"/>
              <w:jc w:val="both"/>
              <w:rPr>
                <w:color w:val="auto"/>
              </w:rPr>
            </w:pPr>
            <w:r w:rsidRPr="00C364FB">
              <w:rPr>
                <w:color w:val="auto"/>
              </w:rPr>
              <w:t>Конструирование из строительного материала (все возраста)</w:t>
            </w:r>
          </w:p>
        </w:tc>
        <w:tc>
          <w:tcPr>
            <w:tcW w:w="2632" w:type="dxa"/>
          </w:tcPr>
          <w:p w:rsidR="005B71A7" w:rsidRPr="00C364FB" w:rsidRDefault="005B71A7" w:rsidP="00C364FB">
            <w:pPr>
              <w:pStyle w:val="Default"/>
              <w:jc w:val="both"/>
              <w:rPr>
                <w:color w:val="auto"/>
              </w:rPr>
            </w:pPr>
            <w:r w:rsidRPr="00C364FB">
              <w:rPr>
                <w:color w:val="auto"/>
              </w:rPr>
              <w:t>М: «Мозайка – Синтез»</w:t>
            </w:r>
          </w:p>
        </w:tc>
        <w:tc>
          <w:tcPr>
            <w:tcW w:w="1284" w:type="dxa"/>
          </w:tcPr>
          <w:p w:rsidR="005B71A7" w:rsidRPr="00C364FB" w:rsidRDefault="005B71A7" w:rsidP="00C364FB">
            <w:pPr>
              <w:pStyle w:val="Default"/>
              <w:jc w:val="both"/>
              <w:rPr>
                <w:color w:val="auto"/>
              </w:rPr>
            </w:pPr>
            <w:r w:rsidRPr="00C364FB">
              <w:rPr>
                <w:color w:val="auto"/>
              </w:rPr>
              <w:t>2014</w:t>
            </w:r>
          </w:p>
        </w:tc>
      </w:tr>
      <w:tr w:rsidR="005B71A7" w:rsidRPr="00C364FB" w:rsidTr="00D0228A">
        <w:trPr>
          <w:trHeight w:val="573"/>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Лыкова И. А.</w:t>
            </w:r>
          </w:p>
        </w:tc>
        <w:tc>
          <w:tcPr>
            <w:tcW w:w="3972" w:type="dxa"/>
          </w:tcPr>
          <w:p w:rsidR="005B71A7" w:rsidRPr="00C364FB" w:rsidRDefault="005B71A7" w:rsidP="00C364FB">
            <w:pPr>
              <w:pStyle w:val="Default"/>
              <w:jc w:val="both"/>
              <w:rPr>
                <w:color w:val="auto"/>
              </w:rPr>
            </w:pPr>
            <w:r w:rsidRPr="00C364FB">
              <w:rPr>
                <w:color w:val="auto"/>
              </w:rPr>
              <w:t>Конструирование в детском саду (все возраста)</w:t>
            </w:r>
          </w:p>
        </w:tc>
        <w:tc>
          <w:tcPr>
            <w:tcW w:w="2632" w:type="dxa"/>
          </w:tcPr>
          <w:p w:rsidR="005B71A7" w:rsidRPr="00C364FB" w:rsidRDefault="005B71A7" w:rsidP="00C364FB">
            <w:pPr>
              <w:pStyle w:val="Default"/>
              <w:jc w:val="both"/>
              <w:rPr>
                <w:color w:val="auto"/>
              </w:rPr>
            </w:pPr>
            <w:r w:rsidRPr="00C364FB">
              <w:rPr>
                <w:color w:val="auto"/>
              </w:rPr>
              <w:t>М: «Цветной мир»</w:t>
            </w:r>
          </w:p>
        </w:tc>
        <w:tc>
          <w:tcPr>
            <w:tcW w:w="1284" w:type="dxa"/>
          </w:tcPr>
          <w:p w:rsidR="005B71A7" w:rsidRPr="00C364FB" w:rsidRDefault="005B71A7" w:rsidP="00C364FB">
            <w:pPr>
              <w:pStyle w:val="Default"/>
              <w:jc w:val="both"/>
              <w:rPr>
                <w:color w:val="auto"/>
              </w:rPr>
            </w:pPr>
            <w:r w:rsidRPr="00C364FB">
              <w:rPr>
                <w:color w:val="auto"/>
              </w:rPr>
              <w:t>2014</w:t>
            </w:r>
          </w:p>
        </w:tc>
      </w:tr>
    </w:tbl>
    <w:p w:rsidR="005B71A7" w:rsidRPr="00C364FB" w:rsidRDefault="005B71A7" w:rsidP="00C364FB">
      <w:pPr>
        <w:pStyle w:val="Default"/>
        <w:jc w:val="both"/>
        <w:rPr>
          <w:b/>
          <w:i/>
        </w:rPr>
      </w:pPr>
      <w:r w:rsidRPr="00C364FB">
        <w:rPr>
          <w:b/>
          <w:i/>
        </w:rPr>
        <w:t>Тематический модуль «Художественная литература»</w:t>
      </w:r>
    </w:p>
    <w:p w:rsidR="005B71A7" w:rsidRPr="00C364FB" w:rsidRDefault="005B71A7" w:rsidP="00C364FB">
      <w:pPr>
        <w:pStyle w:val="Default"/>
        <w:jc w:val="both"/>
      </w:pPr>
      <w:r w:rsidRPr="00C364FB">
        <w:rPr>
          <w:b/>
          <w:i/>
        </w:rPr>
        <w:t>Методические пособия</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272"/>
        </w:trPr>
        <w:tc>
          <w:tcPr>
            <w:tcW w:w="2124" w:type="dxa"/>
          </w:tcPr>
          <w:p w:rsidR="005B71A7" w:rsidRPr="00C364FB" w:rsidRDefault="005B71A7" w:rsidP="00C364FB">
            <w:pPr>
              <w:pStyle w:val="Default"/>
              <w:jc w:val="both"/>
              <w:rPr>
                <w:color w:val="auto"/>
              </w:rPr>
            </w:pPr>
            <w:r w:rsidRPr="00C364FB">
              <w:rPr>
                <w:color w:val="auto"/>
              </w:rPr>
              <w:t>Ушакова О. С.</w:t>
            </w:r>
          </w:p>
        </w:tc>
        <w:tc>
          <w:tcPr>
            <w:tcW w:w="3972" w:type="dxa"/>
          </w:tcPr>
          <w:p w:rsidR="005B71A7" w:rsidRPr="00C364FB" w:rsidRDefault="005B71A7" w:rsidP="00C364FB">
            <w:pPr>
              <w:pStyle w:val="Default"/>
              <w:jc w:val="both"/>
              <w:rPr>
                <w:color w:val="auto"/>
              </w:rPr>
            </w:pPr>
            <w:r w:rsidRPr="00C364FB">
              <w:rPr>
                <w:color w:val="auto"/>
              </w:rPr>
              <w:t>«Знакомим дошкольников с литературой»</w:t>
            </w:r>
          </w:p>
        </w:tc>
        <w:tc>
          <w:tcPr>
            <w:tcW w:w="2632" w:type="dxa"/>
          </w:tcPr>
          <w:p w:rsidR="005B71A7" w:rsidRPr="00C364FB" w:rsidRDefault="005B71A7" w:rsidP="00C364FB">
            <w:pPr>
              <w:pStyle w:val="Default"/>
              <w:jc w:val="both"/>
              <w:rPr>
                <w:color w:val="auto"/>
              </w:rPr>
            </w:pPr>
            <w:r w:rsidRPr="00C364FB">
              <w:rPr>
                <w:color w:val="auto"/>
              </w:rPr>
              <w:t>М: «Сфера»</w:t>
            </w:r>
          </w:p>
        </w:tc>
        <w:tc>
          <w:tcPr>
            <w:tcW w:w="1284" w:type="dxa"/>
          </w:tcPr>
          <w:p w:rsidR="005B71A7" w:rsidRPr="00C364FB" w:rsidRDefault="005B71A7" w:rsidP="00C364FB">
            <w:pPr>
              <w:pStyle w:val="Default"/>
              <w:jc w:val="both"/>
              <w:rPr>
                <w:color w:val="auto"/>
              </w:rPr>
            </w:pPr>
            <w:r w:rsidRPr="00C364FB">
              <w:rPr>
                <w:color w:val="auto"/>
              </w:rPr>
              <w:t>2005</w:t>
            </w:r>
          </w:p>
        </w:tc>
      </w:tr>
      <w:tr w:rsidR="005B71A7" w:rsidRPr="00C364FB" w:rsidTr="00D0228A">
        <w:trPr>
          <w:trHeight w:val="573"/>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Жуковская Р. И., Пеньевская Л. А.</w:t>
            </w:r>
          </w:p>
        </w:tc>
        <w:tc>
          <w:tcPr>
            <w:tcW w:w="3972" w:type="dxa"/>
          </w:tcPr>
          <w:p w:rsidR="005B71A7" w:rsidRPr="00C364FB" w:rsidRDefault="005B71A7" w:rsidP="00C364FB">
            <w:pPr>
              <w:pStyle w:val="Default"/>
              <w:jc w:val="both"/>
              <w:rPr>
                <w:color w:val="auto"/>
              </w:rPr>
            </w:pPr>
            <w:r w:rsidRPr="00C364FB">
              <w:rPr>
                <w:color w:val="auto"/>
              </w:rPr>
              <w:t>«Хрестоматия для детей дошкольного возраста»</w:t>
            </w:r>
          </w:p>
        </w:tc>
        <w:tc>
          <w:tcPr>
            <w:tcW w:w="2632" w:type="dxa"/>
          </w:tcPr>
          <w:p w:rsidR="005B71A7" w:rsidRPr="00C364FB" w:rsidRDefault="005B71A7" w:rsidP="00C364FB">
            <w:pPr>
              <w:pStyle w:val="Default"/>
              <w:jc w:val="both"/>
              <w:rPr>
                <w:color w:val="auto"/>
              </w:rPr>
            </w:pPr>
            <w:r w:rsidRPr="00C364FB">
              <w:rPr>
                <w:color w:val="auto"/>
              </w:rPr>
              <w:t>М: «Просвещение»</w:t>
            </w:r>
          </w:p>
        </w:tc>
        <w:tc>
          <w:tcPr>
            <w:tcW w:w="1284" w:type="dxa"/>
          </w:tcPr>
          <w:p w:rsidR="005B71A7" w:rsidRPr="00C364FB" w:rsidRDefault="005B71A7" w:rsidP="00C364FB">
            <w:pPr>
              <w:pStyle w:val="Default"/>
              <w:jc w:val="both"/>
              <w:rPr>
                <w:color w:val="auto"/>
              </w:rPr>
            </w:pPr>
            <w:r w:rsidRPr="00C364FB">
              <w:rPr>
                <w:color w:val="auto"/>
              </w:rPr>
              <w:t>1991</w:t>
            </w:r>
          </w:p>
        </w:tc>
      </w:tr>
      <w:tr w:rsidR="005B71A7" w:rsidRPr="00C364FB" w:rsidTr="00D0228A">
        <w:trPr>
          <w:trHeight w:val="791"/>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Боголюбская М. К., Табенкина А. А.</w:t>
            </w:r>
          </w:p>
        </w:tc>
        <w:tc>
          <w:tcPr>
            <w:tcW w:w="3972" w:type="dxa"/>
          </w:tcPr>
          <w:p w:rsidR="005B71A7" w:rsidRPr="00C364FB" w:rsidRDefault="005B71A7" w:rsidP="00C364FB">
            <w:pPr>
              <w:pStyle w:val="Default"/>
              <w:jc w:val="both"/>
              <w:rPr>
                <w:color w:val="auto"/>
              </w:rPr>
            </w:pPr>
            <w:r w:rsidRPr="00C364FB">
              <w:rPr>
                <w:color w:val="auto"/>
              </w:rPr>
              <w:t>«Хрестоматия по детской литературе»</w:t>
            </w:r>
          </w:p>
        </w:tc>
        <w:tc>
          <w:tcPr>
            <w:tcW w:w="2632" w:type="dxa"/>
          </w:tcPr>
          <w:p w:rsidR="005B71A7" w:rsidRPr="00C364FB" w:rsidRDefault="005B71A7" w:rsidP="00C364FB">
            <w:pPr>
              <w:pStyle w:val="Default"/>
              <w:jc w:val="both"/>
              <w:rPr>
                <w:color w:val="auto"/>
              </w:rPr>
            </w:pPr>
            <w:r w:rsidRPr="00C364FB">
              <w:rPr>
                <w:color w:val="auto"/>
              </w:rPr>
              <w:t>М: «Просвещение»</w:t>
            </w:r>
          </w:p>
        </w:tc>
        <w:tc>
          <w:tcPr>
            <w:tcW w:w="1284" w:type="dxa"/>
          </w:tcPr>
          <w:p w:rsidR="005B71A7" w:rsidRPr="00C364FB" w:rsidRDefault="005B71A7" w:rsidP="00C364FB">
            <w:pPr>
              <w:pStyle w:val="Default"/>
              <w:jc w:val="both"/>
              <w:rPr>
                <w:color w:val="auto"/>
              </w:rPr>
            </w:pPr>
            <w:r w:rsidRPr="00C364FB">
              <w:rPr>
                <w:color w:val="auto"/>
              </w:rPr>
              <w:t>1975</w:t>
            </w:r>
          </w:p>
        </w:tc>
      </w:tr>
      <w:tr w:rsidR="005B71A7" w:rsidRPr="00C364FB" w:rsidTr="00D0228A">
        <w:trPr>
          <w:trHeight w:val="545"/>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Логинова В. И.</w:t>
            </w:r>
          </w:p>
          <w:p w:rsidR="005B71A7" w:rsidRPr="00C364FB" w:rsidRDefault="005B71A7" w:rsidP="00C364FB">
            <w:pPr>
              <w:spacing w:after="0" w:line="240" w:lineRule="auto"/>
              <w:ind w:left="16"/>
              <w:jc w:val="both"/>
              <w:rPr>
                <w:rFonts w:ascii="Times New Roman" w:hAnsi="Times New Roman" w:cs="Times New Roman"/>
                <w:sz w:val="24"/>
                <w:szCs w:val="24"/>
              </w:rPr>
            </w:pPr>
          </w:p>
        </w:tc>
        <w:tc>
          <w:tcPr>
            <w:tcW w:w="3972" w:type="dxa"/>
          </w:tcPr>
          <w:p w:rsidR="005B71A7" w:rsidRPr="00C364FB" w:rsidRDefault="005B71A7" w:rsidP="00C364FB">
            <w:pPr>
              <w:pStyle w:val="Default"/>
              <w:jc w:val="both"/>
              <w:rPr>
                <w:color w:val="auto"/>
              </w:rPr>
            </w:pPr>
            <w:r w:rsidRPr="00C364FB">
              <w:rPr>
                <w:color w:val="auto"/>
              </w:rPr>
              <w:t>«Хрестоматия для детей старшего дошкольного»</w:t>
            </w:r>
          </w:p>
        </w:tc>
        <w:tc>
          <w:tcPr>
            <w:tcW w:w="2632" w:type="dxa"/>
          </w:tcPr>
          <w:p w:rsidR="005B71A7" w:rsidRPr="00C364FB" w:rsidRDefault="005B71A7" w:rsidP="00C364FB">
            <w:pPr>
              <w:pStyle w:val="Default"/>
              <w:jc w:val="both"/>
              <w:rPr>
                <w:color w:val="auto"/>
              </w:rPr>
            </w:pPr>
            <w:r w:rsidRPr="00C364FB">
              <w:rPr>
                <w:color w:val="auto"/>
              </w:rPr>
              <w:t>М: «Просвещение»</w:t>
            </w:r>
          </w:p>
        </w:tc>
        <w:tc>
          <w:tcPr>
            <w:tcW w:w="1284" w:type="dxa"/>
          </w:tcPr>
          <w:p w:rsidR="005B71A7" w:rsidRPr="00C364FB" w:rsidRDefault="005B71A7" w:rsidP="00C364FB">
            <w:pPr>
              <w:pStyle w:val="Default"/>
              <w:jc w:val="both"/>
              <w:rPr>
                <w:color w:val="auto"/>
              </w:rPr>
            </w:pPr>
            <w:r w:rsidRPr="00C364FB">
              <w:rPr>
                <w:color w:val="auto"/>
              </w:rPr>
              <w:t>1990</w:t>
            </w:r>
          </w:p>
        </w:tc>
      </w:tr>
      <w:tr w:rsidR="005B71A7" w:rsidRPr="00C364FB" w:rsidTr="00D0228A">
        <w:trPr>
          <w:trHeight w:val="270"/>
        </w:trPr>
        <w:tc>
          <w:tcPr>
            <w:tcW w:w="2124" w:type="dxa"/>
            <w:tcBorders>
              <w:bottom w:val="single" w:sz="4" w:space="0" w:color="auto"/>
            </w:tcBorders>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Елисеева Л. Н.</w:t>
            </w:r>
          </w:p>
        </w:tc>
        <w:tc>
          <w:tcPr>
            <w:tcW w:w="3972" w:type="dxa"/>
          </w:tcPr>
          <w:p w:rsidR="005B71A7" w:rsidRPr="00C364FB" w:rsidRDefault="005B71A7" w:rsidP="00C364FB">
            <w:pPr>
              <w:pStyle w:val="Default"/>
              <w:jc w:val="both"/>
              <w:rPr>
                <w:color w:val="auto"/>
              </w:rPr>
            </w:pPr>
            <w:r w:rsidRPr="00C364FB">
              <w:rPr>
                <w:color w:val="auto"/>
              </w:rPr>
              <w:t>«Хрестоматия для маленьких»</w:t>
            </w:r>
          </w:p>
        </w:tc>
        <w:tc>
          <w:tcPr>
            <w:tcW w:w="2632" w:type="dxa"/>
          </w:tcPr>
          <w:p w:rsidR="005B71A7" w:rsidRPr="00C364FB" w:rsidRDefault="005B71A7" w:rsidP="00C364FB">
            <w:pPr>
              <w:pStyle w:val="Default"/>
              <w:jc w:val="both"/>
              <w:rPr>
                <w:color w:val="auto"/>
              </w:rPr>
            </w:pPr>
            <w:r w:rsidRPr="00C364FB">
              <w:rPr>
                <w:color w:val="auto"/>
              </w:rPr>
              <w:t>М: «Просвещение»</w:t>
            </w:r>
          </w:p>
        </w:tc>
        <w:tc>
          <w:tcPr>
            <w:tcW w:w="1284" w:type="dxa"/>
          </w:tcPr>
          <w:p w:rsidR="005B71A7" w:rsidRPr="00C364FB" w:rsidRDefault="005B71A7" w:rsidP="00C364FB">
            <w:pPr>
              <w:pStyle w:val="Default"/>
              <w:jc w:val="both"/>
              <w:rPr>
                <w:color w:val="auto"/>
              </w:rPr>
            </w:pPr>
            <w:r w:rsidRPr="00C364FB">
              <w:rPr>
                <w:color w:val="auto"/>
              </w:rPr>
              <w:t>1982</w:t>
            </w:r>
          </w:p>
        </w:tc>
      </w:tr>
    </w:tbl>
    <w:p w:rsidR="005B71A7" w:rsidRPr="00C364FB" w:rsidRDefault="005B71A7" w:rsidP="00C364FB">
      <w:pPr>
        <w:pStyle w:val="Default"/>
        <w:jc w:val="both"/>
        <w:rPr>
          <w:b/>
          <w:bCs/>
          <w:i/>
          <w:iCs/>
        </w:rPr>
      </w:pPr>
    </w:p>
    <w:p w:rsidR="005B71A7" w:rsidRPr="00C364FB" w:rsidRDefault="005B71A7" w:rsidP="00C364FB">
      <w:pPr>
        <w:pStyle w:val="Default"/>
        <w:jc w:val="both"/>
        <w:rPr>
          <w:b/>
          <w:i/>
        </w:rPr>
      </w:pPr>
      <w:r w:rsidRPr="00C364FB">
        <w:rPr>
          <w:b/>
          <w:i/>
        </w:rPr>
        <w:t>Тематический модуль «Музыка»</w:t>
      </w:r>
    </w:p>
    <w:p w:rsidR="005B71A7" w:rsidRPr="00C364FB" w:rsidRDefault="005B71A7" w:rsidP="00C364FB">
      <w:pPr>
        <w:pStyle w:val="Default"/>
        <w:jc w:val="both"/>
        <w:rPr>
          <w:b/>
          <w:i/>
        </w:rPr>
      </w:pPr>
      <w:r w:rsidRPr="00C364FB">
        <w:rPr>
          <w:b/>
          <w:i/>
        </w:rPr>
        <w:t>Методические пособия</w:t>
      </w:r>
    </w:p>
    <w:tbl>
      <w:tblPr>
        <w:tblW w:w="100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4"/>
        <w:gridCol w:w="3972"/>
        <w:gridCol w:w="2632"/>
        <w:gridCol w:w="1284"/>
      </w:tblGrid>
      <w:tr w:rsidR="005B71A7" w:rsidRPr="00C364FB" w:rsidTr="00D0228A">
        <w:trPr>
          <w:trHeight w:val="247"/>
        </w:trPr>
        <w:tc>
          <w:tcPr>
            <w:tcW w:w="2124" w:type="dxa"/>
          </w:tcPr>
          <w:p w:rsidR="005B71A7" w:rsidRPr="00C364FB" w:rsidRDefault="005B71A7" w:rsidP="00C364FB">
            <w:pPr>
              <w:pStyle w:val="Default"/>
              <w:jc w:val="both"/>
              <w:rPr>
                <w:color w:val="auto"/>
              </w:rPr>
            </w:pPr>
            <w:r w:rsidRPr="00C364FB">
              <w:rPr>
                <w:color w:val="auto"/>
              </w:rPr>
              <w:t>Автор</w:t>
            </w:r>
          </w:p>
        </w:tc>
        <w:tc>
          <w:tcPr>
            <w:tcW w:w="3972" w:type="dxa"/>
          </w:tcPr>
          <w:p w:rsidR="005B71A7" w:rsidRPr="00C364FB" w:rsidRDefault="005B71A7" w:rsidP="00C364FB">
            <w:pPr>
              <w:pStyle w:val="Default"/>
              <w:jc w:val="both"/>
              <w:rPr>
                <w:color w:val="auto"/>
              </w:rPr>
            </w:pPr>
            <w:r w:rsidRPr="00C364FB">
              <w:rPr>
                <w:color w:val="auto"/>
              </w:rPr>
              <w:t>Наименование</w:t>
            </w:r>
          </w:p>
        </w:tc>
        <w:tc>
          <w:tcPr>
            <w:tcW w:w="2632" w:type="dxa"/>
          </w:tcPr>
          <w:p w:rsidR="005B71A7" w:rsidRPr="00C364FB" w:rsidRDefault="005B71A7" w:rsidP="00C364FB">
            <w:pPr>
              <w:pStyle w:val="Default"/>
              <w:jc w:val="both"/>
              <w:rPr>
                <w:color w:val="auto"/>
              </w:rPr>
            </w:pPr>
            <w:r w:rsidRPr="00C364FB">
              <w:rPr>
                <w:color w:val="auto"/>
              </w:rPr>
              <w:t>Издательство</w:t>
            </w:r>
          </w:p>
        </w:tc>
        <w:tc>
          <w:tcPr>
            <w:tcW w:w="1284" w:type="dxa"/>
          </w:tcPr>
          <w:p w:rsidR="005B71A7" w:rsidRPr="00C364FB" w:rsidRDefault="005B71A7" w:rsidP="00C364FB">
            <w:pPr>
              <w:pStyle w:val="Default"/>
              <w:jc w:val="both"/>
              <w:rPr>
                <w:color w:val="auto"/>
              </w:rPr>
            </w:pPr>
            <w:r w:rsidRPr="00C364FB">
              <w:rPr>
                <w:color w:val="auto"/>
              </w:rPr>
              <w:t>Год</w:t>
            </w:r>
          </w:p>
        </w:tc>
      </w:tr>
      <w:tr w:rsidR="005B71A7" w:rsidRPr="00C364FB" w:rsidTr="00D0228A">
        <w:trPr>
          <w:trHeight w:val="272"/>
        </w:trPr>
        <w:tc>
          <w:tcPr>
            <w:tcW w:w="2124" w:type="dxa"/>
          </w:tcPr>
          <w:p w:rsidR="005B71A7" w:rsidRPr="00C364FB" w:rsidRDefault="005B71A7" w:rsidP="00C364FB">
            <w:pPr>
              <w:pStyle w:val="Default"/>
              <w:jc w:val="both"/>
              <w:rPr>
                <w:color w:val="auto"/>
              </w:rPr>
            </w:pPr>
            <w:r w:rsidRPr="00C364FB">
              <w:rPr>
                <w:color w:val="auto"/>
              </w:rPr>
              <w:t>Лысова Е.А., Луценко Е. А., Власенко О. П.</w:t>
            </w:r>
          </w:p>
        </w:tc>
        <w:tc>
          <w:tcPr>
            <w:tcW w:w="3972" w:type="dxa"/>
          </w:tcPr>
          <w:p w:rsidR="005B71A7" w:rsidRPr="00C364FB" w:rsidRDefault="005B71A7" w:rsidP="00C364FB">
            <w:pPr>
              <w:pStyle w:val="Default"/>
              <w:jc w:val="both"/>
              <w:rPr>
                <w:color w:val="auto"/>
              </w:rPr>
            </w:pPr>
            <w:r w:rsidRPr="00C364FB">
              <w:rPr>
                <w:color w:val="auto"/>
              </w:rPr>
              <w:t>Музыка. Планирование работы по освоению образовательной области по программе «Детство» Вторая младшая группа</w:t>
            </w:r>
          </w:p>
        </w:tc>
        <w:tc>
          <w:tcPr>
            <w:tcW w:w="2632" w:type="dxa"/>
          </w:tcPr>
          <w:p w:rsidR="005B71A7" w:rsidRPr="00C364FB" w:rsidRDefault="005B71A7" w:rsidP="00C364FB">
            <w:pPr>
              <w:pStyle w:val="Default"/>
              <w:jc w:val="both"/>
              <w:rPr>
                <w:color w:val="auto"/>
              </w:rPr>
            </w:pPr>
            <w:r w:rsidRPr="00C364FB">
              <w:rPr>
                <w:color w:val="auto"/>
              </w:rPr>
              <w:t>Издательство «Учитель» Волгоград</w:t>
            </w:r>
          </w:p>
        </w:tc>
        <w:tc>
          <w:tcPr>
            <w:tcW w:w="1284" w:type="dxa"/>
          </w:tcPr>
          <w:p w:rsidR="005B71A7" w:rsidRPr="00C364FB" w:rsidRDefault="005B71A7" w:rsidP="00C364FB">
            <w:pPr>
              <w:pStyle w:val="Default"/>
              <w:jc w:val="both"/>
              <w:rPr>
                <w:color w:val="auto"/>
              </w:rPr>
            </w:pPr>
            <w:r w:rsidRPr="00C364FB">
              <w:rPr>
                <w:color w:val="auto"/>
              </w:rPr>
              <w:t>2012</w:t>
            </w:r>
          </w:p>
        </w:tc>
      </w:tr>
      <w:tr w:rsidR="005B71A7" w:rsidRPr="00C364FB" w:rsidTr="00D0228A">
        <w:trPr>
          <w:trHeight w:val="1142"/>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lastRenderedPageBreak/>
              <w:t>Лысова Е.А., Луценко Е. А., Власенко О. П.</w:t>
            </w:r>
          </w:p>
        </w:tc>
        <w:tc>
          <w:tcPr>
            <w:tcW w:w="3972" w:type="dxa"/>
          </w:tcPr>
          <w:p w:rsidR="005B71A7" w:rsidRPr="00C364FB" w:rsidRDefault="005B71A7" w:rsidP="00C364FB">
            <w:pPr>
              <w:pStyle w:val="Default"/>
              <w:jc w:val="both"/>
              <w:rPr>
                <w:color w:val="auto"/>
              </w:rPr>
            </w:pPr>
            <w:r w:rsidRPr="00C364FB">
              <w:rPr>
                <w:color w:val="auto"/>
              </w:rPr>
              <w:t>Музыка. Планирование работы по освоению образовательной области по программе «Детство» Средняя группа</w:t>
            </w:r>
          </w:p>
        </w:tc>
        <w:tc>
          <w:tcPr>
            <w:tcW w:w="2632" w:type="dxa"/>
          </w:tcPr>
          <w:p w:rsidR="005B71A7" w:rsidRPr="00C364FB" w:rsidRDefault="005B71A7" w:rsidP="00C364FB">
            <w:pPr>
              <w:pStyle w:val="Default"/>
              <w:jc w:val="both"/>
              <w:rPr>
                <w:color w:val="auto"/>
              </w:rPr>
            </w:pPr>
            <w:r w:rsidRPr="00C364FB">
              <w:rPr>
                <w:color w:val="auto"/>
              </w:rPr>
              <w:t>Издательство «Учитель» Волгоград</w:t>
            </w:r>
          </w:p>
        </w:tc>
        <w:tc>
          <w:tcPr>
            <w:tcW w:w="1284" w:type="dxa"/>
          </w:tcPr>
          <w:p w:rsidR="005B71A7" w:rsidRPr="00C364FB" w:rsidRDefault="005B71A7" w:rsidP="00C364FB">
            <w:pPr>
              <w:pStyle w:val="Default"/>
              <w:jc w:val="both"/>
              <w:rPr>
                <w:color w:val="auto"/>
              </w:rPr>
            </w:pPr>
            <w:r w:rsidRPr="00C364FB">
              <w:rPr>
                <w:color w:val="auto"/>
              </w:rPr>
              <w:t>2013</w:t>
            </w:r>
          </w:p>
        </w:tc>
      </w:tr>
      <w:tr w:rsidR="005B71A7" w:rsidRPr="00C364FB" w:rsidTr="00D0228A">
        <w:trPr>
          <w:trHeight w:val="130"/>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Лысова Е.А., Луценко Е. А., Власенко О. П.</w:t>
            </w:r>
          </w:p>
        </w:tc>
        <w:tc>
          <w:tcPr>
            <w:tcW w:w="3972" w:type="dxa"/>
          </w:tcPr>
          <w:p w:rsidR="005B71A7" w:rsidRPr="00C364FB" w:rsidRDefault="005B71A7" w:rsidP="00C364FB">
            <w:pPr>
              <w:pStyle w:val="Default"/>
              <w:jc w:val="both"/>
              <w:rPr>
                <w:color w:val="auto"/>
              </w:rPr>
            </w:pPr>
            <w:r w:rsidRPr="00C364FB">
              <w:rPr>
                <w:color w:val="auto"/>
              </w:rPr>
              <w:t>Музыка. Планирование работы по освоению образовательной области по программе «Детство» Старшая  группа</w:t>
            </w:r>
          </w:p>
        </w:tc>
        <w:tc>
          <w:tcPr>
            <w:tcW w:w="2632" w:type="dxa"/>
          </w:tcPr>
          <w:p w:rsidR="005B71A7" w:rsidRPr="00C364FB" w:rsidRDefault="005B71A7" w:rsidP="00C364FB">
            <w:pPr>
              <w:pStyle w:val="Default"/>
              <w:jc w:val="both"/>
              <w:rPr>
                <w:color w:val="auto"/>
              </w:rPr>
            </w:pPr>
            <w:r w:rsidRPr="00C364FB">
              <w:rPr>
                <w:color w:val="auto"/>
              </w:rPr>
              <w:t>Издательство «Учитель» Волгоград</w:t>
            </w:r>
          </w:p>
        </w:tc>
        <w:tc>
          <w:tcPr>
            <w:tcW w:w="1284" w:type="dxa"/>
          </w:tcPr>
          <w:p w:rsidR="005B71A7" w:rsidRPr="00C364FB" w:rsidRDefault="005B71A7" w:rsidP="00C364FB">
            <w:pPr>
              <w:pStyle w:val="Default"/>
              <w:jc w:val="both"/>
              <w:rPr>
                <w:color w:val="auto"/>
              </w:rPr>
            </w:pPr>
            <w:r w:rsidRPr="00C364FB">
              <w:rPr>
                <w:color w:val="auto"/>
              </w:rPr>
              <w:t>2013</w:t>
            </w:r>
          </w:p>
        </w:tc>
      </w:tr>
      <w:tr w:rsidR="005B71A7" w:rsidRPr="00C364FB" w:rsidTr="00D0228A">
        <w:trPr>
          <w:trHeight w:val="1090"/>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Лысова Е.А., Луценко Е. А., Власенко О. П.</w:t>
            </w:r>
          </w:p>
        </w:tc>
        <w:tc>
          <w:tcPr>
            <w:tcW w:w="3972" w:type="dxa"/>
          </w:tcPr>
          <w:p w:rsidR="005B71A7" w:rsidRPr="00C364FB" w:rsidRDefault="005B71A7" w:rsidP="00C364FB">
            <w:pPr>
              <w:pStyle w:val="Default"/>
              <w:jc w:val="both"/>
              <w:rPr>
                <w:color w:val="auto"/>
              </w:rPr>
            </w:pPr>
            <w:r w:rsidRPr="00C364FB">
              <w:rPr>
                <w:color w:val="auto"/>
              </w:rPr>
              <w:t>Музыка. Планирование работы по освоению образовательной области по программе «Детство» Подготовительная  группа</w:t>
            </w:r>
          </w:p>
        </w:tc>
        <w:tc>
          <w:tcPr>
            <w:tcW w:w="2632" w:type="dxa"/>
          </w:tcPr>
          <w:p w:rsidR="005B71A7" w:rsidRPr="00C364FB" w:rsidRDefault="005B71A7" w:rsidP="00C364FB">
            <w:pPr>
              <w:pStyle w:val="Default"/>
              <w:jc w:val="both"/>
              <w:rPr>
                <w:color w:val="auto"/>
              </w:rPr>
            </w:pPr>
            <w:r w:rsidRPr="00C364FB">
              <w:rPr>
                <w:color w:val="auto"/>
              </w:rPr>
              <w:t>Издательство «Учитель» Волгоград</w:t>
            </w:r>
          </w:p>
        </w:tc>
        <w:tc>
          <w:tcPr>
            <w:tcW w:w="1284" w:type="dxa"/>
          </w:tcPr>
          <w:p w:rsidR="005B71A7" w:rsidRPr="00C364FB" w:rsidRDefault="005B71A7" w:rsidP="00C364FB">
            <w:pPr>
              <w:pStyle w:val="Default"/>
              <w:jc w:val="both"/>
              <w:rPr>
                <w:color w:val="auto"/>
              </w:rPr>
            </w:pPr>
            <w:r w:rsidRPr="00C364FB">
              <w:rPr>
                <w:color w:val="auto"/>
              </w:rPr>
              <w:t>2013</w:t>
            </w:r>
          </w:p>
        </w:tc>
      </w:tr>
      <w:tr w:rsidR="005B71A7" w:rsidRPr="00C364FB" w:rsidTr="00D0228A">
        <w:trPr>
          <w:trHeight w:val="597"/>
        </w:trPr>
        <w:tc>
          <w:tcPr>
            <w:tcW w:w="2124" w:type="dxa"/>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Зацепина М. Б.</w:t>
            </w:r>
          </w:p>
        </w:tc>
        <w:tc>
          <w:tcPr>
            <w:tcW w:w="3972" w:type="dxa"/>
          </w:tcPr>
          <w:p w:rsidR="005B71A7" w:rsidRPr="00C364FB" w:rsidRDefault="005B71A7" w:rsidP="00C364FB">
            <w:pPr>
              <w:pStyle w:val="Default"/>
              <w:jc w:val="both"/>
              <w:rPr>
                <w:color w:val="auto"/>
              </w:rPr>
            </w:pPr>
            <w:r w:rsidRPr="00C364FB">
              <w:rPr>
                <w:color w:val="auto"/>
              </w:rPr>
              <w:t>Музыкальное воспитание в детском саду</w:t>
            </w:r>
          </w:p>
        </w:tc>
        <w:tc>
          <w:tcPr>
            <w:tcW w:w="2632" w:type="dxa"/>
          </w:tcPr>
          <w:p w:rsidR="005B71A7" w:rsidRPr="00C364FB" w:rsidRDefault="005B71A7" w:rsidP="00C364FB">
            <w:pPr>
              <w:pStyle w:val="Default"/>
              <w:jc w:val="both"/>
              <w:rPr>
                <w:color w:val="auto"/>
              </w:rPr>
            </w:pPr>
            <w:r w:rsidRPr="00C364FB">
              <w:rPr>
                <w:color w:val="auto"/>
              </w:rPr>
              <w:t>М: «Мозайка – Синтез»</w:t>
            </w:r>
          </w:p>
        </w:tc>
        <w:tc>
          <w:tcPr>
            <w:tcW w:w="1284" w:type="dxa"/>
          </w:tcPr>
          <w:p w:rsidR="005B71A7" w:rsidRPr="00C364FB" w:rsidRDefault="005B71A7" w:rsidP="00C364FB">
            <w:pPr>
              <w:pStyle w:val="Default"/>
              <w:jc w:val="both"/>
              <w:rPr>
                <w:color w:val="auto"/>
              </w:rPr>
            </w:pPr>
            <w:r w:rsidRPr="00C364FB">
              <w:rPr>
                <w:color w:val="auto"/>
              </w:rPr>
              <w:t>2008</w:t>
            </w:r>
          </w:p>
        </w:tc>
      </w:tr>
      <w:tr w:rsidR="005B71A7" w:rsidRPr="00C364FB" w:rsidTr="00D0228A">
        <w:trPr>
          <w:trHeight w:val="221"/>
        </w:trPr>
        <w:tc>
          <w:tcPr>
            <w:tcW w:w="2124" w:type="dxa"/>
            <w:tcBorders>
              <w:bottom w:val="single" w:sz="4" w:space="0" w:color="auto"/>
            </w:tcBorders>
          </w:tcPr>
          <w:p w:rsidR="005B71A7" w:rsidRPr="00C364FB" w:rsidRDefault="005B71A7" w:rsidP="00C364FB">
            <w:pPr>
              <w:spacing w:after="0" w:line="240" w:lineRule="auto"/>
              <w:ind w:left="16"/>
              <w:jc w:val="both"/>
              <w:rPr>
                <w:rFonts w:ascii="Times New Roman" w:hAnsi="Times New Roman" w:cs="Times New Roman"/>
                <w:sz w:val="24"/>
                <w:szCs w:val="24"/>
              </w:rPr>
            </w:pPr>
            <w:r w:rsidRPr="00C364FB">
              <w:rPr>
                <w:rFonts w:ascii="Times New Roman" w:hAnsi="Times New Roman" w:cs="Times New Roman"/>
                <w:sz w:val="24"/>
                <w:szCs w:val="24"/>
              </w:rPr>
              <w:t>Буренина А. И.</w:t>
            </w:r>
          </w:p>
        </w:tc>
        <w:tc>
          <w:tcPr>
            <w:tcW w:w="3972" w:type="dxa"/>
          </w:tcPr>
          <w:p w:rsidR="005B71A7" w:rsidRPr="00C364FB" w:rsidRDefault="005B71A7" w:rsidP="00C364FB">
            <w:pPr>
              <w:pStyle w:val="Default"/>
              <w:jc w:val="both"/>
              <w:rPr>
                <w:color w:val="auto"/>
              </w:rPr>
            </w:pPr>
            <w:r w:rsidRPr="00C364FB">
              <w:rPr>
                <w:color w:val="auto"/>
              </w:rPr>
              <w:t>Ритмическая мозайка. Программа по ритмической пластике для детей дошкольного и младшего школьного возраста</w:t>
            </w:r>
          </w:p>
        </w:tc>
        <w:tc>
          <w:tcPr>
            <w:tcW w:w="2632" w:type="dxa"/>
          </w:tcPr>
          <w:p w:rsidR="005B71A7" w:rsidRPr="00C364FB" w:rsidRDefault="005B71A7" w:rsidP="00C364FB">
            <w:pPr>
              <w:pStyle w:val="Default"/>
              <w:jc w:val="both"/>
              <w:rPr>
                <w:color w:val="auto"/>
              </w:rPr>
            </w:pPr>
            <w:r w:rsidRPr="00C364FB">
              <w:rPr>
                <w:color w:val="auto"/>
              </w:rPr>
              <w:t>СПб: ЛОИРО</w:t>
            </w:r>
          </w:p>
        </w:tc>
        <w:tc>
          <w:tcPr>
            <w:tcW w:w="1284" w:type="dxa"/>
          </w:tcPr>
          <w:p w:rsidR="005B71A7" w:rsidRPr="00C364FB" w:rsidRDefault="005B71A7" w:rsidP="00C364FB">
            <w:pPr>
              <w:pStyle w:val="Default"/>
              <w:jc w:val="both"/>
              <w:rPr>
                <w:color w:val="auto"/>
              </w:rPr>
            </w:pPr>
            <w:r w:rsidRPr="00C364FB">
              <w:rPr>
                <w:color w:val="auto"/>
              </w:rPr>
              <w:t>2000</w:t>
            </w:r>
          </w:p>
        </w:tc>
      </w:tr>
    </w:tbl>
    <w:p w:rsidR="005B71A7" w:rsidRPr="00C364FB" w:rsidRDefault="005B71A7" w:rsidP="00C364FB">
      <w:pPr>
        <w:jc w:val="both"/>
        <w:rPr>
          <w:rFonts w:ascii="Times New Roman" w:hAnsi="Times New Roman" w:cs="Times New Roman"/>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Образовательная область «Физическое развитие»</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9949" w:type="dxa"/>
        <w:tblInd w:w="-55" w:type="dxa"/>
        <w:tblLayout w:type="fixed"/>
        <w:tblCellMar>
          <w:left w:w="113" w:type="dxa"/>
        </w:tblCellMar>
        <w:tblLook w:val="0000"/>
      </w:tblPr>
      <w:tblGrid>
        <w:gridCol w:w="2449"/>
        <w:gridCol w:w="5059"/>
        <w:gridCol w:w="1711"/>
        <w:gridCol w:w="730"/>
      </w:tblGrid>
      <w:tr w:rsidR="005B71A7" w:rsidRPr="00C364FB" w:rsidTr="00D0228A">
        <w:tc>
          <w:tcPr>
            <w:tcW w:w="24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505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711"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730"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b/>
                <w:color w:val="000000"/>
                <w:sz w:val="24"/>
                <w:szCs w:val="24"/>
              </w:rPr>
              <w:t>Год</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Иванова А.И.</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Естественно - научные наблюдения и эксперименты в детском саду. Человек.</w:t>
            </w:r>
          </w:p>
        </w:tc>
        <w:tc>
          <w:tcPr>
            <w:tcW w:w="1711"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ТЦ. Сфера</w:t>
            </w:r>
          </w:p>
        </w:tc>
        <w:tc>
          <w:tcPr>
            <w:tcW w:w="73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2005</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Шукшина Е.А.</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Я и мое тело. Программа занятий, упражнения, дидактические игры.</w:t>
            </w:r>
          </w:p>
        </w:tc>
        <w:tc>
          <w:tcPr>
            <w:tcW w:w="1711"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Школьная пресса</w:t>
            </w:r>
          </w:p>
        </w:tc>
        <w:tc>
          <w:tcPr>
            <w:tcW w:w="73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2010</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Новикова И. М.</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Формирование представлений о здоровом образе жизни у дошкольников</w:t>
            </w:r>
          </w:p>
        </w:tc>
        <w:tc>
          <w:tcPr>
            <w:tcW w:w="1711"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«Мозайка – Синтез»</w:t>
            </w:r>
          </w:p>
        </w:tc>
        <w:tc>
          <w:tcPr>
            <w:tcW w:w="73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bCs/>
                <w:iCs/>
                <w:color w:val="000000"/>
                <w:sz w:val="24"/>
                <w:szCs w:val="24"/>
              </w:rPr>
            </w:pPr>
            <w:r w:rsidRPr="00C364FB">
              <w:rPr>
                <w:rFonts w:ascii="Times New Roman" w:hAnsi="Times New Roman" w:cs="Times New Roman"/>
                <w:bCs/>
                <w:iCs/>
                <w:color w:val="000000"/>
                <w:sz w:val="24"/>
                <w:szCs w:val="24"/>
              </w:rPr>
              <w:t>2009</w:t>
            </w:r>
          </w:p>
        </w:tc>
      </w:tr>
    </w:tbl>
    <w:p w:rsidR="005B71A7" w:rsidRPr="00C364FB" w:rsidRDefault="005B71A7" w:rsidP="00C364FB">
      <w:pPr>
        <w:spacing w:after="0"/>
        <w:jc w:val="both"/>
        <w:rPr>
          <w:rFonts w:ascii="Times New Roman" w:hAnsi="Times New Roman" w:cs="Times New Roman"/>
          <w:b/>
          <w:i/>
          <w:sz w:val="24"/>
          <w:szCs w:val="24"/>
        </w:rPr>
      </w:pPr>
    </w:p>
    <w:tbl>
      <w:tblPr>
        <w:tblW w:w="10091" w:type="dxa"/>
        <w:tblInd w:w="-55" w:type="dxa"/>
        <w:tblLayout w:type="fixed"/>
        <w:tblCellMar>
          <w:left w:w="113" w:type="dxa"/>
        </w:tblCellMar>
        <w:tblLook w:val="0000"/>
      </w:tblPr>
      <w:tblGrid>
        <w:gridCol w:w="26"/>
        <w:gridCol w:w="2410"/>
        <w:gridCol w:w="13"/>
        <w:gridCol w:w="5059"/>
        <w:gridCol w:w="25"/>
        <w:gridCol w:w="1686"/>
        <w:gridCol w:w="21"/>
        <w:gridCol w:w="785"/>
        <w:gridCol w:w="66"/>
      </w:tblGrid>
      <w:tr w:rsidR="005B71A7" w:rsidRPr="00C364FB" w:rsidTr="00D0228A">
        <w:trPr>
          <w:gridAfter w:val="1"/>
          <w:wAfter w:w="66" w:type="dxa"/>
        </w:trPr>
        <w:tc>
          <w:tcPr>
            <w:tcW w:w="2449" w:type="dxa"/>
            <w:gridSpan w:val="3"/>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505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711" w:type="dxa"/>
            <w:gridSpan w:val="2"/>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806" w:type="dxa"/>
            <w:gridSpan w:val="2"/>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Год</w:t>
            </w:r>
          </w:p>
        </w:tc>
      </w:tr>
      <w:tr w:rsidR="005B71A7" w:rsidRPr="00C364FB" w:rsidTr="00D0228A">
        <w:trPr>
          <w:gridAfter w:val="1"/>
          <w:wAfter w:w="66" w:type="dxa"/>
          <w:trHeight w:val="577"/>
        </w:trPr>
        <w:tc>
          <w:tcPr>
            <w:tcW w:w="2449"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Пензулаева Л.И.</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color w:val="000000"/>
                <w:sz w:val="24"/>
                <w:szCs w:val="24"/>
              </w:rPr>
              <w:t>Физическая культура в детском саду: Младшая группа (3-4 года)</w:t>
            </w:r>
          </w:p>
        </w:tc>
        <w:tc>
          <w:tcPr>
            <w:tcW w:w="1711" w:type="dxa"/>
            <w:gridSpan w:val="2"/>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Мозаика-Синтез</w:t>
            </w:r>
          </w:p>
        </w:tc>
        <w:tc>
          <w:tcPr>
            <w:tcW w:w="806" w:type="dxa"/>
            <w:gridSpan w:val="2"/>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sz w:val="24"/>
                <w:szCs w:val="24"/>
              </w:rPr>
              <w:t>2009</w:t>
            </w:r>
          </w:p>
        </w:tc>
      </w:tr>
      <w:tr w:rsidR="005B71A7" w:rsidRPr="00C364FB" w:rsidTr="00D0228A">
        <w:trPr>
          <w:gridAfter w:val="1"/>
          <w:wAfter w:w="66" w:type="dxa"/>
          <w:trHeight w:val="447"/>
        </w:trPr>
        <w:tc>
          <w:tcPr>
            <w:tcW w:w="2449"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Пензулаева Л.И.</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color w:val="000000"/>
                <w:sz w:val="24"/>
                <w:szCs w:val="24"/>
              </w:rPr>
              <w:t>Физическая культура в детском саду: Средняя группа (4-5 лет)</w:t>
            </w:r>
          </w:p>
        </w:tc>
        <w:tc>
          <w:tcPr>
            <w:tcW w:w="1711" w:type="dxa"/>
            <w:gridSpan w:val="2"/>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Мозаика-Синтез</w:t>
            </w:r>
          </w:p>
        </w:tc>
        <w:tc>
          <w:tcPr>
            <w:tcW w:w="806" w:type="dxa"/>
            <w:gridSpan w:val="2"/>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sz w:val="24"/>
                <w:szCs w:val="24"/>
              </w:rPr>
              <w:t>2009</w:t>
            </w:r>
          </w:p>
        </w:tc>
      </w:tr>
      <w:tr w:rsidR="005B71A7" w:rsidRPr="00C364FB" w:rsidTr="00D0228A">
        <w:trPr>
          <w:gridAfter w:val="1"/>
          <w:wAfter w:w="66" w:type="dxa"/>
        </w:trPr>
        <w:tc>
          <w:tcPr>
            <w:tcW w:w="2449"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Пензулаева Л.И.</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color w:val="000000"/>
                <w:sz w:val="24"/>
                <w:szCs w:val="24"/>
              </w:rPr>
              <w:t>Физическая культура в детском саду: Старшая группа (5-6 лет)</w:t>
            </w:r>
          </w:p>
        </w:tc>
        <w:tc>
          <w:tcPr>
            <w:tcW w:w="1711" w:type="dxa"/>
            <w:gridSpan w:val="2"/>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Мозаика-Синтез</w:t>
            </w:r>
          </w:p>
        </w:tc>
        <w:tc>
          <w:tcPr>
            <w:tcW w:w="806" w:type="dxa"/>
            <w:gridSpan w:val="2"/>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sz w:val="24"/>
                <w:szCs w:val="24"/>
              </w:rPr>
              <w:t>2009</w:t>
            </w:r>
          </w:p>
        </w:tc>
      </w:tr>
      <w:tr w:rsidR="005B71A7" w:rsidRPr="00C364FB" w:rsidTr="00D0228A">
        <w:trPr>
          <w:gridAfter w:val="1"/>
          <w:wAfter w:w="66" w:type="dxa"/>
        </w:trPr>
        <w:tc>
          <w:tcPr>
            <w:tcW w:w="2449"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Пензулаева Л.И.</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color w:val="000000"/>
                <w:sz w:val="24"/>
                <w:szCs w:val="24"/>
              </w:rPr>
              <w:t>Физическая культура в детском саду: Подготовительная к школе  группа (3-4 года)</w:t>
            </w:r>
          </w:p>
        </w:tc>
        <w:tc>
          <w:tcPr>
            <w:tcW w:w="1711" w:type="dxa"/>
            <w:gridSpan w:val="2"/>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Мозаика-Синтез</w:t>
            </w:r>
          </w:p>
        </w:tc>
        <w:tc>
          <w:tcPr>
            <w:tcW w:w="806" w:type="dxa"/>
            <w:gridSpan w:val="2"/>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sz w:val="24"/>
                <w:szCs w:val="24"/>
              </w:rPr>
              <w:t>2009</w:t>
            </w:r>
          </w:p>
        </w:tc>
      </w:tr>
      <w:tr w:rsidR="005B71A7" w:rsidRPr="00C364FB" w:rsidTr="00D0228A">
        <w:trPr>
          <w:gridAfter w:val="1"/>
          <w:wAfter w:w="66" w:type="dxa"/>
        </w:trPr>
        <w:tc>
          <w:tcPr>
            <w:tcW w:w="2449"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Пезулаева Л.И. </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color w:val="000000"/>
                <w:sz w:val="24"/>
                <w:szCs w:val="24"/>
              </w:rPr>
              <w:t>Оздоровительная гимнастика для детей 3-7 лет</w:t>
            </w:r>
          </w:p>
        </w:tc>
        <w:tc>
          <w:tcPr>
            <w:tcW w:w="1711" w:type="dxa"/>
            <w:gridSpan w:val="2"/>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Мозаика-Синтез</w:t>
            </w:r>
          </w:p>
        </w:tc>
        <w:tc>
          <w:tcPr>
            <w:tcW w:w="806" w:type="dxa"/>
            <w:gridSpan w:val="2"/>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sz w:val="24"/>
                <w:szCs w:val="24"/>
              </w:rPr>
              <w:t>2009</w:t>
            </w:r>
          </w:p>
        </w:tc>
      </w:tr>
      <w:tr w:rsidR="005B71A7" w:rsidRPr="00C364FB" w:rsidTr="00D0228A">
        <w:trPr>
          <w:gridAfter w:val="1"/>
          <w:wAfter w:w="66" w:type="dxa"/>
        </w:trPr>
        <w:tc>
          <w:tcPr>
            <w:tcW w:w="2449"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lastRenderedPageBreak/>
              <w:t>Голубева Л.Г.</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color w:val="000000"/>
                <w:sz w:val="24"/>
                <w:szCs w:val="24"/>
              </w:rPr>
              <w:t>Гимнастика и массаж для самых маленьких</w:t>
            </w:r>
          </w:p>
        </w:tc>
        <w:tc>
          <w:tcPr>
            <w:tcW w:w="1711" w:type="dxa"/>
            <w:gridSpan w:val="2"/>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Мозаика-Синтез</w:t>
            </w:r>
          </w:p>
        </w:tc>
        <w:tc>
          <w:tcPr>
            <w:tcW w:w="806" w:type="dxa"/>
            <w:gridSpan w:val="2"/>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sz w:val="24"/>
                <w:szCs w:val="24"/>
              </w:rPr>
              <w:t>2006</w:t>
            </w:r>
          </w:p>
        </w:tc>
      </w:tr>
      <w:tr w:rsidR="005B71A7" w:rsidRPr="00C364FB" w:rsidTr="00D0228A">
        <w:trPr>
          <w:gridAfter w:val="1"/>
          <w:wAfter w:w="66" w:type="dxa"/>
        </w:trPr>
        <w:tc>
          <w:tcPr>
            <w:tcW w:w="2449" w:type="dxa"/>
            <w:gridSpan w:val="3"/>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Лайзане С.Л.</w:t>
            </w:r>
          </w:p>
        </w:tc>
        <w:tc>
          <w:tcPr>
            <w:tcW w:w="5059"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color w:val="000000"/>
                <w:sz w:val="24"/>
                <w:szCs w:val="24"/>
              </w:rPr>
              <w:t>Физическая культура для малышей</w:t>
            </w:r>
          </w:p>
        </w:tc>
        <w:tc>
          <w:tcPr>
            <w:tcW w:w="1711" w:type="dxa"/>
            <w:gridSpan w:val="2"/>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p>
        </w:tc>
        <w:tc>
          <w:tcPr>
            <w:tcW w:w="806" w:type="dxa"/>
            <w:gridSpan w:val="2"/>
            <w:tcBorders>
              <w:left w:val="single" w:sz="4" w:space="0" w:color="000000"/>
              <w:bottom w:val="single" w:sz="4" w:space="0" w:color="000000"/>
              <w:right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p>
        </w:tc>
      </w:tr>
      <w:tr w:rsidR="005B71A7" w:rsidRPr="00C364FB" w:rsidTr="00D022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PrEx>
        <w:trPr>
          <w:gridBefore w:val="1"/>
          <w:wBefore w:w="26" w:type="dxa"/>
          <w:trHeight w:val="270"/>
        </w:trPr>
        <w:tc>
          <w:tcPr>
            <w:tcW w:w="2410" w:type="dxa"/>
          </w:tcPr>
          <w:p w:rsidR="005B71A7" w:rsidRPr="00C364FB" w:rsidRDefault="005B71A7" w:rsidP="00C364FB">
            <w:pPr>
              <w:ind w:left="3"/>
              <w:jc w:val="both"/>
              <w:rPr>
                <w:rFonts w:ascii="Times New Roman" w:hAnsi="Times New Roman" w:cs="Times New Roman"/>
                <w:bCs/>
                <w:iCs/>
                <w:color w:val="000000"/>
                <w:sz w:val="24"/>
                <w:szCs w:val="24"/>
              </w:rPr>
            </w:pPr>
            <w:r w:rsidRPr="00C364FB">
              <w:rPr>
                <w:rFonts w:ascii="Times New Roman" w:hAnsi="Times New Roman" w:cs="Times New Roman"/>
                <w:bCs/>
                <w:iCs/>
                <w:color w:val="000000"/>
                <w:sz w:val="24"/>
                <w:szCs w:val="24"/>
              </w:rPr>
              <w:t>Сучкова И. М., Мартынова Е. А., Давыдова Н. А.</w:t>
            </w:r>
          </w:p>
        </w:tc>
        <w:tc>
          <w:tcPr>
            <w:tcW w:w="5097" w:type="dxa"/>
            <w:gridSpan w:val="3"/>
          </w:tcPr>
          <w:p w:rsidR="005B71A7" w:rsidRPr="00C364FB" w:rsidRDefault="005B71A7" w:rsidP="00C364FB">
            <w:pPr>
              <w:jc w:val="both"/>
              <w:rPr>
                <w:rFonts w:ascii="Times New Roman" w:hAnsi="Times New Roman" w:cs="Times New Roman"/>
                <w:bCs/>
                <w:iCs/>
                <w:color w:val="000000"/>
                <w:sz w:val="24"/>
                <w:szCs w:val="24"/>
              </w:rPr>
            </w:pPr>
            <w:r w:rsidRPr="00C364FB">
              <w:rPr>
                <w:rFonts w:ascii="Times New Roman" w:hAnsi="Times New Roman" w:cs="Times New Roman"/>
                <w:bCs/>
                <w:iCs/>
                <w:color w:val="000000"/>
                <w:sz w:val="24"/>
                <w:szCs w:val="24"/>
              </w:rPr>
              <w:t>Физическое развитие детей 2 – 7 лет. Развернутое перспективное планирование по программе «Детство»</w:t>
            </w:r>
          </w:p>
        </w:tc>
        <w:tc>
          <w:tcPr>
            <w:tcW w:w="1707" w:type="dxa"/>
            <w:gridSpan w:val="2"/>
          </w:tcPr>
          <w:p w:rsidR="005B71A7" w:rsidRPr="00C364FB" w:rsidRDefault="005B71A7" w:rsidP="00C364FB">
            <w:pPr>
              <w:jc w:val="both"/>
              <w:rPr>
                <w:rFonts w:ascii="Times New Roman" w:hAnsi="Times New Roman" w:cs="Times New Roman"/>
                <w:bCs/>
                <w:iCs/>
                <w:color w:val="000000"/>
                <w:sz w:val="24"/>
                <w:szCs w:val="24"/>
              </w:rPr>
            </w:pPr>
            <w:r w:rsidRPr="00C364FB">
              <w:rPr>
                <w:rFonts w:ascii="Times New Roman" w:hAnsi="Times New Roman" w:cs="Times New Roman"/>
                <w:bCs/>
                <w:iCs/>
                <w:color w:val="000000"/>
                <w:sz w:val="24"/>
                <w:szCs w:val="24"/>
              </w:rPr>
              <w:t>Издательство «Учитель» Волгоград</w:t>
            </w:r>
          </w:p>
        </w:tc>
        <w:tc>
          <w:tcPr>
            <w:tcW w:w="851" w:type="dxa"/>
            <w:gridSpan w:val="2"/>
          </w:tcPr>
          <w:p w:rsidR="005B71A7" w:rsidRPr="00C364FB" w:rsidRDefault="005B71A7" w:rsidP="00C364FB">
            <w:pPr>
              <w:jc w:val="both"/>
              <w:rPr>
                <w:rFonts w:ascii="Times New Roman" w:hAnsi="Times New Roman" w:cs="Times New Roman"/>
                <w:bCs/>
                <w:iCs/>
                <w:color w:val="000000"/>
                <w:sz w:val="24"/>
                <w:szCs w:val="24"/>
              </w:rPr>
            </w:pPr>
            <w:r w:rsidRPr="00C364FB">
              <w:rPr>
                <w:rFonts w:ascii="Times New Roman" w:hAnsi="Times New Roman" w:cs="Times New Roman"/>
                <w:bCs/>
                <w:iCs/>
                <w:color w:val="000000"/>
                <w:sz w:val="24"/>
                <w:szCs w:val="24"/>
              </w:rPr>
              <w:t>2012</w:t>
            </w:r>
          </w:p>
        </w:tc>
      </w:tr>
    </w:tbl>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Наглядно – дидактические пособия</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Серия «Мир в картинках»: «Спортивный инвентарь»</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Серия «Рассказы по картинкам»: «Зимние виды спорта», «Летние виды спорта», «Распорядок дня»</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Серия «Расскажите детям о…»: «Расскажите детям о зимних видах спорта», «Расскажите детям о летних видах спорта», «Расскажите детям об олимпийских играх», «Расскажите детям об олимпийских чемпионах»</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Плакаты: «Зимние виды спорта», «Летние виды спорта»</w:t>
      </w:r>
    </w:p>
    <w:p w:rsidR="005B71A7" w:rsidRPr="00C364FB" w:rsidRDefault="005B71A7" w:rsidP="00C364FB">
      <w:pPr>
        <w:spacing w:after="0"/>
        <w:jc w:val="both"/>
        <w:rPr>
          <w:rFonts w:ascii="Times New Roman" w:hAnsi="Times New Roman" w:cs="Times New Roman"/>
          <w:sz w:val="24"/>
          <w:szCs w:val="24"/>
        </w:rPr>
      </w:pPr>
    </w:p>
    <w:p w:rsidR="005B71A7" w:rsidRPr="00C364FB" w:rsidRDefault="005B71A7" w:rsidP="00C364FB">
      <w:pPr>
        <w:spacing w:after="0"/>
        <w:jc w:val="both"/>
        <w:rPr>
          <w:rFonts w:ascii="Times New Roman" w:hAnsi="Times New Roman" w:cs="Times New Roman"/>
          <w:color w:val="000000"/>
          <w:sz w:val="24"/>
          <w:szCs w:val="24"/>
        </w:rPr>
      </w:pPr>
      <w:r w:rsidRPr="00C364FB">
        <w:rPr>
          <w:rFonts w:ascii="Times New Roman" w:hAnsi="Times New Roman" w:cs="Times New Roman"/>
          <w:b/>
          <w:bCs/>
          <w:iCs/>
          <w:color w:val="000000"/>
          <w:sz w:val="24"/>
          <w:szCs w:val="24"/>
        </w:rPr>
        <w:t>Часть, формируемая участниками образовательных отношений</w:t>
      </w:r>
    </w:p>
    <w:p w:rsidR="005B71A7" w:rsidRPr="00C364FB" w:rsidRDefault="005B71A7" w:rsidP="00C364FB">
      <w:pPr>
        <w:spacing w:after="0"/>
        <w:jc w:val="both"/>
        <w:rPr>
          <w:rFonts w:ascii="Times New Roman" w:hAnsi="Times New Roman" w:cs="Times New Roman"/>
          <w:b/>
          <w:i/>
          <w:color w:val="000000"/>
          <w:sz w:val="24"/>
          <w:szCs w:val="24"/>
        </w:rPr>
      </w:pPr>
      <w:r w:rsidRPr="00C364FB">
        <w:rPr>
          <w:rFonts w:ascii="Times New Roman" w:hAnsi="Times New Roman" w:cs="Times New Roman"/>
          <w:b/>
          <w:i/>
          <w:color w:val="000000"/>
          <w:sz w:val="24"/>
          <w:szCs w:val="24"/>
        </w:rPr>
        <w:t>Методические пособия</w:t>
      </w:r>
    </w:p>
    <w:tbl>
      <w:tblPr>
        <w:tblW w:w="10025" w:type="dxa"/>
        <w:tblInd w:w="-55" w:type="dxa"/>
        <w:tblLayout w:type="fixed"/>
        <w:tblCellMar>
          <w:left w:w="113" w:type="dxa"/>
        </w:tblCellMar>
        <w:tblLook w:val="0000"/>
      </w:tblPr>
      <w:tblGrid>
        <w:gridCol w:w="2449"/>
        <w:gridCol w:w="4826"/>
        <w:gridCol w:w="1800"/>
        <w:gridCol w:w="950"/>
      </w:tblGrid>
      <w:tr w:rsidR="005B71A7" w:rsidRPr="00C364FB" w:rsidTr="00D0228A">
        <w:tc>
          <w:tcPr>
            <w:tcW w:w="24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4826"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800"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Год</w:t>
            </w:r>
          </w:p>
        </w:tc>
      </w:tr>
      <w:tr w:rsidR="005B71A7" w:rsidRPr="00C364FB" w:rsidTr="00D0228A">
        <w:trPr>
          <w:trHeight w:val="583"/>
        </w:trPr>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Алямовская В. Г.</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color w:val="000000"/>
                <w:sz w:val="24"/>
                <w:szCs w:val="24"/>
              </w:rPr>
              <w:t>«Как воспитать здорового ребёнка»</w:t>
            </w:r>
          </w:p>
        </w:tc>
        <w:tc>
          <w:tcPr>
            <w:tcW w:w="1800"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«Мозайка – Синтез»</w:t>
            </w:r>
          </w:p>
        </w:tc>
        <w:tc>
          <w:tcPr>
            <w:tcW w:w="95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1993</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Галанов А. С. </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color w:val="000000"/>
                <w:sz w:val="24"/>
                <w:szCs w:val="24"/>
              </w:rPr>
              <w:t>«Игры, которые лечат»</w:t>
            </w:r>
          </w:p>
        </w:tc>
        <w:tc>
          <w:tcPr>
            <w:tcW w:w="1800"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«Мозайка – Синтез»</w:t>
            </w:r>
          </w:p>
        </w:tc>
        <w:tc>
          <w:tcPr>
            <w:tcW w:w="95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2001</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 xml:space="preserve">Змановский Ю. Ф. </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color w:val="000000"/>
                <w:sz w:val="24"/>
                <w:szCs w:val="24"/>
              </w:rPr>
              <w:t>«Воспитываем детей здоровыми»</w:t>
            </w:r>
          </w:p>
        </w:tc>
        <w:tc>
          <w:tcPr>
            <w:tcW w:w="1800"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Просвещение</w:t>
            </w:r>
          </w:p>
        </w:tc>
        <w:tc>
          <w:tcPr>
            <w:tcW w:w="95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1989</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Козырева О. В.</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color w:val="000000"/>
                <w:sz w:val="24"/>
                <w:szCs w:val="24"/>
              </w:rPr>
              <w:t>«Лечебная физкультура для дошкольников»</w:t>
            </w:r>
          </w:p>
        </w:tc>
        <w:tc>
          <w:tcPr>
            <w:tcW w:w="1800" w:type="dxa"/>
            <w:tcBorders>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sz w:val="24"/>
                <w:szCs w:val="24"/>
              </w:rPr>
            </w:pPr>
            <w:r w:rsidRPr="00C364FB">
              <w:rPr>
                <w:rFonts w:ascii="Times New Roman" w:hAnsi="Times New Roman" w:cs="Times New Roman"/>
                <w:sz w:val="24"/>
                <w:szCs w:val="24"/>
              </w:rPr>
              <w:t>Просвещение</w:t>
            </w:r>
          </w:p>
        </w:tc>
        <w:tc>
          <w:tcPr>
            <w:tcW w:w="95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sz w:val="24"/>
                <w:szCs w:val="24"/>
              </w:rPr>
              <w:t>2003</w:t>
            </w:r>
          </w:p>
        </w:tc>
      </w:tr>
      <w:tr w:rsidR="005B71A7" w:rsidRPr="00C364FB" w:rsidTr="00D0228A">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Тихомирова Л. Ф., Басов А. В.</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«Здоровье и здоровый образ жизни»</w:t>
            </w:r>
          </w:p>
        </w:tc>
        <w:tc>
          <w:tcPr>
            <w:tcW w:w="1800"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sz w:val="24"/>
                <w:szCs w:val="24"/>
              </w:rPr>
              <w:t>Просвещение</w:t>
            </w:r>
          </w:p>
        </w:tc>
        <w:tc>
          <w:tcPr>
            <w:tcW w:w="950"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eastAsia="Calibri" w:hAnsi="Times New Roman" w:cs="Times New Roman"/>
                <w:color w:val="000000"/>
                <w:sz w:val="24"/>
                <w:szCs w:val="24"/>
              </w:rPr>
            </w:pPr>
            <w:r w:rsidRPr="00C364FB">
              <w:rPr>
                <w:rFonts w:ascii="Times New Roman" w:eastAsia="Calibri" w:hAnsi="Times New Roman" w:cs="Times New Roman"/>
                <w:color w:val="000000"/>
                <w:sz w:val="24"/>
                <w:szCs w:val="24"/>
              </w:rPr>
              <w:t>2004</w:t>
            </w:r>
          </w:p>
        </w:tc>
      </w:tr>
    </w:tbl>
    <w:p w:rsidR="005B71A7" w:rsidRPr="00C364FB" w:rsidRDefault="005B71A7" w:rsidP="00C364FB">
      <w:pPr>
        <w:spacing w:after="0"/>
        <w:jc w:val="both"/>
        <w:rPr>
          <w:rFonts w:ascii="Times New Roman" w:hAnsi="Times New Roman" w:cs="Times New Roman"/>
          <w:b/>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Логопедическая помощь</w:t>
      </w: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А) Обязательная часть</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Вариативная примерная адаптированная основная образовательная программа для детей с тяжелыми нарушениями речи (общим недоразвитием речи) с 3до 7 лет. Издание третье, переработанное и дополненное в соответствии с ФГОС ДО. Автор учитель – логопед высшей квалификационной категории Н. В. Нищева (Санкт – Петербург,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Волкова Г. А. «Методика психолого-  логопедического обследования детей с нарушениями речи. Вопросы дифференцированной диагностики. – СПб., 2008.</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Лопатина Л. В. «Логопедическая работа с детьми дошкольного возраста», СПб., 2005.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«Речевая карта ребенка младшего дошкольного возраста с ОНР», СПб., Детство – Пресс, 2014.</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Картинный материал к речевой карте ребенка младшего дошкольного возраста с ОНР, СПб., Детсво – Пресс, 2014.</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 «Речевая карта ребенка с ОНР (с 4 до 7 лет)», СПб., Детство – Пресс, 2014.</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Картинный материал к речевой карте ребенка с ОНР (с 4 до 7 лет), СПб., Детсво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«Современная система коррекционной работы в логопедической группе для детей с общим недоразвитием речи» , СПб., Детсво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«Конспекты подгрупповых занятий в старшей группе для детей с ОНР»,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«Конспекты подгрупповых логопедических занятий в подготовительной к школе логопедической группе для детей с ОНР (часть 1) , СПб., Детсво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«Конспекты подгрупповых логопедических занятий в подготовительной к школе логопедической группе для детей с ОНР (часть 2) , СПб., Детсво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«Мой букварь»,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Нищева Н. В. «картотеки подвижных игр, упражнений, пальчиковой гимнастики»,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«Веселая артикуляционная гимнастика», СПб., Детство – Пресс, 2014.</w:t>
      </w:r>
    </w:p>
    <w:p w:rsidR="005B71A7" w:rsidRPr="00C364FB" w:rsidRDefault="005B71A7" w:rsidP="00C364FB">
      <w:pPr>
        <w:spacing w:after="0"/>
        <w:jc w:val="both"/>
        <w:rPr>
          <w:rFonts w:ascii="Times New Roman" w:hAnsi="Times New Roman" w:cs="Times New Roman"/>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Часть, формируемая участниками образовательных отношений</w:t>
      </w:r>
    </w:p>
    <w:p w:rsidR="005B71A7" w:rsidRPr="00C364FB"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tbl>
      <w:tblPr>
        <w:tblW w:w="10025" w:type="dxa"/>
        <w:jc w:val="center"/>
        <w:tblInd w:w="-55" w:type="dxa"/>
        <w:tblLayout w:type="fixed"/>
        <w:tblCellMar>
          <w:left w:w="113" w:type="dxa"/>
        </w:tblCellMar>
        <w:tblLook w:val="0000"/>
      </w:tblPr>
      <w:tblGrid>
        <w:gridCol w:w="2449"/>
        <w:gridCol w:w="4826"/>
        <w:gridCol w:w="1937"/>
        <w:gridCol w:w="813"/>
      </w:tblGrid>
      <w:tr w:rsidR="005B71A7" w:rsidRPr="00C364FB" w:rsidTr="00D0228A">
        <w:trPr>
          <w:jc w:val="center"/>
        </w:trPr>
        <w:tc>
          <w:tcPr>
            <w:tcW w:w="2449"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Автор, составитель</w:t>
            </w:r>
          </w:p>
        </w:tc>
        <w:tc>
          <w:tcPr>
            <w:tcW w:w="4826"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Наименование, название издания</w:t>
            </w:r>
          </w:p>
        </w:tc>
        <w:tc>
          <w:tcPr>
            <w:tcW w:w="1937" w:type="dxa"/>
            <w:tcBorders>
              <w:top w:val="single" w:sz="4" w:space="0" w:color="000000"/>
              <w:left w:val="single" w:sz="4" w:space="0" w:color="000000"/>
              <w:bottom w:val="single" w:sz="4" w:space="0" w:color="000000"/>
            </w:tcBorders>
            <w:shd w:val="clear" w:color="auto" w:fill="auto"/>
          </w:tcPr>
          <w:p w:rsidR="005B71A7" w:rsidRPr="00C364FB" w:rsidRDefault="005B71A7" w:rsidP="00C364FB">
            <w:pPr>
              <w:jc w:val="both"/>
              <w:rPr>
                <w:rFonts w:ascii="Times New Roman" w:hAnsi="Times New Roman" w:cs="Times New Roman"/>
                <w:b/>
                <w:color w:val="000000"/>
                <w:sz w:val="24"/>
                <w:szCs w:val="24"/>
              </w:rPr>
            </w:pPr>
            <w:r w:rsidRPr="00C364FB">
              <w:rPr>
                <w:rFonts w:ascii="Times New Roman" w:hAnsi="Times New Roman" w:cs="Times New Roman"/>
                <w:b/>
                <w:color w:val="000000"/>
                <w:sz w:val="24"/>
                <w:szCs w:val="24"/>
              </w:rPr>
              <w:t>Издательство</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b/>
                <w:color w:val="000000"/>
                <w:sz w:val="24"/>
                <w:szCs w:val="24"/>
              </w:rPr>
              <w:t>Год</w:t>
            </w:r>
          </w:p>
        </w:tc>
      </w:tr>
      <w:tr w:rsidR="005B71A7" w:rsidRPr="00C364FB" w:rsidTr="00D0228A">
        <w:trPr>
          <w:trHeight w:val="583"/>
          <w:jc w:val="center"/>
        </w:trPr>
        <w:tc>
          <w:tcPr>
            <w:tcW w:w="2449" w:type="dxa"/>
            <w:tcBorders>
              <w:left w:val="single" w:sz="4" w:space="0" w:color="000000"/>
              <w:bottom w:val="single" w:sz="4" w:space="0" w:color="000000"/>
            </w:tcBorders>
            <w:shd w:val="clear" w:color="auto" w:fill="auto"/>
          </w:tcPr>
          <w:p w:rsidR="005B71A7" w:rsidRPr="00C364FB" w:rsidRDefault="005B71A7" w:rsidP="00C364FB">
            <w:pPr>
              <w:pStyle w:val="Default"/>
              <w:jc w:val="both"/>
            </w:pPr>
            <w:r w:rsidRPr="00C364FB">
              <w:t xml:space="preserve">Филичева Т.Б., </w:t>
            </w:r>
          </w:p>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sz w:val="24"/>
                <w:szCs w:val="24"/>
              </w:rPr>
              <w:t xml:space="preserve">Чиркина Г.В. </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sz w:val="24"/>
                <w:szCs w:val="24"/>
              </w:rPr>
              <w:t>«Программа логопедической работы по преодолению фонетико – фонематического недоразвития речи у детей»</w:t>
            </w:r>
          </w:p>
        </w:tc>
        <w:tc>
          <w:tcPr>
            <w:tcW w:w="1937"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«Просвещение»</w:t>
            </w:r>
          </w:p>
        </w:tc>
        <w:tc>
          <w:tcPr>
            <w:tcW w:w="813"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2006</w:t>
            </w:r>
          </w:p>
        </w:tc>
      </w:tr>
      <w:tr w:rsidR="005B71A7" w:rsidRPr="00C364FB" w:rsidTr="00D0228A">
        <w:trPr>
          <w:jc w:val="center"/>
        </w:trPr>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Филичева Т. Б., Чиркина Г. В., Туманова Т. В.</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sz w:val="24"/>
                <w:szCs w:val="24"/>
              </w:rPr>
              <w:t>«Программа логопедической работы по преодолению общего недоразвития речи детей»</w:t>
            </w:r>
          </w:p>
        </w:tc>
        <w:tc>
          <w:tcPr>
            <w:tcW w:w="1937"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«Просвещение»</w:t>
            </w:r>
          </w:p>
        </w:tc>
        <w:tc>
          <w:tcPr>
            <w:tcW w:w="813"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2008</w:t>
            </w:r>
          </w:p>
        </w:tc>
      </w:tr>
      <w:tr w:rsidR="005B71A7" w:rsidRPr="00C364FB" w:rsidTr="00D0228A">
        <w:trPr>
          <w:jc w:val="center"/>
        </w:trPr>
        <w:tc>
          <w:tcPr>
            <w:tcW w:w="2449"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Волкова Г. А., Картушина М. Ю.</w:t>
            </w:r>
          </w:p>
        </w:tc>
        <w:tc>
          <w:tcPr>
            <w:tcW w:w="4826" w:type="dxa"/>
            <w:tcBorders>
              <w:left w:val="single" w:sz="4" w:space="0" w:color="000000"/>
              <w:bottom w:val="single" w:sz="4" w:space="0" w:color="000000"/>
            </w:tcBorders>
            <w:shd w:val="clear" w:color="auto" w:fill="auto"/>
          </w:tcPr>
          <w:p w:rsidR="005B71A7" w:rsidRPr="00C364FB" w:rsidRDefault="005B71A7" w:rsidP="00C364FB">
            <w:pPr>
              <w:pStyle w:val="msolistparagraph0"/>
              <w:spacing w:after="0" w:line="240" w:lineRule="auto"/>
              <w:ind w:left="0"/>
              <w:jc w:val="both"/>
              <w:rPr>
                <w:rFonts w:ascii="Times New Roman" w:hAnsi="Times New Roman" w:cs="Times New Roman"/>
                <w:sz w:val="24"/>
                <w:szCs w:val="24"/>
              </w:rPr>
            </w:pPr>
            <w:r w:rsidRPr="00C364FB">
              <w:rPr>
                <w:rFonts w:ascii="Times New Roman" w:hAnsi="Times New Roman" w:cs="Times New Roman"/>
                <w:sz w:val="24"/>
                <w:szCs w:val="24"/>
              </w:rPr>
              <w:t>«Логоритмика»</w:t>
            </w:r>
          </w:p>
        </w:tc>
        <w:tc>
          <w:tcPr>
            <w:tcW w:w="1937" w:type="dxa"/>
            <w:tcBorders>
              <w:left w:val="single" w:sz="4" w:space="0" w:color="000000"/>
              <w:bottom w:val="single" w:sz="4" w:space="0" w:color="000000"/>
            </w:tcBorders>
            <w:shd w:val="clear" w:color="auto" w:fill="auto"/>
          </w:tcPr>
          <w:p w:rsidR="005B71A7" w:rsidRPr="00C364FB" w:rsidRDefault="005B71A7" w:rsidP="00C364FB">
            <w:pPr>
              <w:snapToGrid w:val="0"/>
              <w:jc w:val="both"/>
              <w:rPr>
                <w:rFonts w:ascii="Times New Roman" w:hAnsi="Times New Roman" w:cs="Times New Roman"/>
                <w:sz w:val="24"/>
                <w:szCs w:val="24"/>
              </w:rPr>
            </w:pPr>
            <w:r w:rsidRPr="00C364FB">
              <w:rPr>
                <w:rFonts w:ascii="Times New Roman" w:hAnsi="Times New Roman" w:cs="Times New Roman"/>
                <w:sz w:val="24"/>
                <w:szCs w:val="24"/>
              </w:rPr>
              <w:t>М: «Просвещение»</w:t>
            </w:r>
          </w:p>
        </w:tc>
        <w:tc>
          <w:tcPr>
            <w:tcW w:w="813" w:type="dxa"/>
            <w:tcBorders>
              <w:left w:val="single" w:sz="4" w:space="0" w:color="000000"/>
              <w:bottom w:val="single" w:sz="4" w:space="0" w:color="000000"/>
              <w:right w:val="single" w:sz="4" w:space="0" w:color="000000"/>
            </w:tcBorders>
            <w:shd w:val="clear" w:color="auto" w:fill="auto"/>
          </w:tcPr>
          <w:p w:rsidR="005B71A7" w:rsidRPr="00C364FB" w:rsidRDefault="005B71A7" w:rsidP="00C364FB">
            <w:pPr>
              <w:jc w:val="both"/>
              <w:rPr>
                <w:rFonts w:ascii="Times New Roman" w:hAnsi="Times New Roman" w:cs="Times New Roman"/>
                <w:color w:val="000000"/>
                <w:sz w:val="24"/>
                <w:szCs w:val="24"/>
              </w:rPr>
            </w:pPr>
            <w:r w:rsidRPr="00C364FB">
              <w:rPr>
                <w:rFonts w:ascii="Times New Roman" w:hAnsi="Times New Roman" w:cs="Times New Roman"/>
                <w:color w:val="000000"/>
                <w:sz w:val="24"/>
                <w:szCs w:val="24"/>
              </w:rPr>
              <w:t>2010</w:t>
            </w:r>
          </w:p>
        </w:tc>
      </w:tr>
    </w:tbl>
    <w:p w:rsidR="00D060E5" w:rsidRDefault="00D060E5" w:rsidP="00C364FB">
      <w:pPr>
        <w:spacing w:after="0"/>
        <w:jc w:val="both"/>
        <w:rPr>
          <w:rFonts w:ascii="Times New Roman" w:hAnsi="Times New Roman" w:cs="Times New Roman"/>
          <w:b/>
          <w:sz w:val="24"/>
          <w:szCs w:val="24"/>
        </w:rPr>
      </w:pPr>
    </w:p>
    <w:p w:rsidR="00D060E5" w:rsidRDefault="00D060E5" w:rsidP="00C364FB">
      <w:pPr>
        <w:spacing w:after="0"/>
        <w:jc w:val="both"/>
        <w:rPr>
          <w:rFonts w:ascii="Times New Roman" w:hAnsi="Times New Roman" w:cs="Times New Roman"/>
          <w:b/>
          <w:sz w:val="24"/>
          <w:szCs w:val="24"/>
        </w:rPr>
      </w:pPr>
    </w:p>
    <w:p w:rsidR="005B71A7" w:rsidRPr="00C364FB" w:rsidRDefault="005B71A7" w:rsidP="00C364FB">
      <w:pPr>
        <w:spacing w:after="0"/>
        <w:jc w:val="both"/>
        <w:rPr>
          <w:rFonts w:ascii="Times New Roman" w:hAnsi="Times New Roman" w:cs="Times New Roman"/>
          <w:b/>
          <w:sz w:val="24"/>
          <w:szCs w:val="24"/>
        </w:rPr>
      </w:pPr>
      <w:r w:rsidRPr="00C364FB">
        <w:rPr>
          <w:rFonts w:ascii="Times New Roman" w:hAnsi="Times New Roman" w:cs="Times New Roman"/>
          <w:b/>
          <w:sz w:val="24"/>
          <w:szCs w:val="24"/>
        </w:rPr>
        <w:t>Взаимодействие с родителями</w:t>
      </w:r>
    </w:p>
    <w:p w:rsidR="005B71A7" w:rsidRPr="00D060E5" w:rsidRDefault="005B71A7" w:rsidP="00C364FB">
      <w:pPr>
        <w:spacing w:after="0"/>
        <w:jc w:val="both"/>
        <w:rPr>
          <w:rFonts w:ascii="Times New Roman" w:hAnsi="Times New Roman" w:cs="Times New Roman"/>
          <w:b/>
          <w:i/>
          <w:sz w:val="24"/>
          <w:szCs w:val="24"/>
        </w:rPr>
      </w:pPr>
      <w:r w:rsidRPr="00C364FB">
        <w:rPr>
          <w:rFonts w:ascii="Times New Roman" w:hAnsi="Times New Roman" w:cs="Times New Roman"/>
          <w:b/>
          <w:i/>
          <w:sz w:val="24"/>
          <w:szCs w:val="24"/>
        </w:rPr>
        <w:t>Методические пособия</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Нищева Н. В. Материалы для оформления родительского уголка в групповой раздевалке. Младшая группа. Часть </w:t>
      </w:r>
      <w:r w:rsidRPr="00C364FB">
        <w:rPr>
          <w:rFonts w:ascii="Times New Roman" w:hAnsi="Times New Roman" w:cs="Times New Roman"/>
          <w:sz w:val="24"/>
          <w:szCs w:val="24"/>
          <w:lang w:val="en-US"/>
        </w:rPr>
        <w:t>I</w:t>
      </w:r>
      <w:r w:rsidRPr="00C364FB">
        <w:rPr>
          <w:rFonts w:ascii="Times New Roman" w:hAnsi="Times New Roman" w:cs="Times New Roman"/>
          <w:sz w:val="24"/>
          <w:szCs w:val="24"/>
        </w:rPr>
        <w:t>,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Нищева Н. В. Материалы для оформления родительского уголка в групповой раздевалке. Младшая группа. Часть </w:t>
      </w:r>
      <w:r w:rsidRPr="00C364FB">
        <w:rPr>
          <w:rFonts w:ascii="Times New Roman" w:hAnsi="Times New Roman" w:cs="Times New Roman"/>
          <w:sz w:val="24"/>
          <w:szCs w:val="24"/>
          <w:lang w:val="en-US"/>
        </w:rPr>
        <w:t>II</w:t>
      </w:r>
      <w:r w:rsidRPr="00C364FB">
        <w:rPr>
          <w:rFonts w:ascii="Times New Roman" w:hAnsi="Times New Roman" w:cs="Times New Roman"/>
          <w:sz w:val="24"/>
          <w:szCs w:val="24"/>
        </w:rPr>
        <w:t>,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Нищева Н. В. Материалы для оформления родительского уголка в групповой раздевалке. </w:t>
      </w:r>
      <w:r w:rsidRPr="00C364FB">
        <w:rPr>
          <w:rFonts w:ascii="Times New Roman" w:hAnsi="Times New Roman" w:cs="Times New Roman"/>
          <w:sz w:val="24"/>
          <w:szCs w:val="24"/>
          <w:lang w:val="en-US"/>
        </w:rPr>
        <w:t>C</w:t>
      </w:r>
      <w:r w:rsidRPr="00C364FB">
        <w:rPr>
          <w:rFonts w:ascii="Times New Roman" w:hAnsi="Times New Roman" w:cs="Times New Roman"/>
          <w:sz w:val="24"/>
          <w:szCs w:val="24"/>
        </w:rPr>
        <w:t xml:space="preserve">редняя группа. Часть </w:t>
      </w:r>
      <w:r w:rsidRPr="00C364FB">
        <w:rPr>
          <w:rFonts w:ascii="Times New Roman" w:hAnsi="Times New Roman" w:cs="Times New Roman"/>
          <w:sz w:val="24"/>
          <w:szCs w:val="24"/>
          <w:lang w:val="en-US"/>
        </w:rPr>
        <w:t>I</w:t>
      </w:r>
      <w:r w:rsidRPr="00C364FB">
        <w:rPr>
          <w:rFonts w:ascii="Times New Roman" w:hAnsi="Times New Roman" w:cs="Times New Roman"/>
          <w:sz w:val="24"/>
          <w:szCs w:val="24"/>
        </w:rPr>
        <w:t>,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Нищева Н. В. Материалы для оформления родительского уголка в групповой раздевалке. Средняя группа. Часть </w:t>
      </w:r>
      <w:r w:rsidRPr="00C364FB">
        <w:rPr>
          <w:rFonts w:ascii="Times New Roman" w:hAnsi="Times New Roman" w:cs="Times New Roman"/>
          <w:sz w:val="24"/>
          <w:szCs w:val="24"/>
          <w:lang w:val="en-US"/>
        </w:rPr>
        <w:t>II</w:t>
      </w:r>
      <w:r w:rsidRPr="00C364FB">
        <w:rPr>
          <w:rFonts w:ascii="Times New Roman" w:hAnsi="Times New Roman" w:cs="Times New Roman"/>
          <w:sz w:val="24"/>
          <w:szCs w:val="24"/>
        </w:rPr>
        <w:t>,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Нищева Н. В. Материалы для оформления родительского уголка в групповой раздевалке. Старшая  группа. Часть </w:t>
      </w:r>
      <w:r w:rsidRPr="00C364FB">
        <w:rPr>
          <w:rFonts w:ascii="Times New Roman" w:hAnsi="Times New Roman" w:cs="Times New Roman"/>
          <w:sz w:val="24"/>
          <w:szCs w:val="24"/>
          <w:lang w:val="en-US"/>
        </w:rPr>
        <w:t>I</w:t>
      </w:r>
      <w:r w:rsidRPr="00C364FB">
        <w:rPr>
          <w:rFonts w:ascii="Times New Roman" w:hAnsi="Times New Roman" w:cs="Times New Roman"/>
          <w:sz w:val="24"/>
          <w:szCs w:val="24"/>
        </w:rPr>
        <w:t>,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Нищева Н. В. Материалы для оформления родительского уголка в групповой раздевалке. Старшая группа. Часть </w:t>
      </w:r>
      <w:r w:rsidRPr="00C364FB">
        <w:rPr>
          <w:rFonts w:ascii="Times New Roman" w:hAnsi="Times New Roman" w:cs="Times New Roman"/>
          <w:sz w:val="24"/>
          <w:szCs w:val="24"/>
          <w:lang w:val="en-US"/>
        </w:rPr>
        <w:t>II</w:t>
      </w:r>
      <w:r w:rsidRPr="00C364FB">
        <w:rPr>
          <w:rFonts w:ascii="Times New Roman" w:hAnsi="Times New Roman" w:cs="Times New Roman"/>
          <w:sz w:val="24"/>
          <w:szCs w:val="24"/>
        </w:rPr>
        <w:t>,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Нищева Н. В. Материалы для оформления родительского уголка в групповой раздевалке. Подготовительная  группа. Часть </w:t>
      </w:r>
      <w:r w:rsidRPr="00C364FB">
        <w:rPr>
          <w:rFonts w:ascii="Times New Roman" w:hAnsi="Times New Roman" w:cs="Times New Roman"/>
          <w:sz w:val="24"/>
          <w:szCs w:val="24"/>
          <w:lang w:val="en-US"/>
        </w:rPr>
        <w:t>I</w:t>
      </w:r>
      <w:r w:rsidRPr="00C364FB">
        <w:rPr>
          <w:rFonts w:ascii="Times New Roman" w:hAnsi="Times New Roman" w:cs="Times New Roman"/>
          <w:sz w:val="24"/>
          <w:szCs w:val="24"/>
        </w:rPr>
        <w:t>, СПБ., Детство – Пресс, 2015</w:t>
      </w:r>
    </w:p>
    <w:p w:rsidR="005B71A7" w:rsidRPr="00C364FB" w:rsidRDefault="005B71A7" w:rsidP="00C364FB">
      <w:pPr>
        <w:spacing w:after="0"/>
        <w:jc w:val="both"/>
        <w:rPr>
          <w:rFonts w:ascii="Times New Roman" w:hAnsi="Times New Roman" w:cs="Times New Roman"/>
          <w:sz w:val="24"/>
          <w:szCs w:val="24"/>
        </w:rPr>
      </w:pPr>
      <w:r w:rsidRPr="00C364FB">
        <w:rPr>
          <w:rFonts w:ascii="Times New Roman" w:hAnsi="Times New Roman" w:cs="Times New Roman"/>
          <w:sz w:val="24"/>
          <w:szCs w:val="24"/>
        </w:rPr>
        <w:lastRenderedPageBreak/>
        <w:t xml:space="preserve">Нищева Н. В. Материалы для оформления родительского уголка в групповой раздевалке. Подготовительная группа. Часть </w:t>
      </w:r>
      <w:r w:rsidRPr="00C364FB">
        <w:rPr>
          <w:rFonts w:ascii="Times New Roman" w:hAnsi="Times New Roman" w:cs="Times New Roman"/>
          <w:sz w:val="24"/>
          <w:szCs w:val="24"/>
          <w:lang w:val="en-US"/>
        </w:rPr>
        <w:t>II</w:t>
      </w:r>
      <w:r w:rsidRPr="00C364FB">
        <w:rPr>
          <w:rFonts w:ascii="Times New Roman" w:hAnsi="Times New Roman" w:cs="Times New Roman"/>
          <w:sz w:val="24"/>
          <w:szCs w:val="24"/>
        </w:rPr>
        <w:t>, СПБ., Детство – Пресс, 2015</w:t>
      </w:r>
    </w:p>
    <w:p w:rsidR="0054198C" w:rsidRPr="00C364FB" w:rsidRDefault="0054198C" w:rsidP="00C364FB">
      <w:pPr>
        <w:pStyle w:val="Default"/>
        <w:jc w:val="both"/>
        <w:rPr>
          <w:b/>
          <w:bCs/>
        </w:rPr>
      </w:pPr>
    </w:p>
    <w:p w:rsidR="002C5010" w:rsidRPr="00C364FB" w:rsidRDefault="002C5010" w:rsidP="00C364FB">
      <w:pPr>
        <w:pStyle w:val="Default"/>
        <w:jc w:val="both"/>
      </w:pPr>
      <w:r w:rsidRPr="00C364FB">
        <w:rPr>
          <w:b/>
          <w:bCs/>
        </w:rPr>
        <w:t>IV. Дополнительный раздел:</w:t>
      </w:r>
    </w:p>
    <w:p w:rsidR="00D060E5" w:rsidRDefault="00955AD3" w:rsidP="00C364FB">
      <w:pPr>
        <w:widowControl w:val="0"/>
        <w:suppressAutoHyphens/>
        <w:spacing w:after="0"/>
        <w:jc w:val="both"/>
        <w:rPr>
          <w:rFonts w:ascii="Times New Roman" w:eastAsia="Times New Roman" w:hAnsi="Times New Roman" w:cs="Times New Roman"/>
          <w:sz w:val="24"/>
          <w:szCs w:val="24"/>
        </w:rPr>
      </w:pPr>
      <w:r w:rsidRPr="00C364FB">
        <w:rPr>
          <w:rFonts w:ascii="Times New Roman" w:hAnsi="Times New Roman" w:cs="Times New Roman"/>
          <w:sz w:val="24"/>
          <w:szCs w:val="24"/>
        </w:rPr>
        <w:t xml:space="preserve">1. Краткая презентация </w:t>
      </w:r>
      <w:r w:rsidR="00D060E5">
        <w:rPr>
          <w:rFonts w:ascii="Times New Roman" w:eastAsia="Times New Roman" w:hAnsi="Times New Roman" w:cs="Times New Roman"/>
          <w:sz w:val="24"/>
          <w:szCs w:val="24"/>
        </w:rPr>
        <w:t>МАДОУ детский сад №5 «Теремок»</w:t>
      </w:r>
    </w:p>
    <w:p w:rsidR="00955AD3" w:rsidRPr="00C364FB" w:rsidRDefault="00955AD3"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2. </w:t>
      </w:r>
      <w:r w:rsidR="00D060E5">
        <w:rPr>
          <w:rFonts w:ascii="Times New Roman" w:hAnsi="Times New Roman" w:cs="Times New Roman"/>
          <w:sz w:val="24"/>
          <w:szCs w:val="24"/>
        </w:rPr>
        <w:t xml:space="preserve">ООП </w:t>
      </w:r>
      <w:r w:rsidR="00D060E5">
        <w:rPr>
          <w:rFonts w:ascii="Times New Roman" w:eastAsia="Times New Roman" w:hAnsi="Times New Roman" w:cs="Times New Roman"/>
          <w:sz w:val="24"/>
          <w:szCs w:val="24"/>
        </w:rPr>
        <w:t xml:space="preserve">МАДОУ детский сад №5 «Теремок» </w:t>
      </w:r>
      <w:r w:rsidRPr="00C364FB">
        <w:rPr>
          <w:rFonts w:ascii="Times New Roman" w:hAnsi="Times New Roman" w:cs="Times New Roman"/>
          <w:sz w:val="24"/>
          <w:szCs w:val="24"/>
        </w:rPr>
        <w:t xml:space="preserve">разработана в соответствии с ФГОС ДО. </w:t>
      </w:r>
    </w:p>
    <w:p w:rsidR="00955AD3" w:rsidRPr="00C364FB" w:rsidRDefault="00955AD3"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3. Общие сведения. </w:t>
      </w:r>
    </w:p>
    <w:p w:rsidR="00955AD3" w:rsidRPr="00C364FB" w:rsidRDefault="00955AD3"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4. Характеристика ДОУ</w:t>
      </w:r>
    </w:p>
    <w:p w:rsidR="00955AD3" w:rsidRPr="00C364FB" w:rsidRDefault="00955AD3"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5. Цель программы</w:t>
      </w:r>
    </w:p>
    <w:p w:rsidR="00955AD3" w:rsidRPr="00C364FB" w:rsidRDefault="00955AD3"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6.Участники программы</w:t>
      </w:r>
    </w:p>
    <w:p w:rsidR="00955AD3" w:rsidRPr="00C364FB" w:rsidRDefault="00955AD3"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7.Программы, реализуемые в ДОУ.</w:t>
      </w:r>
    </w:p>
    <w:p w:rsidR="00955AD3" w:rsidRPr="00C364FB" w:rsidRDefault="00955AD3"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8.Выбор программ.</w:t>
      </w:r>
    </w:p>
    <w:p w:rsidR="00955AD3" w:rsidRPr="00C364FB" w:rsidRDefault="00E257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9</w:t>
      </w:r>
      <w:r w:rsidR="00955AD3" w:rsidRPr="00C364FB">
        <w:rPr>
          <w:rFonts w:ascii="Times New Roman" w:hAnsi="Times New Roman" w:cs="Times New Roman"/>
          <w:sz w:val="24"/>
          <w:szCs w:val="24"/>
        </w:rPr>
        <w:t>. Структура ООП ДОУ</w:t>
      </w:r>
      <w:r w:rsidRPr="00C364FB">
        <w:rPr>
          <w:rFonts w:ascii="Times New Roman" w:hAnsi="Times New Roman" w:cs="Times New Roman"/>
          <w:sz w:val="24"/>
          <w:szCs w:val="24"/>
        </w:rPr>
        <w:t>.</w:t>
      </w:r>
    </w:p>
    <w:p w:rsidR="00E2575C" w:rsidRPr="00C364FB" w:rsidRDefault="00E257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 xml:space="preserve">10. </w:t>
      </w:r>
      <w:r w:rsidR="00955AD3" w:rsidRPr="00C364FB">
        <w:rPr>
          <w:rFonts w:ascii="Times New Roman" w:hAnsi="Times New Roman" w:cs="Times New Roman"/>
          <w:sz w:val="24"/>
          <w:szCs w:val="24"/>
        </w:rPr>
        <w:t>Образовательные области</w:t>
      </w:r>
      <w:r w:rsidRPr="00C364FB">
        <w:rPr>
          <w:rFonts w:ascii="Times New Roman" w:hAnsi="Times New Roman" w:cs="Times New Roman"/>
          <w:sz w:val="24"/>
          <w:szCs w:val="24"/>
        </w:rPr>
        <w:t>.</w:t>
      </w:r>
    </w:p>
    <w:p w:rsidR="00E2575C" w:rsidRPr="00C364FB" w:rsidRDefault="00E257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11. Структура образовательного процесса.</w:t>
      </w:r>
    </w:p>
    <w:p w:rsidR="00E2575C" w:rsidRPr="00C364FB" w:rsidRDefault="00E257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12. Возрастные психо – физические особенности развития детей.</w:t>
      </w:r>
    </w:p>
    <w:p w:rsidR="00955AD3" w:rsidRPr="00C364FB" w:rsidRDefault="00E2575C" w:rsidP="00C364FB">
      <w:pPr>
        <w:widowControl w:val="0"/>
        <w:suppressAutoHyphens/>
        <w:spacing w:after="0"/>
        <w:jc w:val="both"/>
        <w:rPr>
          <w:rFonts w:ascii="Times New Roman" w:hAnsi="Times New Roman" w:cs="Times New Roman"/>
          <w:sz w:val="24"/>
          <w:szCs w:val="24"/>
        </w:rPr>
      </w:pPr>
      <w:r w:rsidRPr="00C364FB">
        <w:rPr>
          <w:rFonts w:ascii="Times New Roman" w:hAnsi="Times New Roman" w:cs="Times New Roman"/>
          <w:sz w:val="24"/>
          <w:szCs w:val="24"/>
        </w:rPr>
        <w:t>13. Взаимодействие педагогического коллектива с семьями воспитанников.</w:t>
      </w:r>
      <w:r w:rsidR="00955AD3" w:rsidRPr="00C364FB">
        <w:rPr>
          <w:rFonts w:ascii="Times New Roman" w:hAnsi="Times New Roman" w:cs="Times New Roman"/>
          <w:sz w:val="24"/>
          <w:szCs w:val="24"/>
        </w:rPr>
        <w:t xml:space="preserve"> </w:t>
      </w:r>
    </w:p>
    <w:p w:rsidR="000C590F" w:rsidRPr="00C364FB" w:rsidRDefault="000C590F" w:rsidP="00C364FB">
      <w:pPr>
        <w:jc w:val="both"/>
        <w:rPr>
          <w:rFonts w:ascii="Times New Roman" w:hAnsi="Times New Roman" w:cs="Times New Roman"/>
          <w:sz w:val="24"/>
          <w:szCs w:val="24"/>
        </w:rPr>
      </w:pPr>
    </w:p>
    <w:sectPr w:rsidR="000C590F" w:rsidRPr="00C364FB" w:rsidSect="00783ADA">
      <w:pgSz w:w="11906" w:h="16838"/>
      <w:pgMar w:top="993" w:right="1077" w:bottom="851"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584" w:rsidRDefault="00151584" w:rsidP="00723D4F">
      <w:pPr>
        <w:spacing w:after="0" w:line="240" w:lineRule="auto"/>
      </w:pPr>
      <w:r>
        <w:separator/>
      </w:r>
    </w:p>
  </w:endnote>
  <w:endnote w:type="continuationSeparator" w:id="1">
    <w:p w:rsidR="00151584" w:rsidRDefault="00151584" w:rsidP="00723D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7F" w:rsidRDefault="00E3407F">
    <w:pPr>
      <w:pStyle w:val="ad"/>
      <w:jc w:val="center"/>
    </w:pPr>
  </w:p>
  <w:p w:rsidR="00E3407F" w:rsidRDefault="00E3407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584" w:rsidRDefault="00151584" w:rsidP="00723D4F">
      <w:pPr>
        <w:spacing w:after="0" w:line="240" w:lineRule="auto"/>
      </w:pPr>
      <w:r>
        <w:separator/>
      </w:r>
    </w:p>
  </w:footnote>
  <w:footnote w:type="continuationSeparator" w:id="1">
    <w:p w:rsidR="00151584" w:rsidRDefault="00151584" w:rsidP="00723D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7F" w:rsidRPr="004E36F5" w:rsidRDefault="00E3407F" w:rsidP="003B0FCA">
    <w:pPr>
      <w:pStyle w:val="ab"/>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5"/>
    <w:lvl w:ilvl="0">
      <w:start w:val="1"/>
      <w:numFmt w:val="bullet"/>
      <w:lvlText w:val=""/>
      <w:lvlJc w:val="left"/>
      <w:pPr>
        <w:tabs>
          <w:tab w:val="num" w:pos="0"/>
        </w:tabs>
        <w:ind w:left="720" w:hanging="360"/>
      </w:pPr>
      <w:rPr>
        <w:rFonts w:ascii="Wingdings" w:hAnsi="Wingdings"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Symbol"/>
      </w:rPr>
    </w:lvl>
    <w:lvl w:ilvl="3">
      <w:start w:val="1"/>
      <w:numFmt w:val="bullet"/>
      <w:lvlText w:val=""/>
      <w:lvlJc w:val="left"/>
      <w:pPr>
        <w:tabs>
          <w:tab w:val="num" w:pos="0"/>
        </w:tabs>
        <w:ind w:left="2880" w:hanging="360"/>
      </w:pPr>
      <w:rPr>
        <w:rFonts w:ascii="Symbol" w:hAnsi="Symbol" w:cs="Open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Symbol"/>
      </w:rPr>
    </w:lvl>
    <w:lvl w:ilvl="6">
      <w:start w:val="1"/>
      <w:numFmt w:val="bullet"/>
      <w:lvlText w:val=""/>
      <w:lvlJc w:val="left"/>
      <w:pPr>
        <w:tabs>
          <w:tab w:val="num" w:pos="0"/>
        </w:tabs>
        <w:ind w:left="5040" w:hanging="360"/>
      </w:pPr>
      <w:rPr>
        <w:rFonts w:ascii="Symbol" w:hAnsi="Symbol" w:cs="Open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Symbol"/>
      </w:rPr>
    </w:lvl>
  </w:abstractNum>
  <w:abstractNum w:abstractNumId="2">
    <w:nsid w:val="0000000C"/>
    <w:multiLevelType w:val="multilevel"/>
    <w:tmpl w:val="0000000C"/>
    <w:name w:val="WW8Num15"/>
    <w:lvl w:ilvl="0">
      <w:start w:val="1"/>
      <w:numFmt w:val="bullet"/>
      <w:lvlText w:val=""/>
      <w:lvlJc w:val="left"/>
      <w:pPr>
        <w:tabs>
          <w:tab w:val="num" w:pos="720"/>
        </w:tabs>
        <w:ind w:left="720" w:hanging="360"/>
      </w:pPr>
      <w:rPr>
        <w:rFonts w:ascii="Symbol" w:hAnsi="Symbol"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nsid w:val="00000014"/>
    <w:multiLevelType w:val="multilevel"/>
    <w:tmpl w:val="00000014"/>
    <w:name w:val="WW8Num26"/>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
    <w:nsid w:val="00000015"/>
    <w:multiLevelType w:val="multilevel"/>
    <w:tmpl w:val="00000015"/>
    <w:name w:val="WW8Num2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17"/>
    <w:multiLevelType w:val="multilevel"/>
    <w:tmpl w:val="00000017"/>
    <w:name w:val="WW8Num2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18"/>
    <w:multiLevelType w:val="multilevel"/>
    <w:tmpl w:val="00000018"/>
    <w:name w:val="WW8Num30"/>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nsid w:val="00000019"/>
    <w:multiLevelType w:val="multilevel"/>
    <w:tmpl w:val="00000019"/>
    <w:name w:val="WW8Num31"/>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nsid w:val="0000001A"/>
    <w:multiLevelType w:val="multilevel"/>
    <w:tmpl w:val="0000001A"/>
    <w:name w:val="WW8Num3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9">
    <w:nsid w:val="0000001B"/>
    <w:multiLevelType w:val="multilevel"/>
    <w:tmpl w:val="0000001B"/>
    <w:name w:val="WW8Num33"/>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0">
    <w:nsid w:val="0000001C"/>
    <w:multiLevelType w:val="multilevel"/>
    <w:tmpl w:val="0000001C"/>
    <w:name w:val="WW8Num34"/>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1">
    <w:nsid w:val="0000001D"/>
    <w:multiLevelType w:val="multilevel"/>
    <w:tmpl w:val="0000001D"/>
    <w:name w:val="WW8Num35"/>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2">
    <w:nsid w:val="0000001E"/>
    <w:multiLevelType w:val="multilevel"/>
    <w:tmpl w:val="0000001E"/>
    <w:name w:val="WW8Num36"/>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1F"/>
    <w:multiLevelType w:val="multilevel"/>
    <w:tmpl w:val="0000001F"/>
    <w:name w:val="WW8Num3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4">
    <w:nsid w:val="00000020"/>
    <w:multiLevelType w:val="multilevel"/>
    <w:tmpl w:val="00000020"/>
    <w:name w:val="WW8Num3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5">
    <w:nsid w:val="00000022"/>
    <w:multiLevelType w:val="multilevel"/>
    <w:tmpl w:val="00000022"/>
    <w:name w:val="WW8Num45"/>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6">
    <w:nsid w:val="0000002A"/>
    <w:multiLevelType w:val="singleLevel"/>
    <w:tmpl w:val="0000002A"/>
    <w:name w:val="WW8Num64"/>
    <w:lvl w:ilvl="0">
      <w:start w:val="1"/>
      <w:numFmt w:val="bullet"/>
      <w:lvlText w:val=""/>
      <w:lvlJc w:val="left"/>
      <w:pPr>
        <w:tabs>
          <w:tab w:val="num" w:pos="720"/>
        </w:tabs>
        <w:ind w:left="720" w:hanging="360"/>
      </w:pPr>
      <w:rPr>
        <w:rFonts w:ascii="Symbol" w:hAnsi="Symbol" w:cs="Wingdings"/>
      </w:rPr>
    </w:lvl>
  </w:abstractNum>
  <w:abstractNum w:abstractNumId="17">
    <w:nsid w:val="0000002D"/>
    <w:multiLevelType w:val="singleLevel"/>
    <w:tmpl w:val="0000002D"/>
    <w:name w:val="WW8Num67"/>
    <w:lvl w:ilvl="0">
      <w:start w:val="1"/>
      <w:numFmt w:val="bullet"/>
      <w:lvlText w:val=""/>
      <w:lvlJc w:val="left"/>
      <w:pPr>
        <w:tabs>
          <w:tab w:val="num" w:pos="360"/>
        </w:tabs>
        <w:ind w:left="360" w:hanging="360"/>
      </w:pPr>
      <w:rPr>
        <w:rFonts w:ascii="Symbol" w:hAnsi="Symbol"/>
      </w:rPr>
    </w:lvl>
  </w:abstractNum>
  <w:abstractNum w:abstractNumId="18">
    <w:nsid w:val="0000002E"/>
    <w:multiLevelType w:val="singleLevel"/>
    <w:tmpl w:val="0000002E"/>
    <w:name w:val="WW8Num68"/>
    <w:lvl w:ilvl="0">
      <w:start w:val="1"/>
      <w:numFmt w:val="bullet"/>
      <w:lvlText w:val=""/>
      <w:lvlJc w:val="left"/>
      <w:pPr>
        <w:tabs>
          <w:tab w:val="num" w:pos="360"/>
        </w:tabs>
        <w:ind w:left="360" w:hanging="360"/>
      </w:pPr>
      <w:rPr>
        <w:rFonts w:ascii="Symbol" w:hAnsi="Symbol" w:cs="Wingdings"/>
      </w:rPr>
    </w:lvl>
  </w:abstractNum>
  <w:abstractNum w:abstractNumId="19">
    <w:nsid w:val="00000031"/>
    <w:multiLevelType w:val="singleLevel"/>
    <w:tmpl w:val="00000031"/>
    <w:name w:val="WW8Num72"/>
    <w:lvl w:ilvl="0">
      <w:start w:val="1"/>
      <w:numFmt w:val="decimal"/>
      <w:lvlText w:val="%1."/>
      <w:lvlJc w:val="left"/>
      <w:pPr>
        <w:tabs>
          <w:tab w:val="num" w:pos="1069"/>
        </w:tabs>
        <w:ind w:left="1069" w:hanging="360"/>
      </w:pPr>
    </w:lvl>
  </w:abstractNum>
  <w:abstractNum w:abstractNumId="20">
    <w:nsid w:val="00000036"/>
    <w:multiLevelType w:val="singleLevel"/>
    <w:tmpl w:val="00000036"/>
    <w:name w:val="WW8Num77"/>
    <w:lvl w:ilvl="0">
      <w:start w:val="1"/>
      <w:numFmt w:val="bullet"/>
      <w:lvlText w:val=""/>
      <w:lvlJc w:val="left"/>
      <w:pPr>
        <w:tabs>
          <w:tab w:val="num" w:pos="360"/>
        </w:tabs>
        <w:ind w:left="360" w:hanging="360"/>
      </w:pPr>
      <w:rPr>
        <w:rFonts w:ascii="Symbol" w:hAnsi="Symbol" w:cs="Wingdings"/>
      </w:rPr>
    </w:lvl>
  </w:abstractNum>
  <w:abstractNum w:abstractNumId="21">
    <w:nsid w:val="00000038"/>
    <w:multiLevelType w:val="singleLevel"/>
    <w:tmpl w:val="00000038"/>
    <w:name w:val="WW8Num79"/>
    <w:lvl w:ilvl="0">
      <w:start w:val="1"/>
      <w:numFmt w:val="bullet"/>
      <w:lvlText w:val=""/>
      <w:lvlJc w:val="left"/>
      <w:pPr>
        <w:tabs>
          <w:tab w:val="num" w:pos="1429"/>
        </w:tabs>
        <w:ind w:left="1429" w:hanging="360"/>
      </w:pPr>
      <w:rPr>
        <w:rFonts w:ascii="Symbol" w:hAnsi="Symbol" w:cs="OpenSymbol"/>
      </w:rPr>
    </w:lvl>
  </w:abstractNum>
  <w:abstractNum w:abstractNumId="22">
    <w:nsid w:val="00004DC8"/>
    <w:multiLevelType w:val="hybridMultilevel"/>
    <w:tmpl w:val="00006443"/>
    <w:lvl w:ilvl="0" w:tplc="000066B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6E5D"/>
    <w:multiLevelType w:val="hybridMultilevel"/>
    <w:tmpl w:val="00001AD4"/>
    <w:lvl w:ilvl="0" w:tplc="000063CB">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3074961"/>
    <w:multiLevelType w:val="hybridMultilevel"/>
    <w:tmpl w:val="1246633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040E49D4"/>
    <w:multiLevelType w:val="hybridMultilevel"/>
    <w:tmpl w:val="3690B25E"/>
    <w:lvl w:ilvl="0" w:tplc="37947ECE">
      <w:start w:val="1"/>
      <w:numFmt w:val="bullet"/>
      <w:lvlText w:val="–"/>
      <w:lvlJc w:val="left"/>
      <w:pPr>
        <w:tabs>
          <w:tab w:val="num" w:pos="2160"/>
        </w:tabs>
        <w:ind w:left="2160" w:hanging="360"/>
      </w:pPr>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06452382"/>
    <w:multiLevelType w:val="hybridMultilevel"/>
    <w:tmpl w:val="96B2B3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078D69BC"/>
    <w:multiLevelType w:val="hybridMultilevel"/>
    <w:tmpl w:val="6B90DC5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0982040A"/>
    <w:multiLevelType w:val="hybridMultilevel"/>
    <w:tmpl w:val="226AB4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0A465242"/>
    <w:multiLevelType w:val="hybridMultilevel"/>
    <w:tmpl w:val="815E5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0AA80422"/>
    <w:multiLevelType w:val="hybridMultilevel"/>
    <w:tmpl w:val="348EA3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0BCC3BDB"/>
    <w:multiLevelType w:val="hybridMultilevel"/>
    <w:tmpl w:val="84204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0CCE7FBD"/>
    <w:multiLevelType w:val="hybridMultilevel"/>
    <w:tmpl w:val="042A214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10387855"/>
    <w:multiLevelType w:val="multilevel"/>
    <w:tmpl w:val="206C3C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11830F3F"/>
    <w:multiLevelType w:val="hybridMultilevel"/>
    <w:tmpl w:val="2EEC5B4C"/>
    <w:lvl w:ilvl="0" w:tplc="F77E5F00">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11872187"/>
    <w:multiLevelType w:val="hybridMultilevel"/>
    <w:tmpl w:val="DCDED266"/>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6">
    <w:nsid w:val="14250D19"/>
    <w:multiLevelType w:val="hybridMultilevel"/>
    <w:tmpl w:val="E468FC7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14803989"/>
    <w:multiLevelType w:val="hybridMultilevel"/>
    <w:tmpl w:val="FE4433F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15411C1F"/>
    <w:multiLevelType w:val="hybridMultilevel"/>
    <w:tmpl w:val="AF5E2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1A642369"/>
    <w:multiLevelType w:val="hybridMultilevel"/>
    <w:tmpl w:val="63E8457A"/>
    <w:lvl w:ilvl="0" w:tplc="F77E5F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1BDC79B9"/>
    <w:multiLevelType w:val="multilevel"/>
    <w:tmpl w:val="230CE858"/>
    <w:lvl w:ilvl="0">
      <w:start w:val="1"/>
      <w:numFmt w:val="upperRoman"/>
      <w:lvlText w:val="%1."/>
      <w:lvlJc w:val="left"/>
      <w:pPr>
        <w:ind w:left="1287" w:hanging="720"/>
      </w:pPr>
      <w:rPr>
        <w:rFonts w:hint="default"/>
        <w:b/>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1D433DD3"/>
    <w:multiLevelType w:val="hybridMultilevel"/>
    <w:tmpl w:val="DD30FA2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E3D3696"/>
    <w:multiLevelType w:val="hybridMultilevel"/>
    <w:tmpl w:val="88EA07C4"/>
    <w:lvl w:ilvl="0" w:tplc="22F806B0">
      <w:start w:val="1"/>
      <w:numFmt w:val="bullet"/>
      <w:lvlText w:val=""/>
      <w:lvlJc w:val="left"/>
      <w:pPr>
        <w:ind w:left="720" w:hanging="360"/>
      </w:pPr>
      <w:rPr>
        <w:rFonts w:ascii="Wingdings" w:hAnsi="Wingdings" w:hint="default"/>
      </w:rPr>
    </w:lvl>
    <w:lvl w:ilvl="1" w:tplc="F77E5F00">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FF93E3A"/>
    <w:multiLevelType w:val="hybridMultilevel"/>
    <w:tmpl w:val="F52AD78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205E711A"/>
    <w:multiLevelType w:val="hybridMultilevel"/>
    <w:tmpl w:val="7CC077D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5">
    <w:nsid w:val="243F4C65"/>
    <w:multiLevelType w:val="hybridMultilevel"/>
    <w:tmpl w:val="7CAA29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25033088"/>
    <w:multiLevelType w:val="hybridMultilevel"/>
    <w:tmpl w:val="29422A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25BE24C8"/>
    <w:multiLevelType w:val="hybridMultilevel"/>
    <w:tmpl w:val="83525396"/>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279117A9"/>
    <w:multiLevelType w:val="hybridMultilevel"/>
    <w:tmpl w:val="236656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7DF42B2"/>
    <w:multiLevelType w:val="hybridMultilevel"/>
    <w:tmpl w:val="F1A85F7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293518BA"/>
    <w:multiLevelType w:val="hybridMultilevel"/>
    <w:tmpl w:val="0DBE9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2C8B7914"/>
    <w:multiLevelType w:val="hybridMultilevel"/>
    <w:tmpl w:val="B04845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2CE51158"/>
    <w:multiLevelType w:val="hybridMultilevel"/>
    <w:tmpl w:val="1D8250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2D7220CB"/>
    <w:multiLevelType w:val="multilevel"/>
    <w:tmpl w:val="8EDA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E081858"/>
    <w:multiLevelType w:val="hybridMultilevel"/>
    <w:tmpl w:val="5A920BA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2EE244AD"/>
    <w:multiLevelType w:val="hybridMultilevel"/>
    <w:tmpl w:val="DAA814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0211B54"/>
    <w:multiLevelType w:val="hybridMultilevel"/>
    <w:tmpl w:val="38A8D7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31BE05CB"/>
    <w:multiLevelType w:val="hybridMultilevel"/>
    <w:tmpl w:val="C9C870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2DA2588"/>
    <w:multiLevelType w:val="multilevel"/>
    <w:tmpl w:val="74369F88"/>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351D6591"/>
    <w:multiLevelType w:val="hybridMultilevel"/>
    <w:tmpl w:val="89B20C7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354D082D"/>
    <w:multiLevelType w:val="hybridMultilevel"/>
    <w:tmpl w:val="A9769D94"/>
    <w:lvl w:ilvl="0" w:tplc="0419000B">
      <w:start w:val="1"/>
      <w:numFmt w:val="bullet"/>
      <w:lvlText w:val=""/>
      <w:lvlJc w:val="left"/>
      <w:pPr>
        <w:ind w:left="772" w:hanging="360"/>
      </w:pPr>
      <w:rPr>
        <w:rFonts w:ascii="Wingdings" w:hAnsi="Wingdings"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61">
    <w:nsid w:val="37DE7E59"/>
    <w:multiLevelType w:val="hybridMultilevel"/>
    <w:tmpl w:val="1CE2737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82E0CC4"/>
    <w:multiLevelType w:val="hybridMultilevel"/>
    <w:tmpl w:val="737A6EC0"/>
    <w:lvl w:ilvl="0" w:tplc="04190009">
      <w:start w:val="1"/>
      <w:numFmt w:val="bullet"/>
      <w:lvlText w:val=""/>
      <w:lvlJc w:val="left"/>
      <w:pPr>
        <w:ind w:left="900" w:hanging="360"/>
      </w:pPr>
      <w:rPr>
        <w:rFonts w:ascii="Wingdings" w:hAnsi="Wingding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63">
    <w:nsid w:val="38420830"/>
    <w:multiLevelType w:val="hybridMultilevel"/>
    <w:tmpl w:val="C78A9C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3A342319"/>
    <w:multiLevelType w:val="hybridMultilevel"/>
    <w:tmpl w:val="054444E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B1C52FE"/>
    <w:multiLevelType w:val="hybridMultilevel"/>
    <w:tmpl w:val="39A6226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3C862FDF"/>
    <w:multiLevelType w:val="multilevel"/>
    <w:tmpl w:val="C0867CE8"/>
    <w:lvl w:ilvl="0">
      <w:start w:val="1"/>
      <w:numFmt w:val="decimal"/>
      <w:lvlText w:val="%1."/>
      <w:lvlJc w:val="left"/>
      <w:pPr>
        <w:ind w:left="720" w:hanging="360"/>
      </w:pPr>
      <w:rPr>
        <w:rFonts w:hint="default"/>
        <w:i w:val="0"/>
      </w:r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3E4F22E9"/>
    <w:multiLevelType w:val="hybridMultilevel"/>
    <w:tmpl w:val="0AE66424"/>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68">
    <w:nsid w:val="41A64B75"/>
    <w:multiLevelType w:val="hybridMultilevel"/>
    <w:tmpl w:val="F492237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2132682"/>
    <w:multiLevelType w:val="hybridMultilevel"/>
    <w:tmpl w:val="E6CA7A7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2685A79"/>
    <w:multiLevelType w:val="hybridMultilevel"/>
    <w:tmpl w:val="6336A134"/>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1">
    <w:nsid w:val="441C27D0"/>
    <w:multiLevelType w:val="hybridMultilevel"/>
    <w:tmpl w:val="1C5076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450935C4"/>
    <w:multiLevelType w:val="multilevel"/>
    <w:tmpl w:val="D2B4EB14"/>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4CE77D3F"/>
    <w:multiLevelType w:val="multilevel"/>
    <w:tmpl w:val="ECF4F09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4D0D2073"/>
    <w:multiLevelType w:val="multilevel"/>
    <w:tmpl w:val="00ACFF74"/>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5">
    <w:nsid w:val="4F1B7255"/>
    <w:multiLevelType w:val="hybridMultilevel"/>
    <w:tmpl w:val="19E6F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0186DCC"/>
    <w:multiLevelType w:val="hybridMultilevel"/>
    <w:tmpl w:val="E00A92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4521695"/>
    <w:multiLevelType w:val="hybridMultilevel"/>
    <w:tmpl w:val="B43AA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511303B"/>
    <w:multiLevelType w:val="hybridMultilevel"/>
    <w:tmpl w:val="25E6594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58102A16"/>
    <w:multiLevelType w:val="hybridMultilevel"/>
    <w:tmpl w:val="5150F1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584C1ACA"/>
    <w:multiLevelType w:val="hybridMultilevel"/>
    <w:tmpl w:val="16D439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894713D"/>
    <w:multiLevelType w:val="multilevel"/>
    <w:tmpl w:val="D8D4F67C"/>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82">
    <w:nsid w:val="5B0B0A94"/>
    <w:multiLevelType w:val="hybridMultilevel"/>
    <w:tmpl w:val="0366B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5B0F1771"/>
    <w:multiLevelType w:val="hybridMultilevel"/>
    <w:tmpl w:val="B5D8BD9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60B42BF3"/>
    <w:multiLevelType w:val="hybridMultilevel"/>
    <w:tmpl w:val="40B61AD6"/>
    <w:lvl w:ilvl="0" w:tplc="F77E5F00">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5">
    <w:nsid w:val="61EA127B"/>
    <w:multiLevelType w:val="hybridMultilevel"/>
    <w:tmpl w:val="43D6F6B4"/>
    <w:lvl w:ilvl="0" w:tplc="F77E5F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66121074"/>
    <w:multiLevelType w:val="hybridMultilevel"/>
    <w:tmpl w:val="6C486CAC"/>
    <w:lvl w:ilvl="0" w:tplc="F77E5F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79C1173"/>
    <w:multiLevelType w:val="hybridMultilevel"/>
    <w:tmpl w:val="65224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262F40"/>
    <w:multiLevelType w:val="hybridMultilevel"/>
    <w:tmpl w:val="D234D3D2"/>
    <w:lvl w:ilvl="0" w:tplc="04190001">
      <w:start w:val="1"/>
      <w:numFmt w:val="bullet"/>
      <w:lvlText w:val=""/>
      <w:lvlJc w:val="left"/>
      <w:pPr>
        <w:ind w:left="772" w:hanging="360"/>
      </w:pPr>
      <w:rPr>
        <w:rFonts w:ascii="Symbol" w:hAnsi="Symbol"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89">
    <w:nsid w:val="696D5574"/>
    <w:multiLevelType w:val="hybridMultilevel"/>
    <w:tmpl w:val="FBA23B78"/>
    <w:lvl w:ilvl="0" w:tplc="F77E5F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CDD1DBF"/>
    <w:multiLevelType w:val="hybridMultilevel"/>
    <w:tmpl w:val="D778C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6D7E52CD"/>
    <w:multiLevelType w:val="hybridMultilevel"/>
    <w:tmpl w:val="B022B186"/>
    <w:lvl w:ilvl="0" w:tplc="0419000F">
      <w:start w:val="1"/>
      <w:numFmt w:val="decimal"/>
      <w:lvlText w:val="%1."/>
      <w:lvlJc w:val="left"/>
      <w:pPr>
        <w:ind w:left="502" w:hanging="360"/>
      </w:pPr>
      <w:rPr>
        <w:rFonts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2">
    <w:nsid w:val="6F4E4156"/>
    <w:multiLevelType w:val="hybridMultilevel"/>
    <w:tmpl w:val="AB5A463C"/>
    <w:lvl w:ilvl="0" w:tplc="F77E5F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0913C7A"/>
    <w:multiLevelType w:val="hybridMultilevel"/>
    <w:tmpl w:val="0826F0DA"/>
    <w:lvl w:ilvl="0" w:tplc="986E5A14">
      <w:start w:val="1"/>
      <w:numFmt w:val="decimal"/>
      <w:lvlText w:val="%1."/>
      <w:lvlJc w:val="left"/>
      <w:pPr>
        <w:ind w:left="308" w:hanging="360"/>
      </w:pPr>
      <w:rPr>
        <w:rFonts w:hint="default"/>
      </w:rPr>
    </w:lvl>
    <w:lvl w:ilvl="1" w:tplc="04190019" w:tentative="1">
      <w:start w:val="1"/>
      <w:numFmt w:val="lowerLetter"/>
      <w:lvlText w:val="%2."/>
      <w:lvlJc w:val="left"/>
      <w:pPr>
        <w:ind w:left="1028" w:hanging="360"/>
      </w:pPr>
    </w:lvl>
    <w:lvl w:ilvl="2" w:tplc="0419001B" w:tentative="1">
      <w:start w:val="1"/>
      <w:numFmt w:val="lowerRoman"/>
      <w:lvlText w:val="%3."/>
      <w:lvlJc w:val="right"/>
      <w:pPr>
        <w:ind w:left="1748" w:hanging="180"/>
      </w:pPr>
    </w:lvl>
    <w:lvl w:ilvl="3" w:tplc="0419000F" w:tentative="1">
      <w:start w:val="1"/>
      <w:numFmt w:val="decimal"/>
      <w:lvlText w:val="%4."/>
      <w:lvlJc w:val="left"/>
      <w:pPr>
        <w:ind w:left="2468" w:hanging="360"/>
      </w:pPr>
    </w:lvl>
    <w:lvl w:ilvl="4" w:tplc="04190019" w:tentative="1">
      <w:start w:val="1"/>
      <w:numFmt w:val="lowerLetter"/>
      <w:lvlText w:val="%5."/>
      <w:lvlJc w:val="left"/>
      <w:pPr>
        <w:ind w:left="3188" w:hanging="360"/>
      </w:pPr>
    </w:lvl>
    <w:lvl w:ilvl="5" w:tplc="0419001B" w:tentative="1">
      <w:start w:val="1"/>
      <w:numFmt w:val="lowerRoman"/>
      <w:lvlText w:val="%6."/>
      <w:lvlJc w:val="right"/>
      <w:pPr>
        <w:ind w:left="3908" w:hanging="180"/>
      </w:pPr>
    </w:lvl>
    <w:lvl w:ilvl="6" w:tplc="0419000F" w:tentative="1">
      <w:start w:val="1"/>
      <w:numFmt w:val="decimal"/>
      <w:lvlText w:val="%7."/>
      <w:lvlJc w:val="left"/>
      <w:pPr>
        <w:ind w:left="4628" w:hanging="360"/>
      </w:pPr>
    </w:lvl>
    <w:lvl w:ilvl="7" w:tplc="04190019" w:tentative="1">
      <w:start w:val="1"/>
      <w:numFmt w:val="lowerLetter"/>
      <w:lvlText w:val="%8."/>
      <w:lvlJc w:val="left"/>
      <w:pPr>
        <w:ind w:left="5348" w:hanging="360"/>
      </w:pPr>
    </w:lvl>
    <w:lvl w:ilvl="8" w:tplc="0419001B" w:tentative="1">
      <w:start w:val="1"/>
      <w:numFmt w:val="lowerRoman"/>
      <w:lvlText w:val="%9."/>
      <w:lvlJc w:val="right"/>
      <w:pPr>
        <w:ind w:left="6068" w:hanging="180"/>
      </w:pPr>
    </w:lvl>
  </w:abstractNum>
  <w:abstractNum w:abstractNumId="94">
    <w:nsid w:val="74064D45"/>
    <w:multiLevelType w:val="hybridMultilevel"/>
    <w:tmpl w:val="09A080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6090D6A"/>
    <w:multiLevelType w:val="hybridMultilevel"/>
    <w:tmpl w:val="FCB66B24"/>
    <w:lvl w:ilvl="0" w:tplc="F77E5F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77B811D8"/>
    <w:multiLevelType w:val="hybridMultilevel"/>
    <w:tmpl w:val="9EE42024"/>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97">
    <w:nsid w:val="785F202C"/>
    <w:multiLevelType w:val="hybridMultilevel"/>
    <w:tmpl w:val="A0648A3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CF21344"/>
    <w:multiLevelType w:val="hybridMultilevel"/>
    <w:tmpl w:val="97E48982"/>
    <w:lvl w:ilvl="0" w:tplc="F77E5F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D627D9A"/>
    <w:multiLevelType w:val="hybridMultilevel"/>
    <w:tmpl w:val="C1ECF4EE"/>
    <w:lvl w:ilvl="0" w:tplc="37947ECE">
      <w:start w:val="1"/>
      <w:numFmt w:val="bullet"/>
      <w:lvlText w:val="–"/>
      <w:lvlJc w:val="left"/>
      <w:pPr>
        <w:tabs>
          <w:tab w:val="num" w:pos="2160"/>
        </w:tabs>
        <w:ind w:left="2160" w:hanging="360"/>
      </w:pPr>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0">
    <w:nsid w:val="7E0308D1"/>
    <w:multiLevelType w:val="hybridMultilevel"/>
    <w:tmpl w:val="9D4AC8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7E7936DF"/>
    <w:multiLevelType w:val="hybridMultilevel"/>
    <w:tmpl w:val="25245A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47"/>
  </w:num>
  <w:num w:numId="3">
    <w:abstractNumId w:val="70"/>
  </w:num>
  <w:num w:numId="4">
    <w:abstractNumId w:val="62"/>
  </w:num>
  <w:num w:numId="5">
    <w:abstractNumId w:val="59"/>
  </w:num>
  <w:num w:numId="6">
    <w:abstractNumId w:val="78"/>
  </w:num>
  <w:num w:numId="7">
    <w:abstractNumId w:val="43"/>
  </w:num>
  <w:num w:numId="8">
    <w:abstractNumId w:val="54"/>
  </w:num>
  <w:num w:numId="9">
    <w:abstractNumId w:val="42"/>
  </w:num>
  <w:num w:numId="10">
    <w:abstractNumId w:val="0"/>
  </w:num>
  <w:num w:numId="11">
    <w:abstractNumId w:val="26"/>
  </w:num>
  <w:num w:numId="12">
    <w:abstractNumId w:val="94"/>
  </w:num>
  <w:num w:numId="13">
    <w:abstractNumId w:val="2"/>
  </w:num>
  <w:num w:numId="14">
    <w:abstractNumId w:val="74"/>
  </w:num>
  <w:num w:numId="15">
    <w:abstractNumId w:val="1"/>
  </w:num>
  <w:num w:numId="16">
    <w:abstractNumId w:val="48"/>
  </w:num>
  <w:num w:numId="17">
    <w:abstractNumId w:val="75"/>
  </w:num>
  <w:num w:numId="18">
    <w:abstractNumId w:val="79"/>
  </w:num>
  <w:num w:numId="19">
    <w:abstractNumId w:val="45"/>
  </w:num>
  <w:num w:numId="20">
    <w:abstractNumId w:val="72"/>
  </w:num>
  <w:num w:numId="21">
    <w:abstractNumId w:val="66"/>
  </w:num>
  <w:num w:numId="22">
    <w:abstractNumId w:val="91"/>
  </w:num>
  <w:num w:numId="23">
    <w:abstractNumId w:val="97"/>
  </w:num>
  <w:num w:numId="24">
    <w:abstractNumId w:val="61"/>
  </w:num>
  <w:num w:numId="25">
    <w:abstractNumId w:val="27"/>
  </w:num>
  <w:num w:numId="26">
    <w:abstractNumId w:val="17"/>
  </w:num>
  <w:num w:numId="27">
    <w:abstractNumId w:val="18"/>
  </w:num>
  <w:num w:numId="28">
    <w:abstractNumId w:val="20"/>
  </w:num>
  <w:num w:numId="29">
    <w:abstractNumId w:val="73"/>
  </w:num>
  <w:num w:numId="30">
    <w:abstractNumId w:val="80"/>
  </w:num>
  <w:num w:numId="31">
    <w:abstractNumId w:val="28"/>
  </w:num>
  <w:num w:numId="32">
    <w:abstractNumId w:val="82"/>
  </w:num>
  <w:num w:numId="33">
    <w:abstractNumId w:val="50"/>
  </w:num>
  <w:num w:numId="34">
    <w:abstractNumId w:val="99"/>
  </w:num>
  <w:num w:numId="35">
    <w:abstractNumId w:val="25"/>
  </w:num>
  <w:num w:numId="36">
    <w:abstractNumId w:val="83"/>
  </w:num>
  <w:num w:numId="37">
    <w:abstractNumId w:val="87"/>
  </w:num>
  <w:num w:numId="38">
    <w:abstractNumId w:val="81"/>
  </w:num>
  <w:num w:numId="39">
    <w:abstractNumId w:val="44"/>
  </w:num>
  <w:num w:numId="40">
    <w:abstractNumId w:val="60"/>
  </w:num>
  <w:num w:numId="41">
    <w:abstractNumId w:val="71"/>
  </w:num>
  <w:num w:numId="42">
    <w:abstractNumId w:val="35"/>
  </w:num>
  <w:num w:numId="43">
    <w:abstractNumId w:val="51"/>
  </w:num>
  <w:num w:numId="44">
    <w:abstractNumId w:val="88"/>
  </w:num>
  <w:num w:numId="45">
    <w:abstractNumId w:val="77"/>
  </w:num>
  <w:num w:numId="46">
    <w:abstractNumId w:val="93"/>
  </w:num>
  <w:num w:numId="47">
    <w:abstractNumId w:val="40"/>
  </w:num>
  <w:num w:numId="48">
    <w:abstractNumId w:val="100"/>
  </w:num>
  <w:num w:numId="49">
    <w:abstractNumId w:val="31"/>
  </w:num>
  <w:num w:numId="50">
    <w:abstractNumId w:val="22"/>
  </w:num>
  <w:num w:numId="51">
    <w:abstractNumId w:val="36"/>
  </w:num>
  <w:num w:numId="52">
    <w:abstractNumId w:val="30"/>
  </w:num>
  <w:num w:numId="53">
    <w:abstractNumId w:val="101"/>
  </w:num>
  <w:num w:numId="54">
    <w:abstractNumId w:val="38"/>
  </w:num>
  <w:num w:numId="55">
    <w:abstractNumId w:val="52"/>
  </w:num>
  <w:num w:numId="56">
    <w:abstractNumId w:val="29"/>
  </w:num>
  <w:num w:numId="57">
    <w:abstractNumId w:val="90"/>
  </w:num>
  <w:num w:numId="58">
    <w:abstractNumId w:val="23"/>
  </w:num>
  <w:num w:numId="59">
    <w:abstractNumId w:val="37"/>
  </w:num>
  <w:num w:numId="60">
    <w:abstractNumId w:val="69"/>
  </w:num>
  <w:num w:numId="61">
    <w:abstractNumId w:val="96"/>
  </w:num>
  <w:num w:numId="62">
    <w:abstractNumId w:val="67"/>
  </w:num>
  <w:num w:numId="63">
    <w:abstractNumId w:val="53"/>
  </w:num>
  <w:num w:numId="64">
    <w:abstractNumId w:val="13"/>
  </w:num>
  <w:num w:numId="65">
    <w:abstractNumId w:val="58"/>
  </w:num>
  <w:num w:numId="66">
    <w:abstractNumId w:val="57"/>
  </w:num>
  <w:num w:numId="67">
    <w:abstractNumId w:val="76"/>
  </w:num>
  <w:num w:numId="68">
    <w:abstractNumId w:val="46"/>
  </w:num>
  <w:num w:numId="69">
    <w:abstractNumId w:val="55"/>
  </w:num>
  <w:num w:numId="70">
    <w:abstractNumId w:val="56"/>
  </w:num>
  <w:num w:numId="71">
    <w:abstractNumId w:val="63"/>
  </w:num>
  <w:num w:numId="72">
    <w:abstractNumId w:val="64"/>
  </w:num>
  <w:num w:numId="73">
    <w:abstractNumId w:val="24"/>
  </w:num>
  <w:num w:numId="74">
    <w:abstractNumId w:val="84"/>
  </w:num>
  <w:num w:numId="75">
    <w:abstractNumId w:val="39"/>
  </w:num>
  <w:num w:numId="76">
    <w:abstractNumId w:val="34"/>
  </w:num>
  <w:num w:numId="77">
    <w:abstractNumId w:val="85"/>
  </w:num>
  <w:num w:numId="78">
    <w:abstractNumId w:val="98"/>
  </w:num>
  <w:num w:numId="79">
    <w:abstractNumId w:val="65"/>
  </w:num>
  <w:num w:numId="80">
    <w:abstractNumId w:val="95"/>
  </w:num>
  <w:num w:numId="81">
    <w:abstractNumId w:val="86"/>
  </w:num>
  <w:num w:numId="82">
    <w:abstractNumId w:val="92"/>
  </w:num>
  <w:num w:numId="83">
    <w:abstractNumId w:val="89"/>
  </w:num>
  <w:num w:numId="84">
    <w:abstractNumId w:val="41"/>
  </w:num>
  <w:num w:numId="85">
    <w:abstractNumId w:val="49"/>
  </w:num>
  <w:num w:numId="86">
    <w:abstractNumId w:val="32"/>
  </w:num>
  <w:num w:numId="87">
    <w:abstractNumId w:val="68"/>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10"/>
  <w:displayHorizontalDrawingGridEvery w:val="2"/>
  <w:characterSpacingControl w:val="doNotCompress"/>
  <w:hdrShapeDefaults>
    <o:shapedefaults v:ext="edit" spidmax="192514">
      <o:colormenu v:ext="edit" fillcolor="none [1301]" strokecolor="#002060"/>
    </o:shapedefaults>
  </w:hdrShapeDefaults>
  <w:footnotePr>
    <w:footnote w:id="0"/>
    <w:footnote w:id="1"/>
  </w:footnotePr>
  <w:endnotePr>
    <w:endnote w:id="0"/>
    <w:endnote w:id="1"/>
  </w:endnotePr>
  <w:compat/>
  <w:rsids>
    <w:rsidRoot w:val="00CD03D0"/>
    <w:rsid w:val="0000588A"/>
    <w:rsid w:val="00013ED5"/>
    <w:rsid w:val="00014752"/>
    <w:rsid w:val="00014E4F"/>
    <w:rsid w:val="00016B06"/>
    <w:rsid w:val="00017D03"/>
    <w:rsid w:val="00022B41"/>
    <w:rsid w:val="00023A83"/>
    <w:rsid w:val="00024C88"/>
    <w:rsid w:val="00025A3E"/>
    <w:rsid w:val="0004486C"/>
    <w:rsid w:val="000464A6"/>
    <w:rsid w:val="00046B63"/>
    <w:rsid w:val="00047B83"/>
    <w:rsid w:val="0005183C"/>
    <w:rsid w:val="00054578"/>
    <w:rsid w:val="00056BA2"/>
    <w:rsid w:val="00057D82"/>
    <w:rsid w:val="00064F5B"/>
    <w:rsid w:val="0006578D"/>
    <w:rsid w:val="000714B3"/>
    <w:rsid w:val="00071677"/>
    <w:rsid w:val="00073B8D"/>
    <w:rsid w:val="00076DBB"/>
    <w:rsid w:val="00077954"/>
    <w:rsid w:val="000819CF"/>
    <w:rsid w:val="00081E1D"/>
    <w:rsid w:val="00081E86"/>
    <w:rsid w:val="00082540"/>
    <w:rsid w:val="0008539A"/>
    <w:rsid w:val="000853F8"/>
    <w:rsid w:val="0009641A"/>
    <w:rsid w:val="0009757A"/>
    <w:rsid w:val="000A1AFD"/>
    <w:rsid w:val="000A1F9B"/>
    <w:rsid w:val="000A3F16"/>
    <w:rsid w:val="000A5123"/>
    <w:rsid w:val="000A55CA"/>
    <w:rsid w:val="000A6010"/>
    <w:rsid w:val="000A625E"/>
    <w:rsid w:val="000B703E"/>
    <w:rsid w:val="000B7158"/>
    <w:rsid w:val="000C32B4"/>
    <w:rsid w:val="000C590F"/>
    <w:rsid w:val="000C6601"/>
    <w:rsid w:val="000C6E72"/>
    <w:rsid w:val="000D0143"/>
    <w:rsid w:val="000D17E4"/>
    <w:rsid w:val="000D429C"/>
    <w:rsid w:val="000E2C10"/>
    <w:rsid w:val="000E303E"/>
    <w:rsid w:val="000E348C"/>
    <w:rsid w:val="000E431D"/>
    <w:rsid w:val="000E6922"/>
    <w:rsid w:val="000E6F26"/>
    <w:rsid w:val="000F07E8"/>
    <w:rsid w:val="000F48D0"/>
    <w:rsid w:val="001005A2"/>
    <w:rsid w:val="00105AD1"/>
    <w:rsid w:val="00107508"/>
    <w:rsid w:val="0011205B"/>
    <w:rsid w:val="00114B20"/>
    <w:rsid w:val="00123746"/>
    <w:rsid w:val="0013664E"/>
    <w:rsid w:val="00141801"/>
    <w:rsid w:val="00143426"/>
    <w:rsid w:val="00144A21"/>
    <w:rsid w:val="00147355"/>
    <w:rsid w:val="00151584"/>
    <w:rsid w:val="00153D67"/>
    <w:rsid w:val="00161CF3"/>
    <w:rsid w:val="00172EFA"/>
    <w:rsid w:val="00184C6A"/>
    <w:rsid w:val="00184D00"/>
    <w:rsid w:val="00187B75"/>
    <w:rsid w:val="00192444"/>
    <w:rsid w:val="00193045"/>
    <w:rsid w:val="00193740"/>
    <w:rsid w:val="00193943"/>
    <w:rsid w:val="001A1A23"/>
    <w:rsid w:val="001A5F9B"/>
    <w:rsid w:val="001A626A"/>
    <w:rsid w:val="001A6BFF"/>
    <w:rsid w:val="001A79F3"/>
    <w:rsid w:val="001C568F"/>
    <w:rsid w:val="001C5BF7"/>
    <w:rsid w:val="001D14DF"/>
    <w:rsid w:val="001D3164"/>
    <w:rsid w:val="001D3680"/>
    <w:rsid w:val="001D475E"/>
    <w:rsid w:val="001D6B01"/>
    <w:rsid w:val="001E03B0"/>
    <w:rsid w:val="001F7D7D"/>
    <w:rsid w:val="00200CD0"/>
    <w:rsid w:val="002033E7"/>
    <w:rsid w:val="00210C55"/>
    <w:rsid w:val="00211C54"/>
    <w:rsid w:val="00212B3C"/>
    <w:rsid w:val="00212F9A"/>
    <w:rsid w:val="0022569E"/>
    <w:rsid w:val="00227069"/>
    <w:rsid w:val="002274CC"/>
    <w:rsid w:val="00231B19"/>
    <w:rsid w:val="002324CC"/>
    <w:rsid w:val="0024163D"/>
    <w:rsid w:val="00242E9C"/>
    <w:rsid w:val="002505A1"/>
    <w:rsid w:val="00267574"/>
    <w:rsid w:val="002679A2"/>
    <w:rsid w:val="00275BB9"/>
    <w:rsid w:val="00280D5B"/>
    <w:rsid w:val="0028125D"/>
    <w:rsid w:val="00282ADA"/>
    <w:rsid w:val="00285783"/>
    <w:rsid w:val="00285883"/>
    <w:rsid w:val="002868EB"/>
    <w:rsid w:val="00287DED"/>
    <w:rsid w:val="002A026B"/>
    <w:rsid w:val="002A0F6A"/>
    <w:rsid w:val="002A31EC"/>
    <w:rsid w:val="002A627C"/>
    <w:rsid w:val="002A756D"/>
    <w:rsid w:val="002B495E"/>
    <w:rsid w:val="002B73CC"/>
    <w:rsid w:val="002C4774"/>
    <w:rsid w:val="002C4A84"/>
    <w:rsid w:val="002C4B15"/>
    <w:rsid w:val="002C5010"/>
    <w:rsid w:val="002C5CF4"/>
    <w:rsid w:val="002D0551"/>
    <w:rsid w:val="002D1306"/>
    <w:rsid w:val="002D5D7C"/>
    <w:rsid w:val="002E27E0"/>
    <w:rsid w:val="002E2E3C"/>
    <w:rsid w:val="002E3FD3"/>
    <w:rsid w:val="002F1429"/>
    <w:rsid w:val="002F402D"/>
    <w:rsid w:val="002F5620"/>
    <w:rsid w:val="002F6458"/>
    <w:rsid w:val="00301EA4"/>
    <w:rsid w:val="003038CA"/>
    <w:rsid w:val="003106E8"/>
    <w:rsid w:val="00312E8C"/>
    <w:rsid w:val="00314D1D"/>
    <w:rsid w:val="00315FFE"/>
    <w:rsid w:val="003249A3"/>
    <w:rsid w:val="00330404"/>
    <w:rsid w:val="00335CE5"/>
    <w:rsid w:val="00336196"/>
    <w:rsid w:val="0033728B"/>
    <w:rsid w:val="00341479"/>
    <w:rsid w:val="00345183"/>
    <w:rsid w:val="00350EE1"/>
    <w:rsid w:val="00350FC4"/>
    <w:rsid w:val="003520C3"/>
    <w:rsid w:val="00354924"/>
    <w:rsid w:val="00361689"/>
    <w:rsid w:val="00362369"/>
    <w:rsid w:val="003723C8"/>
    <w:rsid w:val="00377370"/>
    <w:rsid w:val="0038077A"/>
    <w:rsid w:val="0038294A"/>
    <w:rsid w:val="003862C6"/>
    <w:rsid w:val="00391565"/>
    <w:rsid w:val="00393439"/>
    <w:rsid w:val="003943C3"/>
    <w:rsid w:val="00394F8F"/>
    <w:rsid w:val="00396EDE"/>
    <w:rsid w:val="00397355"/>
    <w:rsid w:val="00397680"/>
    <w:rsid w:val="003A08E5"/>
    <w:rsid w:val="003A3324"/>
    <w:rsid w:val="003A74B5"/>
    <w:rsid w:val="003B0FCA"/>
    <w:rsid w:val="003B48FD"/>
    <w:rsid w:val="003B7404"/>
    <w:rsid w:val="003C15EF"/>
    <w:rsid w:val="003C430F"/>
    <w:rsid w:val="003C48DD"/>
    <w:rsid w:val="003C535A"/>
    <w:rsid w:val="003C64BF"/>
    <w:rsid w:val="003C7BC5"/>
    <w:rsid w:val="003D1157"/>
    <w:rsid w:val="003D18B7"/>
    <w:rsid w:val="003D4F3F"/>
    <w:rsid w:val="003E0A30"/>
    <w:rsid w:val="003E0CE9"/>
    <w:rsid w:val="003E0F57"/>
    <w:rsid w:val="003E29C8"/>
    <w:rsid w:val="003F0318"/>
    <w:rsid w:val="003F605C"/>
    <w:rsid w:val="003F747C"/>
    <w:rsid w:val="0040171F"/>
    <w:rsid w:val="004029D7"/>
    <w:rsid w:val="00412F03"/>
    <w:rsid w:val="004138AA"/>
    <w:rsid w:val="00414EDA"/>
    <w:rsid w:val="00417585"/>
    <w:rsid w:val="00417857"/>
    <w:rsid w:val="00420DD5"/>
    <w:rsid w:val="00423BDA"/>
    <w:rsid w:val="00430793"/>
    <w:rsid w:val="00431F72"/>
    <w:rsid w:val="004325DB"/>
    <w:rsid w:val="0043556B"/>
    <w:rsid w:val="00436305"/>
    <w:rsid w:val="004436EF"/>
    <w:rsid w:val="00447E16"/>
    <w:rsid w:val="00450880"/>
    <w:rsid w:val="00455E2A"/>
    <w:rsid w:val="0045689E"/>
    <w:rsid w:val="00457A6A"/>
    <w:rsid w:val="00457B4B"/>
    <w:rsid w:val="004601D9"/>
    <w:rsid w:val="004607E3"/>
    <w:rsid w:val="0047251A"/>
    <w:rsid w:val="00475D10"/>
    <w:rsid w:val="0048674F"/>
    <w:rsid w:val="00495E55"/>
    <w:rsid w:val="0049635B"/>
    <w:rsid w:val="004A0AE5"/>
    <w:rsid w:val="004A7906"/>
    <w:rsid w:val="004B00DA"/>
    <w:rsid w:val="004B105B"/>
    <w:rsid w:val="004B6856"/>
    <w:rsid w:val="004B7945"/>
    <w:rsid w:val="004C0427"/>
    <w:rsid w:val="004C1F7A"/>
    <w:rsid w:val="004C2D7D"/>
    <w:rsid w:val="004C352D"/>
    <w:rsid w:val="004D3C9D"/>
    <w:rsid w:val="004D5CE0"/>
    <w:rsid w:val="004E1426"/>
    <w:rsid w:val="004E36F5"/>
    <w:rsid w:val="004F0030"/>
    <w:rsid w:val="004F389A"/>
    <w:rsid w:val="005008CB"/>
    <w:rsid w:val="0050445A"/>
    <w:rsid w:val="00504FBE"/>
    <w:rsid w:val="00510276"/>
    <w:rsid w:val="0051278B"/>
    <w:rsid w:val="00515F51"/>
    <w:rsid w:val="00530E4D"/>
    <w:rsid w:val="00534EA7"/>
    <w:rsid w:val="00535C59"/>
    <w:rsid w:val="00541609"/>
    <w:rsid w:val="0054198C"/>
    <w:rsid w:val="005420DD"/>
    <w:rsid w:val="00547B6D"/>
    <w:rsid w:val="0055176C"/>
    <w:rsid w:val="005522C6"/>
    <w:rsid w:val="005523F6"/>
    <w:rsid w:val="00554CF3"/>
    <w:rsid w:val="0055619B"/>
    <w:rsid w:val="00560257"/>
    <w:rsid w:val="00563573"/>
    <w:rsid w:val="00564A3C"/>
    <w:rsid w:val="0056562B"/>
    <w:rsid w:val="00565B5F"/>
    <w:rsid w:val="00570420"/>
    <w:rsid w:val="00572B9C"/>
    <w:rsid w:val="0057321E"/>
    <w:rsid w:val="00574291"/>
    <w:rsid w:val="005778C0"/>
    <w:rsid w:val="00580175"/>
    <w:rsid w:val="00582078"/>
    <w:rsid w:val="00584525"/>
    <w:rsid w:val="00585157"/>
    <w:rsid w:val="005873D9"/>
    <w:rsid w:val="005944DD"/>
    <w:rsid w:val="00596243"/>
    <w:rsid w:val="00597C1A"/>
    <w:rsid w:val="005A4CF6"/>
    <w:rsid w:val="005A662C"/>
    <w:rsid w:val="005B083E"/>
    <w:rsid w:val="005B2419"/>
    <w:rsid w:val="005B252C"/>
    <w:rsid w:val="005B714D"/>
    <w:rsid w:val="005B71A7"/>
    <w:rsid w:val="005C3C46"/>
    <w:rsid w:val="005C4F3F"/>
    <w:rsid w:val="005C65F4"/>
    <w:rsid w:val="005D3D00"/>
    <w:rsid w:val="005D54C0"/>
    <w:rsid w:val="005D5DD8"/>
    <w:rsid w:val="005E165C"/>
    <w:rsid w:val="005E367D"/>
    <w:rsid w:val="005E4A11"/>
    <w:rsid w:val="005E4A8D"/>
    <w:rsid w:val="005E71B3"/>
    <w:rsid w:val="005E7C74"/>
    <w:rsid w:val="005F2C7A"/>
    <w:rsid w:val="005F2C8E"/>
    <w:rsid w:val="005F2F92"/>
    <w:rsid w:val="005F5164"/>
    <w:rsid w:val="005F6386"/>
    <w:rsid w:val="0061193A"/>
    <w:rsid w:val="00612516"/>
    <w:rsid w:val="006216DE"/>
    <w:rsid w:val="006250A4"/>
    <w:rsid w:val="006258E6"/>
    <w:rsid w:val="00627CFB"/>
    <w:rsid w:val="00630D14"/>
    <w:rsid w:val="00631305"/>
    <w:rsid w:val="00633E8E"/>
    <w:rsid w:val="006374A3"/>
    <w:rsid w:val="00643553"/>
    <w:rsid w:val="00644936"/>
    <w:rsid w:val="00645ABA"/>
    <w:rsid w:val="00650916"/>
    <w:rsid w:val="00650952"/>
    <w:rsid w:val="00650B39"/>
    <w:rsid w:val="00651659"/>
    <w:rsid w:val="0065245C"/>
    <w:rsid w:val="00655076"/>
    <w:rsid w:val="00661DD2"/>
    <w:rsid w:val="00662C30"/>
    <w:rsid w:val="00667AA6"/>
    <w:rsid w:val="00667F78"/>
    <w:rsid w:val="00675DF4"/>
    <w:rsid w:val="00680CE1"/>
    <w:rsid w:val="00685354"/>
    <w:rsid w:val="006872E9"/>
    <w:rsid w:val="006938F6"/>
    <w:rsid w:val="00693BAF"/>
    <w:rsid w:val="00693E5E"/>
    <w:rsid w:val="006A1F27"/>
    <w:rsid w:val="006A2248"/>
    <w:rsid w:val="006A74AF"/>
    <w:rsid w:val="006A7D04"/>
    <w:rsid w:val="006B56A4"/>
    <w:rsid w:val="006C0A0E"/>
    <w:rsid w:val="006C2004"/>
    <w:rsid w:val="006C2BC8"/>
    <w:rsid w:val="006C372F"/>
    <w:rsid w:val="006C3DFD"/>
    <w:rsid w:val="006D0B0B"/>
    <w:rsid w:val="006D0B5F"/>
    <w:rsid w:val="006D18B4"/>
    <w:rsid w:val="006D398E"/>
    <w:rsid w:val="006D7072"/>
    <w:rsid w:val="006E0BBD"/>
    <w:rsid w:val="006E1FFE"/>
    <w:rsid w:val="006E2BF3"/>
    <w:rsid w:val="006F37BA"/>
    <w:rsid w:val="006F71FA"/>
    <w:rsid w:val="007038C1"/>
    <w:rsid w:val="00710C36"/>
    <w:rsid w:val="00716D99"/>
    <w:rsid w:val="00723D4F"/>
    <w:rsid w:val="007248E5"/>
    <w:rsid w:val="00724A8B"/>
    <w:rsid w:val="00734502"/>
    <w:rsid w:val="00737E75"/>
    <w:rsid w:val="00740E81"/>
    <w:rsid w:val="00744CF5"/>
    <w:rsid w:val="00747044"/>
    <w:rsid w:val="0075043A"/>
    <w:rsid w:val="0075139A"/>
    <w:rsid w:val="007577E4"/>
    <w:rsid w:val="007606FD"/>
    <w:rsid w:val="0076340C"/>
    <w:rsid w:val="007647DD"/>
    <w:rsid w:val="00766B4A"/>
    <w:rsid w:val="007705EC"/>
    <w:rsid w:val="00771B21"/>
    <w:rsid w:val="00771D68"/>
    <w:rsid w:val="007773DD"/>
    <w:rsid w:val="00777A67"/>
    <w:rsid w:val="007824E0"/>
    <w:rsid w:val="00783A3D"/>
    <w:rsid w:val="00783ADA"/>
    <w:rsid w:val="0078636E"/>
    <w:rsid w:val="007937C1"/>
    <w:rsid w:val="00795216"/>
    <w:rsid w:val="007A1484"/>
    <w:rsid w:val="007A1C40"/>
    <w:rsid w:val="007A66FE"/>
    <w:rsid w:val="007B0D23"/>
    <w:rsid w:val="007B2786"/>
    <w:rsid w:val="007B3A5C"/>
    <w:rsid w:val="007C0D4E"/>
    <w:rsid w:val="007C4690"/>
    <w:rsid w:val="007D192D"/>
    <w:rsid w:val="007D27E7"/>
    <w:rsid w:val="007D3B9A"/>
    <w:rsid w:val="007D7327"/>
    <w:rsid w:val="007D7AF4"/>
    <w:rsid w:val="007E5CBB"/>
    <w:rsid w:val="007E6F7F"/>
    <w:rsid w:val="007F660C"/>
    <w:rsid w:val="00801C8E"/>
    <w:rsid w:val="008052E3"/>
    <w:rsid w:val="00814131"/>
    <w:rsid w:val="00816BC6"/>
    <w:rsid w:val="00820848"/>
    <w:rsid w:val="0082216A"/>
    <w:rsid w:val="00822C04"/>
    <w:rsid w:val="0082351D"/>
    <w:rsid w:val="008237D3"/>
    <w:rsid w:val="008246A1"/>
    <w:rsid w:val="008316B4"/>
    <w:rsid w:val="00834BC6"/>
    <w:rsid w:val="00845878"/>
    <w:rsid w:val="00852A5C"/>
    <w:rsid w:val="008567A7"/>
    <w:rsid w:val="008567DB"/>
    <w:rsid w:val="0086282B"/>
    <w:rsid w:val="008630E7"/>
    <w:rsid w:val="00864091"/>
    <w:rsid w:val="00865D2D"/>
    <w:rsid w:val="00867CB6"/>
    <w:rsid w:val="00872AFF"/>
    <w:rsid w:val="00873A13"/>
    <w:rsid w:val="008742D7"/>
    <w:rsid w:val="00880010"/>
    <w:rsid w:val="008816E8"/>
    <w:rsid w:val="00881762"/>
    <w:rsid w:val="0089210B"/>
    <w:rsid w:val="00896033"/>
    <w:rsid w:val="008A098F"/>
    <w:rsid w:val="008A1157"/>
    <w:rsid w:val="008A25F1"/>
    <w:rsid w:val="008A4244"/>
    <w:rsid w:val="008A4EBD"/>
    <w:rsid w:val="008B36B4"/>
    <w:rsid w:val="008C4450"/>
    <w:rsid w:val="008C4582"/>
    <w:rsid w:val="008E50C4"/>
    <w:rsid w:val="008F0A5C"/>
    <w:rsid w:val="008F1A85"/>
    <w:rsid w:val="008F2DAF"/>
    <w:rsid w:val="008F472E"/>
    <w:rsid w:val="008F6CC8"/>
    <w:rsid w:val="009012A2"/>
    <w:rsid w:val="009041FD"/>
    <w:rsid w:val="00907AEB"/>
    <w:rsid w:val="009119D3"/>
    <w:rsid w:val="009324E4"/>
    <w:rsid w:val="00937F45"/>
    <w:rsid w:val="00940FC5"/>
    <w:rsid w:val="009415AB"/>
    <w:rsid w:val="0094201F"/>
    <w:rsid w:val="00945474"/>
    <w:rsid w:val="009500EB"/>
    <w:rsid w:val="0095078C"/>
    <w:rsid w:val="00950B41"/>
    <w:rsid w:val="00950E63"/>
    <w:rsid w:val="0095540B"/>
    <w:rsid w:val="00955AD3"/>
    <w:rsid w:val="009645D0"/>
    <w:rsid w:val="00964617"/>
    <w:rsid w:val="00965677"/>
    <w:rsid w:val="00966CAA"/>
    <w:rsid w:val="00967868"/>
    <w:rsid w:val="0097057F"/>
    <w:rsid w:val="00974203"/>
    <w:rsid w:val="00977589"/>
    <w:rsid w:val="00980517"/>
    <w:rsid w:val="00984A1F"/>
    <w:rsid w:val="009858C5"/>
    <w:rsid w:val="00986712"/>
    <w:rsid w:val="009869E2"/>
    <w:rsid w:val="0099608A"/>
    <w:rsid w:val="009A5971"/>
    <w:rsid w:val="009A6A93"/>
    <w:rsid w:val="009B15B7"/>
    <w:rsid w:val="009B1E48"/>
    <w:rsid w:val="009B24E5"/>
    <w:rsid w:val="009B6AC0"/>
    <w:rsid w:val="009C117B"/>
    <w:rsid w:val="009C144E"/>
    <w:rsid w:val="009C2290"/>
    <w:rsid w:val="009C2F62"/>
    <w:rsid w:val="009C4104"/>
    <w:rsid w:val="009C4D51"/>
    <w:rsid w:val="009C5E74"/>
    <w:rsid w:val="009D0F0D"/>
    <w:rsid w:val="009D3FE5"/>
    <w:rsid w:val="009D4D45"/>
    <w:rsid w:val="009D6005"/>
    <w:rsid w:val="009E051B"/>
    <w:rsid w:val="009E0CE1"/>
    <w:rsid w:val="009E178D"/>
    <w:rsid w:val="00A00754"/>
    <w:rsid w:val="00A010F8"/>
    <w:rsid w:val="00A062F2"/>
    <w:rsid w:val="00A146E0"/>
    <w:rsid w:val="00A21FC8"/>
    <w:rsid w:val="00A230F3"/>
    <w:rsid w:val="00A26521"/>
    <w:rsid w:val="00A26F1F"/>
    <w:rsid w:val="00A2745D"/>
    <w:rsid w:val="00A31B68"/>
    <w:rsid w:val="00A404A7"/>
    <w:rsid w:val="00A40AA0"/>
    <w:rsid w:val="00A436AF"/>
    <w:rsid w:val="00A44040"/>
    <w:rsid w:val="00A450B2"/>
    <w:rsid w:val="00A50B91"/>
    <w:rsid w:val="00A52169"/>
    <w:rsid w:val="00A62DE4"/>
    <w:rsid w:val="00A678B8"/>
    <w:rsid w:val="00A70552"/>
    <w:rsid w:val="00A71E3F"/>
    <w:rsid w:val="00A734B6"/>
    <w:rsid w:val="00A7684D"/>
    <w:rsid w:val="00A80AA7"/>
    <w:rsid w:val="00A80AF9"/>
    <w:rsid w:val="00A87A30"/>
    <w:rsid w:val="00A90916"/>
    <w:rsid w:val="00AA0A6C"/>
    <w:rsid w:val="00AA1C29"/>
    <w:rsid w:val="00AA500A"/>
    <w:rsid w:val="00AB3CF6"/>
    <w:rsid w:val="00AC5973"/>
    <w:rsid w:val="00AD1765"/>
    <w:rsid w:val="00AD1E18"/>
    <w:rsid w:val="00AD2A45"/>
    <w:rsid w:val="00AE6753"/>
    <w:rsid w:val="00AF2D5F"/>
    <w:rsid w:val="00AF3F56"/>
    <w:rsid w:val="00AF597D"/>
    <w:rsid w:val="00AF6AB1"/>
    <w:rsid w:val="00AF7180"/>
    <w:rsid w:val="00AF7991"/>
    <w:rsid w:val="00B03486"/>
    <w:rsid w:val="00B05380"/>
    <w:rsid w:val="00B07887"/>
    <w:rsid w:val="00B1000D"/>
    <w:rsid w:val="00B10390"/>
    <w:rsid w:val="00B12590"/>
    <w:rsid w:val="00B130FA"/>
    <w:rsid w:val="00B132F5"/>
    <w:rsid w:val="00B15712"/>
    <w:rsid w:val="00B1634D"/>
    <w:rsid w:val="00B2480D"/>
    <w:rsid w:val="00B35137"/>
    <w:rsid w:val="00B366BD"/>
    <w:rsid w:val="00B36F68"/>
    <w:rsid w:val="00B4361C"/>
    <w:rsid w:val="00B43ABA"/>
    <w:rsid w:val="00B445AF"/>
    <w:rsid w:val="00B45089"/>
    <w:rsid w:val="00B51B6E"/>
    <w:rsid w:val="00B51C6E"/>
    <w:rsid w:val="00B53AA1"/>
    <w:rsid w:val="00B56CEE"/>
    <w:rsid w:val="00B67B24"/>
    <w:rsid w:val="00B67D71"/>
    <w:rsid w:val="00B73755"/>
    <w:rsid w:val="00B73812"/>
    <w:rsid w:val="00B86468"/>
    <w:rsid w:val="00B87D8A"/>
    <w:rsid w:val="00B9248E"/>
    <w:rsid w:val="00BA2FBF"/>
    <w:rsid w:val="00BA448A"/>
    <w:rsid w:val="00BA4607"/>
    <w:rsid w:val="00BA6C8D"/>
    <w:rsid w:val="00BB1942"/>
    <w:rsid w:val="00BB23A5"/>
    <w:rsid w:val="00BB3B24"/>
    <w:rsid w:val="00BB528C"/>
    <w:rsid w:val="00BB61D4"/>
    <w:rsid w:val="00BB72E1"/>
    <w:rsid w:val="00BC223F"/>
    <w:rsid w:val="00BC4598"/>
    <w:rsid w:val="00BC74B3"/>
    <w:rsid w:val="00BC7A68"/>
    <w:rsid w:val="00BC7E56"/>
    <w:rsid w:val="00BD1B2D"/>
    <w:rsid w:val="00BD280A"/>
    <w:rsid w:val="00BE1072"/>
    <w:rsid w:val="00BE35B8"/>
    <w:rsid w:val="00BE52DA"/>
    <w:rsid w:val="00BE7402"/>
    <w:rsid w:val="00BF0C93"/>
    <w:rsid w:val="00BF1111"/>
    <w:rsid w:val="00BF6CCB"/>
    <w:rsid w:val="00BF7B51"/>
    <w:rsid w:val="00C01624"/>
    <w:rsid w:val="00C01714"/>
    <w:rsid w:val="00C05F98"/>
    <w:rsid w:val="00C1267C"/>
    <w:rsid w:val="00C12A3E"/>
    <w:rsid w:val="00C2544C"/>
    <w:rsid w:val="00C27304"/>
    <w:rsid w:val="00C334B5"/>
    <w:rsid w:val="00C33DD2"/>
    <w:rsid w:val="00C364FB"/>
    <w:rsid w:val="00C3673C"/>
    <w:rsid w:val="00C41642"/>
    <w:rsid w:val="00C41DDB"/>
    <w:rsid w:val="00C466CD"/>
    <w:rsid w:val="00C52398"/>
    <w:rsid w:val="00C552AC"/>
    <w:rsid w:val="00C577D9"/>
    <w:rsid w:val="00C618CD"/>
    <w:rsid w:val="00C6730E"/>
    <w:rsid w:val="00C71BBD"/>
    <w:rsid w:val="00C722F8"/>
    <w:rsid w:val="00C732DC"/>
    <w:rsid w:val="00C74694"/>
    <w:rsid w:val="00C76A04"/>
    <w:rsid w:val="00C80357"/>
    <w:rsid w:val="00C80509"/>
    <w:rsid w:val="00C84BD3"/>
    <w:rsid w:val="00C86CDC"/>
    <w:rsid w:val="00CA65FE"/>
    <w:rsid w:val="00CB1199"/>
    <w:rsid w:val="00CB1F1B"/>
    <w:rsid w:val="00CB2504"/>
    <w:rsid w:val="00CB5E04"/>
    <w:rsid w:val="00CB64CD"/>
    <w:rsid w:val="00CB7FAF"/>
    <w:rsid w:val="00CC4A36"/>
    <w:rsid w:val="00CC5290"/>
    <w:rsid w:val="00CC59E8"/>
    <w:rsid w:val="00CC7B68"/>
    <w:rsid w:val="00CD021A"/>
    <w:rsid w:val="00CD03D0"/>
    <w:rsid w:val="00CD0B43"/>
    <w:rsid w:val="00CD1275"/>
    <w:rsid w:val="00CD4EF6"/>
    <w:rsid w:val="00CE5326"/>
    <w:rsid w:val="00CF5751"/>
    <w:rsid w:val="00CF58CB"/>
    <w:rsid w:val="00D0228A"/>
    <w:rsid w:val="00D038C5"/>
    <w:rsid w:val="00D060E5"/>
    <w:rsid w:val="00D064B3"/>
    <w:rsid w:val="00D21886"/>
    <w:rsid w:val="00D24459"/>
    <w:rsid w:val="00D304D4"/>
    <w:rsid w:val="00D30F84"/>
    <w:rsid w:val="00D365AD"/>
    <w:rsid w:val="00D43F29"/>
    <w:rsid w:val="00D555DC"/>
    <w:rsid w:val="00D569CF"/>
    <w:rsid w:val="00D57F01"/>
    <w:rsid w:val="00D61DCF"/>
    <w:rsid w:val="00D631FF"/>
    <w:rsid w:val="00D64863"/>
    <w:rsid w:val="00D65923"/>
    <w:rsid w:val="00D72E92"/>
    <w:rsid w:val="00D87ECD"/>
    <w:rsid w:val="00D9011F"/>
    <w:rsid w:val="00D93B8A"/>
    <w:rsid w:val="00D96332"/>
    <w:rsid w:val="00DA3A25"/>
    <w:rsid w:val="00DA4248"/>
    <w:rsid w:val="00DA7C38"/>
    <w:rsid w:val="00DB1229"/>
    <w:rsid w:val="00DB30DB"/>
    <w:rsid w:val="00DB3C31"/>
    <w:rsid w:val="00DC026B"/>
    <w:rsid w:val="00DC45BA"/>
    <w:rsid w:val="00DC6547"/>
    <w:rsid w:val="00DD4DA0"/>
    <w:rsid w:val="00DD69AD"/>
    <w:rsid w:val="00DE0DAB"/>
    <w:rsid w:val="00DE14AA"/>
    <w:rsid w:val="00DE1B49"/>
    <w:rsid w:val="00DE2A22"/>
    <w:rsid w:val="00DE5712"/>
    <w:rsid w:val="00DE5DC6"/>
    <w:rsid w:val="00DF4442"/>
    <w:rsid w:val="00DF7185"/>
    <w:rsid w:val="00E00C03"/>
    <w:rsid w:val="00E0256E"/>
    <w:rsid w:val="00E038E7"/>
    <w:rsid w:val="00E068FD"/>
    <w:rsid w:val="00E13321"/>
    <w:rsid w:val="00E23721"/>
    <w:rsid w:val="00E2462E"/>
    <w:rsid w:val="00E2575C"/>
    <w:rsid w:val="00E27309"/>
    <w:rsid w:val="00E32ABF"/>
    <w:rsid w:val="00E32E54"/>
    <w:rsid w:val="00E3407F"/>
    <w:rsid w:val="00E36D8F"/>
    <w:rsid w:val="00E40F14"/>
    <w:rsid w:val="00E515F9"/>
    <w:rsid w:val="00E5323B"/>
    <w:rsid w:val="00E54B82"/>
    <w:rsid w:val="00E6029C"/>
    <w:rsid w:val="00E62178"/>
    <w:rsid w:val="00E62EDB"/>
    <w:rsid w:val="00E6383A"/>
    <w:rsid w:val="00E639EC"/>
    <w:rsid w:val="00E65778"/>
    <w:rsid w:val="00E67727"/>
    <w:rsid w:val="00E67747"/>
    <w:rsid w:val="00E715E7"/>
    <w:rsid w:val="00E72EAF"/>
    <w:rsid w:val="00E759D0"/>
    <w:rsid w:val="00E7689C"/>
    <w:rsid w:val="00E83582"/>
    <w:rsid w:val="00E86A1E"/>
    <w:rsid w:val="00E87672"/>
    <w:rsid w:val="00E95862"/>
    <w:rsid w:val="00E961C0"/>
    <w:rsid w:val="00E963D7"/>
    <w:rsid w:val="00EA2A7D"/>
    <w:rsid w:val="00EB7E90"/>
    <w:rsid w:val="00EC3A39"/>
    <w:rsid w:val="00EC3E61"/>
    <w:rsid w:val="00EC421A"/>
    <w:rsid w:val="00EC7AF2"/>
    <w:rsid w:val="00ED4AD2"/>
    <w:rsid w:val="00ED745A"/>
    <w:rsid w:val="00ED7EBD"/>
    <w:rsid w:val="00EE6E06"/>
    <w:rsid w:val="00EF2781"/>
    <w:rsid w:val="00EF40B9"/>
    <w:rsid w:val="00F011BC"/>
    <w:rsid w:val="00F04A85"/>
    <w:rsid w:val="00F07AAF"/>
    <w:rsid w:val="00F10942"/>
    <w:rsid w:val="00F11CE7"/>
    <w:rsid w:val="00F12A91"/>
    <w:rsid w:val="00F12AEA"/>
    <w:rsid w:val="00F13C74"/>
    <w:rsid w:val="00F14870"/>
    <w:rsid w:val="00F25D89"/>
    <w:rsid w:val="00F35639"/>
    <w:rsid w:val="00F40E52"/>
    <w:rsid w:val="00F42354"/>
    <w:rsid w:val="00F4632F"/>
    <w:rsid w:val="00F564CB"/>
    <w:rsid w:val="00F578D3"/>
    <w:rsid w:val="00F62D2A"/>
    <w:rsid w:val="00F655B8"/>
    <w:rsid w:val="00F71696"/>
    <w:rsid w:val="00F74DC9"/>
    <w:rsid w:val="00F74E02"/>
    <w:rsid w:val="00F77E3B"/>
    <w:rsid w:val="00F81C05"/>
    <w:rsid w:val="00F830B3"/>
    <w:rsid w:val="00F85A16"/>
    <w:rsid w:val="00F86B23"/>
    <w:rsid w:val="00F909A5"/>
    <w:rsid w:val="00F92BB2"/>
    <w:rsid w:val="00F92D25"/>
    <w:rsid w:val="00F93E0D"/>
    <w:rsid w:val="00F94377"/>
    <w:rsid w:val="00F966F7"/>
    <w:rsid w:val="00F96ABF"/>
    <w:rsid w:val="00FA1806"/>
    <w:rsid w:val="00FA1B95"/>
    <w:rsid w:val="00FA6688"/>
    <w:rsid w:val="00FA6CC0"/>
    <w:rsid w:val="00FA7B76"/>
    <w:rsid w:val="00FB1D70"/>
    <w:rsid w:val="00FB3946"/>
    <w:rsid w:val="00FB43A8"/>
    <w:rsid w:val="00FB782E"/>
    <w:rsid w:val="00FB785E"/>
    <w:rsid w:val="00FC19BF"/>
    <w:rsid w:val="00FC51F4"/>
    <w:rsid w:val="00FC61DE"/>
    <w:rsid w:val="00FC76D7"/>
    <w:rsid w:val="00FD3418"/>
    <w:rsid w:val="00FD6931"/>
    <w:rsid w:val="00FE0025"/>
    <w:rsid w:val="00FE0982"/>
    <w:rsid w:val="00FE2854"/>
    <w:rsid w:val="00FF1A4B"/>
    <w:rsid w:val="00FF3F5A"/>
    <w:rsid w:val="00FF515A"/>
    <w:rsid w:val="00FF5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2514">
      <o:colormenu v:ext="edit" fillcolor="none [1301]" strokecolor="#002060"/>
    </o:shapedefaults>
    <o:shapelayout v:ext="edit">
      <o:idmap v:ext="edit" data="1"/>
      <o:rules v:ext="edit">
        <o:r id="V:Rule8" type="connector" idref="#_x0000_s1036"/>
        <o:r id="V:Rule9" type="connector" idref="#_x0000_s1038"/>
        <o:r id="V:Rule10" type="connector" idref="#_x0000_s1039"/>
        <o:r id="V:Rule11" type="connector" idref="#_x0000_s1037"/>
        <o:r id="V:Rule12" type="connector" idref="#_x0000_s1034"/>
        <o:r id="V:Rule13" type="connector" idref="#_x0000_s1035"/>
        <o:r id="V:Rule14"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3D0"/>
  </w:style>
  <w:style w:type="paragraph" w:styleId="1">
    <w:name w:val="heading 1"/>
    <w:basedOn w:val="a"/>
    <w:next w:val="a"/>
    <w:link w:val="10"/>
    <w:uiPriority w:val="9"/>
    <w:qFormat/>
    <w:rsid w:val="000C590F"/>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unhideWhenUsed/>
    <w:qFormat/>
    <w:rsid w:val="000C590F"/>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uiPriority w:val="9"/>
    <w:unhideWhenUsed/>
    <w:qFormat/>
    <w:rsid w:val="000C590F"/>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D03D0"/>
    <w:pPr>
      <w:ind w:left="720"/>
      <w:contextualSpacing/>
    </w:pPr>
  </w:style>
  <w:style w:type="paragraph" w:customStyle="1" w:styleId="Default">
    <w:name w:val="Default"/>
    <w:rsid w:val="00723D4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5">
    <w:name w:val="Символ сноски"/>
    <w:rsid w:val="00723D4F"/>
    <w:rPr>
      <w:vertAlign w:val="superscript"/>
    </w:rPr>
  </w:style>
  <w:style w:type="character" w:customStyle="1" w:styleId="11">
    <w:name w:val="Знак сноски1"/>
    <w:basedOn w:val="a0"/>
    <w:rsid w:val="00723D4F"/>
    <w:rPr>
      <w:vertAlign w:val="superscript"/>
    </w:rPr>
  </w:style>
  <w:style w:type="paragraph" w:customStyle="1" w:styleId="12">
    <w:name w:val="Текст сноски1"/>
    <w:basedOn w:val="a"/>
    <w:rsid w:val="00723D4F"/>
    <w:pPr>
      <w:widowControl w:val="0"/>
      <w:suppressAutoHyphens/>
      <w:spacing w:after="0" w:line="240" w:lineRule="auto"/>
    </w:pPr>
    <w:rPr>
      <w:rFonts w:ascii="Calibri" w:eastAsia="SimSun" w:hAnsi="Calibri" w:cs="Calibri"/>
      <w:kern w:val="1"/>
      <w:sz w:val="20"/>
      <w:szCs w:val="20"/>
      <w:lang w:eastAsia="zh-CN" w:bidi="hi-IN"/>
    </w:rPr>
  </w:style>
  <w:style w:type="paragraph" w:customStyle="1" w:styleId="13">
    <w:name w:val="Абзац списка1"/>
    <w:basedOn w:val="a"/>
    <w:rsid w:val="00076DBB"/>
    <w:pPr>
      <w:ind w:left="720"/>
      <w:contextualSpacing/>
    </w:pPr>
    <w:rPr>
      <w:rFonts w:ascii="Calibri" w:eastAsia="Times New Roman" w:hAnsi="Calibri" w:cs="Times New Roman"/>
      <w:kern w:val="1"/>
      <w:lang w:eastAsia="zh-CN"/>
    </w:rPr>
  </w:style>
  <w:style w:type="paragraph" w:customStyle="1" w:styleId="ConsPlusNormal">
    <w:name w:val="ConsPlusNormal"/>
    <w:rsid w:val="007E6F7F"/>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a6">
    <w:name w:val="Содержимое таблицы"/>
    <w:basedOn w:val="a"/>
    <w:rsid w:val="00771B21"/>
    <w:pPr>
      <w:widowControl w:val="0"/>
      <w:suppressLineNumbers/>
      <w:suppressAutoHyphens/>
      <w:spacing w:after="0" w:line="240" w:lineRule="auto"/>
    </w:pPr>
    <w:rPr>
      <w:rFonts w:ascii="Arial" w:eastAsia="SimSun" w:hAnsi="Arial" w:cs="Mangal"/>
      <w:kern w:val="1"/>
      <w:sz w:val="20"/>
      <w:szCs w:val="24"/>
      <w:lang w:eastAsia="zh-CN" w:bidi="hi-IN"/>
    </w:rPr>
  </w:style>
  <w:style w:type="paragraph" w:customStyle="1" w:styleId="msolistparagraph0">
    <w:name w:val="msolistparagraph"/>
    <w:basedOn w:val="a"/>
    <w:rsid w:val="00771B21"/>
    <w:pPr>
      <w:widowControl w:val="0"/>
      <w:ind w:left="720"/>
    </w:pPr>
    <w:rPr>
      <w:rFonts w:ascii="Calibri" w:eastAsia="Calibri" w:hAnsi="Calibri" w:cs="Calibri"/>
      <w:kern w:val="1"/>
      <w:lang w:eastAsia="zh-CN" w:bidi="hi-IN"/>
    </w:rPr>
  </w:style>
  <w:style w:type="paragraph" w:customStyle="1" w:styleId="31">
    <w:name w:val="Основной текст 31"/>
    <w:basedOn w:val="a"/>
    <w:rsid w:val="0095540B"/>
    <w:pPr>
      <w:widowControl w:val="0"/>
      <w:suppressAutoHyphens/>
      <w:spacing w:after="0" w:line="100" w:lineRule="atLeast"/>
      <w:jc w:val="center"/>
    </w:pPr>
    <w:rPr>
      <w:rFonts w:ascii="Times New Roman" w:eastAsia="Times New Roman" w:hAnsi="Times New Roman" w:cs="Times New Roman"/>
      <w:kern w:val="1"/>
      <w:sz w:val="24"/>
      <w:szCs w:val="24"/>
      <w:lang w:eastAsia="zh-CN" w:bidi="hi-IN"/>
    </w:rPr>
  </w:style>
  <w:style w:type="paragraph" w:customStyle="1" w:styleId="14">
    <w:name w:val="Без интервала1"/>
    <w:rsid w:val="00047B83"/>
    <w:pPr>
      <w:widowControl w:val="0"/>
      <w:suppressAutoHyphens/>
      <w:spacing w:after="0" w:line="240" w:lineRule="auto"/>
    </w:pPr>
    <w:rPr>
      <w:rFonts w:ascii="Arial" w:eastAsia="Lucida Sans Unicode" w:hAnsi="Arial" w:cs="Mangal"/>
      <w:kern w:val="1"/>
      <w:sz w:val="20"/>
      <w:szCs w:val="24"/>
      <w:lang w:eastAsia="zh-CN" w:bidi="hi-IN"/>
    </w:rPr>
  </w:style>
  <w:style w:type="paragraph" w:customStyle="1" w:styleId="21">
    <w:name w:val="Абзац списка2"/>
    <w:basedOn w:val="a"/>
    <w:rsid w:val="00047B83"/>
    <w:pPr>
      <w:ind w:left="720"/>
      <w:contextualSpacing/>
    </w:pPr>
    <w:rPr>
      <w:rFonts w:ascii="Calibri" w:eastAsia="Times New Roman" w:hAnsi="Calibri" w:cs="Times New Roman"/>
      <w:kern w:val="1"/>
      <w:lang w:eastAsia="zh-CN"/>
    </w:rPr>
  </w:style>
  <w:style w:type="paragraph" w:styleId="a7">
    <w:name w:val="Body Text Indent"/>
    <w:basedOn w:val="a"/>
    <w:link w:val="a8"/>
    <w:rsid w:val="00C577D9"/>
    <w:pPr>
      <w:widowControl w:val="0"/>
      <w:suppressAutoHyphens/>
      <w:spacing w:after="0" w:line="100" w:lineRule="atLeast"/>
      <w:ind w:firstLine="540"/>
    </w:pPr>
    <w:rPr>
      <w:rFonts w:ascii="Times New Roman" w:eastAsia="Times New Roman" w:hAnsi="Times New Roman" w:cs="Times New Roman"/>
      <w:kern w:val="1"/>
      <w:sz w:val="28"/>
      <w:szCs w:val="24"/>
      <w:lang w:eastAsia="zh-CN" w:bidi="hi-IN"/>
    </w:rPr>
  </w:style>
  <w:style w:type="character" w:customStyle="1" w:styleId="a8">
    <w:name w:val="Основной текст с отступом Знак"/>
    <w:basedOn w:val="a0"/>
    <w:link w:val="a7"/>
    <w:rsid w:val="00C577D9"/>
    <w:rPr>
      <w:rFonts w:ascii="Times New Roman" w:eastAsia="Times New Roman" w:hAnsi="Times New Roman" w:cs="Times New Roman"/>
      <w:kern w:val="1"/>
      <w:sz w:val="28"/>
      <w:szCs w:val="24"/>
      <w:lang w:eastAsia="zh-CN" w:bidi="hi-IN"/>
    </w:rPr>
  </w:style>
  <w:style w:type="paragraph" w:styleId="a9">
    <w:name w:val="Balloon Text"/>
    <w:basedOn w:val="a"/>
    <w:link w:val="aa"/>
    <w:uiPriority w:val="99"/>
    <w:semiHidden/>
    <w:unhideWhenUsed/>
    <w:rsid w:val="006A74A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A74AF"/>
    <w:rPr>
      <w:rFonts w:ascii="Tahoma" w:hAnsi="Tahoma" w:cs="Tahoma"/>
      <w:sz w:val="16"/>
      <w:szCs w:val="16"/>
    </w:rPr>
  </w:style>
  <w:style w:type="table" w:customStyle="1" w:styleId="15">
    <w:name w:val="Сетка таблицы1"/>
    <w:basedOn w:val="a1"/>
    <w:uiPriority w:val="59"/>
    <w:rsid w:val="00AF7180"/>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header"/>
    <w:basedOn w:val="a"/>
    <w:link w:val="ac"/>
    <w:uiPriority w:val="99"/>
    <w:unhideWhenUsed/>
    <w:rsid w:val="0043630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36305"/>
  </w:style>
  <w:style w:type="paragraph" w:styleId="ad">
    <w:name w:val="footer"/>
    <w:basedOn w:val="a"/>
    <w:link w:val="ae"/>
    <w:uiPriority w:val="99"/>
    <w:unhideWhenUsed/>
    <w:rsid w:val="0043630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36305"/>
  </w:style>
  <w:style w:type="paragraph" w:customStyle="1" w:styleId="style3">
    <w:name w:val="style3"/>
    <w:basedOn w:val="a"/>
    <w:rsid w:val="00C016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Emphasis"/>
    <w:basedOn w:val="a0"/>
    <w:uiPriority w:val="20"/>
    <w:qFormat/>
    <w:rsid w:val="00C01624"/>
    <w:rPr>
      <w:i/>
      <w:iCs/>
    </w:rPr>
  </w:style>
  <w:style w:type="character" w:customStyle="1" w:styleId="apple-converted-space">
    <w:name w:val="apple-converted-space"/>
    <w:basedOn w:val="a0"/>
    <w:rsid w:val="00C01624"/>
  </w:style>
  <w:style w:type="paragraph" w:styleId="af0">
    <w:name w:val="Normal (Web)"/>
    <w:basedOn w:val="a"/>
    <w:uiPriority w:val="99"/>
    <w:unhideWhenUsed/>
    <w:rsid w:val="001473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uiPriority w:val="22"/>
    <w:qFormat/>
    <w:rsid w:val="00147355"/>
    <w:rPr>
      <w:b/>
      <w:bCs/>
    </w:rPr>
  </w:style>
  <w:style w:type="character" w:styleId="af2">
    <w:name w:val="Hyperlink"/>
    <w:basedOn w:val="a0"/>
    <w:uiPriority w:val="99"/>
    <w:unhideWhenUsed/>
    <w:rsid w:val="00147355"/>
    <w:rPr>
      <w:color w:val="0000FF"/>
      <w:u w:val="single"/>
    </w:rPr>
  </w:style>
  <w:style w:type="paragraph" w:styleId="af3">
    <w:name w:val="No Spacing"/>
    <w:uiPriority w:val="1"/>
    <w:qFormat/>
    <w:rsid w:val="00A21FC8"/>
    <w:pPr>
      <w:spacing w:after="0" w:line="240" w:lineRule="auto"/>
    </w:pPr>
    <w:rPr>
      <w:rFonts w:ascii="Calibri" w:eastAsia="Calibri" w:hAnsi="Calibri" w:cs="Times New Roman"/>
    </w:rPr>
  </w:style>
  <w:style w:type="table" w:styleId="af4">
    <w:name w:val="Table Grid"/>
    <w:basedOn w:val="a1"/>
    <w:uiPriority w:val="59"/>
    <w:rsid w:val="00F07A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2">
    <w:name w:val="Основной текст (2)_"/>
    <w:basedOn w:val="a0"/>
    <w:link w:val="23"/>
    <w:rsid w:val="00CB1F1B"/>
    <w:rPr>
      <w:rFonts w:ascii="Times New Roman" w:eastAsia="Times New Roman" w:hAnsi="Times New Roman" w:cs="Times New Roman"/>
      <w:sz w:val="26"/>
      <w:szCs w:val="26"/>
      <w:shd w:val="clear" w:color="auto" w:fill="FFFFFF"/>
    </w:rPr>
  </w:style>
  <w:style w:type="paragraph" w:customStyle="1" w:styleId="23">
    <w:name w:val="Основной текст (2)"/>
    <w:basedOn w:val="a"/>
    <w:link w:val="22"/>
    <w:rsid w:val="00CB1F1B"/>
    <w:pPr>
      <w:widowControl w:val="0"/>
      <w:shd w:val="clear" w:color="auto" w:fill="FFFFFF"/>
      <w:spacing w:before="240" w:after="0" w:line="461" w:lineRule="exact"/>
      <w:jc w:val="both"/>
    </w:pPr>
    <w:rPr>
      <w:rFonts w:ascii="Times New Roman" w:eastAsia="Times New Roman" w:hAnsi="Times New Roman" w:cs="Times New Roman"/>
      <w:sz w:val="26"/>
      <w:szCs w:val="26"/>
    </w:rPr>
  </w:style>
  <w:style w:type="character" w:customStyle="1" w:styleId="10">
    <w:name w:val="Заголовок 1 Знак"/>
    <w:basedOn w:val="a0"/>
    <w:link w:val="1"/>
    <w:uiPriority w:val="9"/>
    <w:rsid w:val="000C590F"/>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0C590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0C590F"/>
    <w:rPr>
      <w:rFonts w:asciiTheme="majorHAnsi" w:eastAsiaTheme="majorEastAsia" w:hAnsiTheme="majorHAnsi" w:cstheme="majorBidi"/>
      <w:b/>
      <w:bCs/>
      <w:color w:val="4F81BD" w:themeColor="accent1"/>
      <w:sz w:val="24"/>
      <w:szCs w:val="24"/>
      <w:lang w:eastAsia="ru-RU"/>
    </w:rPr>
  </w:style>
  <w:style w:type="paragraph" w:styleId="af5">
    <w:name w:val="TOC Heading"/>
    <w:basedOn w:val="1"/>
    <w:next w:val="a"/>
    <w:uiPriority w:val="39"/>
    <w:unhideWhenUsed/>
    <w:qFormat/>
    <w:rsid w:val="000C590F"/>
    <w:pPr>
      <w:spacing w:before="240" w:line="259" w:lineRule="auto"/>
      <w:outlineLvl w:val="9"/>
    </w:pPr>
    <w:rPr>
      <w:rFonts w:ascii="Calibri Light" w:eastAsia="Times New Roman" w:hAnsi="Calibri Light" w:cs="Times New Roman"/>
      <w:b w:val="0"/>
      <w:bCs w:val="0"/>
      <w:color w:val="2F5496"/>
      <w:sz w:val="32"/>
      <w:szCs w:val="32"/>
    </w:rPr>
  </w:style>
  <w:style w:type="paragraph" w:styleId="16">
    <w:name w:val="toc 1"/>
    <w:basedOn w:val="a"/>
    <w:next w:val="a"/>
    <w:autoRedefine/>
    <w:uiPriority w:val="39"/>
    <w:unhideWhenUsed/>
    <w:rsid w:val="000C590F"/>
    <w:pPr>
      <w:spacing w:after="100" w:line="240" w:lineRule="auto"/>
    </w:pPr>
    <w:rPr>
      <w:rFonts w:ascii="Times New Roman" w:eastAsia="Times New Roman" w:hAnsi="Times New Roman" w:cs="Times New Roman"/>
      <w:sz w:val="24"/>
      <w:szCs w:val="24"/>
      <w:lang w:eastAsia="ru-RU"/>
    </w:rPr>
  </w:style>
  <w:style w:type="paragraph" w:styleId="24">
    <w:name w:val="toc 2"/>
    <w:basedOn w:val="a"/>
    <w:next w:val="a"/>
    <w:autoRedefine/>
    <w:uiPriority w:val="39"/>
    <w:unhideWhenUsed/>
    <w:rsid w:val="000C590F"/>
    <w:pPr>
      <w:tabs>
        <w:tab w:val="right" w:leader="dot" w:pos="9339"/>
      </w:tabs>
      <w:spacing w:after="100"/>
      <w:ind w:left="-227" w:firstLine="568"/>
    </w:pPr>
    <w:rPr>
      <w:rFonts w:ascii="Times New Roman" w:eastAsia="Times New Roman" w:hAnsi="Times New Roman" w:cs="Times New Roman"/>
      <w:sz w:val="24"/>
      <w:szCs w:val="24"/>
      <w:lang w:eastAsia="ru-RU"/>
    </w:rPr>
  </w:style>
  <w:style w:type="paragraph" w:styleId="32">
    <w:name w:val="toc 3"/>
    <w:basedOn w:val="a"/>
    <w:next w:val="a"/>
    <w:autoRedefine/>
    <w:uiPriority w:val="39"/>
    <w:unhideWhenUsed/>
    <w:rsid w:val="000C590F"/>
    <w:pPr>
      <w:spacing w:after="100" w:line="240" w:lineRule="auto"/>
      <w:ind w:left="480"/>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qFormat/>
    <w:locked/>
    <w:rsid w:val="000C590F"/>
  </w:style>
  <w:style w:type="paragraph" w:styleId="af6">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f7"/>
    <w:uiPriority w:val="99"/>
    <w:unhideWhenUsed/>
    <w:rsid w:val="000C590F"/>
    <w:pPr>
      <w:widowControl w:val="0"/>
      <w:wordWrap w:val="0"/>
      <w:autoSpaceDE w:val="0"/>
      <w:autoSpaceDN w:val="0"/>
      <w:spacing w:after="0" w:line="240" w:lineRule="auto"/>
      <w:jc w:val="both"/>
    </w:pPr>
    <w:rPr>
      <w:rFonts w:ascii="Times New Roman" w:eastAsia="Times New Roman" w:hAnsi="Times New Roman" w:cs="Times New Roman"/>
      <w:kern w:val="2"/>
      <w:sz w:val="20"/>
      <w:szCs w:val="20"/>
      <w:lang w:val="en-US" w:eastAsia="ko-KR"/>
    </w:rPr>
  </w:style>
  <w:style w:type="character" w:customStyle="1" w:styleId="af7">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6"/>
    <w:uiPriority w:val="99"/>
    <w:rsid w:val="000C590F"/>
    <w:rPr>
      <w:rFonts w:ascii="Times New Roman" w:eastAsia="Times New Roman" w:hAnsi="Times New Roman" w:cs="Times New Roman"/>
      <w:kern w:val="2"/>
      <w:sz w:val="20"/>
      <w:szCs w:val="20"/>
      <w:lang w:val="en-US" w:eastAsia="ko-KR"/>
    </w:rPr>
  </w:style>
  <w:style w:type="character" w:styleId="af8">
    <w:name w:val="footnote reference"/>
    <w:uiPriority w:val="99"/>
    <w:semiHidden/>
    <w:unhideWhenUsed/>
    <w:rsid w:val="000C590F"/>
    <w:rPr>
      <w:vertAlign w:val="superscript"/>
    </w:rPr>
  </w:style>
  <w:style w:type="paragraph" w:customStyle="1" w:styleId="17">
    <w:name w:val="Обычный (веб)1"/>
    <w:basedOn w:val="a"/>
    <w:uiPriority w:val="99"/>
    <w:unhideWhenUsed/>
    <w:rsid w:val="000C5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Attribute502">
    <w:name w:val="CharAttribute502"/>
    <w:rsid w:val="000C590F"/>
    <w:rPr>
      <w:rFonts w:ascii="Times New Roman" w:eastAsia="Times New Roman"/>
      <w:i/>
      <w:sz w:val="28"/>
    </w:rPr>
  </w:style>
  <w:style w:type="character" w:customStyle="1" w:styleId="af9">
    <w:name w:val="Основной текст_"/>
    <w:link w:val="68"/>
    <w:locked/>
    <w:rsid w:val="000C590F"/>
    <w:rPr>
      <w:shd w:val="clear" w:color="auto" w:fill="FFFFFF"/>
    </w:rPr>
  </w:style>
  <w:style w:type="paragraph" w:customStyle="1" w:styleId="68">
    <w:name w:val="Основной текст68"/>
    <w:basedOn w:val="a"/>
    <w:link w:val="af9"/>
    <w:rsid w:val="000C590F"/>
    <w:pPr>
      <w:shd w:val="clear" w:color="auto" w:fill="FFFFFF"/>
      <w:spacing w:after="780" w:line="211" w:lineRule="exact"/>
      <w:jc w:val="righ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2985462">
      <w:bodyDiv w:val="1"/>
      <w:marLeft w:val="0"/>
      <w:marRight w:val="0"/>
      <w:marTop w:val="0"/>
      <w:marBottom w:val="0"/>
      <w:divBdr>
        <w:top w:val="none" w:sz="0" w:space="0" w:color="auto"/>
        <w:left w:val="none" w:sz="0" w:space="0" w:color="auto"/>
        <w:bottom w:val="none" w:sz="0" w:space="0" w:color="auto"/>
        <w:right w:val="none" w:sz="0" w:space="0" w:color="auto"/>
      </w:divBdr>
      <w:divsChild>
        <w:div w:id="1604528959">
          <w:marLeft w:val="547"/>
          <w:marRight w:val="0"/>
          <w:marTop w:val="96"/>
          <w:marBottom w:val="0"/>
          <w:divBdr>
            <w:top w:val="none" w:sz="0" w:space="0" w:color="auto"/>
            <w:left w:val="none" w:sz="0" w:space="0" w:color="auto"/>
            <w:bottom w:val="none" w:sz="0" w:space="0" w:color="auto"/>
            <w:right w:val="none" w:sz="0" w:space="0" w:color="auto"/>
          </w:divBdr>
        </w:div>
      </w:divsChild>
    </w:div>
    <w:div w:id="817235014">
      <w:bodyDiv w:val="1"/>
      <w:marLeft w:val="0"/>
      <w:marRight w:val="0"/>
      <w:marTop w:val="0"/>
      <w:marBottom w:val="0"/>
      <w:divBdr>
        <w:top w:val="none" w:sz="0" w:space="0" w:color="auto"/>
        <w:left w:val="none" w:sz="0" w:space="0" w:color="auto"/>
        <w:bottom w:val="none" w:sz="0" w:space="0" w:color="auto"/>
        <w:right w:val="none" w:sz="0" w:space="0" w:color="auto"/>
      </w:divBdr>
    </w:div>
    <w:div w:id="98998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dou5@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52CD4-7CBA-4B90-83FE-EFC149831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8449</TotalTime>
  <Pages>148</Pages>
  <Words>53123</Words>
  <Characters>302806</Characters>
  <Application>Microsoft Office Word</Application>
  <DocSecurity>0</DocSecurity>
  <Lines>2523</Lines>
  <Paragraphs>710</Paragraphs>
  <ScaleCrop>false</ScaleCrop>
  <HeadingPairs>
    <vt:vector size="2" baseType="variant">
      <vt:variant>
        <vt:lpstr>Название</vt:lpstr>
      </vt:variant>
      <vt:variant>
        <vt:i4>1</vt:i4>
      </vt:variant>
    </vt:vector>
  </HeadingPairs>
  <TitlesOfParts>
    <vt:vector size="1" baseType="lpstr">
      <vt:lpstr>Основная образовательная программа муниципального дошкольного образовательного учреждения «Детский сад № 62» </vt:lpstr>
    </vt:vector>
  </TitlesOfParts>
  <Company/>
  <LinksUpToDate>false</LinksUpToDate>
  <CharactersWithSpaces>355219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Основная образовательная программа муниципального дошкольного образовательного учреждения «Детский сад № 62» </dc:title>
  <dc:creator>Лариса Орехова</dc:creator>
  <cp:lastModifiedBy>1</cp:lastModifiedBy>
  <cp:revision>101</cp:revision>
  <cp:lastPrinted>2021-10-29T08:48:00Z</cp:lastPrinted>
  <dcterms:created xsi:type="dcterms:W3CDTF">2015-12-21T11:14:00Z</dcterms:created>
  <dcterms:modified xsi:type="dcterms:W3CDTF">2022-10-03T08:24:00Z</dcterms:modified>
</cp:coreProperties>
</file>